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8A1C8D" w:rsidTr="00D9561B" w14:paraId="7AB0D024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085B97" w14:paraId="48EB1DF0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085B97" w14:paraId="7EE84BC9" w14:textId="77777777">
            <w:r>
              <w:t>Postbus 20018</w:t>
            </w:r>
          </w:p>
          <w:p w:rsidR="008E3932" w:rsidP="00D9561B" w:rsidRDefault="00085B97" w14:paraId="30B068CA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8A1C8D" w:rsidTr="00FF66F9" w14:paraId="38768914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085B97" w14:paraId="6C2DEF35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391E20" w14:paraId="393EC774" w14:textId="769A2CF3">
            <w:pPr>
              <w:rPr>
                <w:lang w:eastAsia="en-US"/>
              </w:rPr>
            </w:pPr>
            <w:r>
              <w:rPr>
                <w:lang w:eastAsia="en-US"/>
              </w:rPr>
              <w:t>1 september 2026</w:t>
            </w:r>
          </w:p>
        </w:tc>
      </w:tr>
      <w:tr w:rsidR="008A1C8D" w:rsidTr="00FF66F9" w14:paraId="6B2BBC2D" w14:textId="77777777">
        <w:trPr>
          <w:trHeight w:val="368"/>
        </w:trPr>
        <w:tc>
          <w:tcPr>
            <w:tcW w:w="929" w:type="dxa"/>
          </w:tcPr>
          <w:p w:rsidR="0005404B" w:rsidP="00FF66F9" w:rsidRDefault="00085B97" w14:paraId="3675993C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085B97" w14:paraId="58846BE3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Reactie op SO Jaarverslag 2025 en Staat van het Onderwijs 2026</w:t>
            </w:r>
          </w:p>
        </w:tc>
      </w:tr>
    </w:tbl>
    <w:p w:rsidR="008A1C8D" w:rsidRDefault="001C2C36" w14:paraId="07DF0CF4" w14:textId="77777777">
      <w:r w:rsidRPr="001C2C36">
        <w:t xml:space="preserve"> </w:t>
      </w:r>
      <w:r w:rsidRPr="00B20109" w:rsidR="00B20109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D82438" w:rsidR="008A1C8D" w:rsidTr="00A421A1" w14:paraId="55CD9E2A" w14:textId="77777777">
        <w:tc>
          <w:tcPr>
            <w:tcW w:w="2160" w:type="dxa"/>
          </w:tcPr>
          <w:p w:rsidRPr="00F53C9D" w:rsidR="006205C0" w:rsidP="00686AED" w:rsidRDefault="00085B97" w14:paraId="130090D6" w14:textId="77777777">
            <w:pPr>
              <w:pStyle w:val="Colofonkop"/>
              <w:framePr w:hSpace="0" w:wrap="auto" w:hAnchor="text" w:vAnchor="margin" w:xAlign="left" w:yAlign="inline"/>
            </w:pPr>
            <w:r>
              <w:t>Onderwijsprestaties en Voortgezet Onderwijs</w:t>
            </w:r>
          </w:p>
          <w:p w:rsidR="006205C0" w:rsidP="00A421A1" w:rsidRDefault="00085B97" w14:paraId="17C10AF5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085B97" w14:paraId="63CE08BB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085B97" w14:paraId="7231E2D2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085B97" w14:paraId="7ED779E9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D82438" w:rsidR="006205C0" w:rsidP="00D82438" w:rsidRDefault="00085B97" w14:paraId="710E89E9" w14:textId="47202AB2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Pr="00D82438" w:rsidR="008A1C8D" w:rsidTr="00A421A1" w14:paraId="562714ED" w14:textId="77777777">
        <w:trPr>
          <w:trHeight w:val="200" w:hRule="exact"/>
        </w:trPr>
        <w:tc>
          <w:tcPr>
            <w:tcW w:w="2160" w:type="dxa"/>
          </w:tcPr>
          <w:p w:rsidR="006205C0" w:rsidP="00A421A1" w:rsidRDefault="006205C0" w14:paraId="581BDAA6" w14:textId="77777777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  <w:p w:rsidR="00391E20" w:rsidP="00A421A1" w:rsidRDefault="00391E20" w14:paraId="1B790A87" w14:textId="77777777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  <w:p w:rsidRPr="00D82438" w:rsidR="00391E20" w:rsidP="00A421A1" w:rsidRDefault="00391E20" w14:paraId="4C398819" w14:textId="77777777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="008A1C8D" w:rsidTr="00A421A1" w14:paraId="40C44659" w14:textId="77777777">
        <w:trPr>
          <w:trHeight w:val="450"/>
        </w:trPr>
        <w:tc>
          <w:tcPr>
            <w:tcW w:w="2160" w:type="dxa"/>
          </w:tcPr>
          <w:p w:rsidR="00F51A76" w:rsidP="00A421A1" w:rsidRDefault="00085B97" w14:paraId="345AACE1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085B97" w14:paraId="15A6F2FB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65464669</w:t>
            </w:r>
          </w:p>
        </w:tc>
      </w:tr>
      <w:tr w:rsidR="008A1C8D" w:rsidTr="00D130C0" w14:paraId="5334E782" w14:textId="77777777">
        <w:trPr>
          <w:trHeight w:val="113"/>
        </w:trPr>
        <w:tc>
          <w:tcPr>
            <w:tcW w:w="2160" w:type="dxa"/>
          </w:tcPr>
          <w:p w:rsidRPr="00C5333A" w:rsidR="006205C0" w:rsidP="00D36088" w:rsidRDefault="00085B97" w14:paraId="44CBA2E4" w14:textId="77777777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Bijlagen</w:t>
            </w:r>
          </w:p>
        </w:tc>
      </w:tr>
      <w:tr w:rsidR="008A1C8D" w:rsidTr="00D130C0" w14:paraId="7FC56F3B" w14:textId="77777777">
        <w:trPr>
          <w:trHeight w:val="113"/>
        </w:trPr>
        <w:tc>
          <w:tcPr>
            <w:tcW w:w="2160" w:type="dxa"/>
          </w:tcPr>
          <w:p w:rsidRPr="00D74F66" w:rsidR="006205C0" w:rsidP="00A421A1" w:rsidRDefault="00085B97" w14:paraId="2FA24889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1</w:t>
            </w:r>
          </w:p>
        </w:tc>
      </w:tr>
    </w:tbl>
    <w:p w:rsidR="007851C4" w:rsidP="00CA35E4" w:rsidRDefault="00D82438" w14:paraId="4911D98F" w14:textId="0A6E4299">
      <w:r w:rsidRPr="00D82438">
        <w:t>Hierbij sturen wij u de reactie op de vragen van de commissie in het Schriftelijk Overleg van 2</w:t>
      </w:r>
      <w:r w:rsidR="00703B0C">
        <w:t>5</w:t>
      </w:r>
      <w:r w:rsidRPr="00D82438">
        <w:t xml:space="preserve"> juni 202</w:t>
      </w:r>
      <w:r w:rsidR="00703B0C">
        <w:t>6</w:t>
      </w:r>
      <w:r w:rsidRPr="00D82438">
        <w:t xml:space="preserve"> inzake Jaarverslag OCW 202</w:t>
      </w:r>
      <w:r w:rsidR="00703B0C">
        <w:t>5</w:t>
      </w:r>
      <w:r w:rsidRPr="00D82438">
        <w:t xml:space="preserve"> en Staat van het Onderwijs 202</w:t>
      </w:r>
      <w:r w:rsidR="00703B0C">
        <w:t>6</w:t>
      </w:r>
      <w:r w:rsidRPr="00D82438">
        <w:t>.</w:t>
      </w:r>
    </w:p>
    <w:p w:rsidR="007851C4" w:rsidP="00CA35E4" w:rsidRDefault="007851C4" w14:paraId="4CD428DA" w14:textId="77777777"/>
    <w:p w:rsidR="00960973" w:rsidP="00CA35E4" w:rsidRDefault="00960973" w14:paraId="5A167EBD" w14:textId="77777777"/>
    <w:p w:rsidR="00820DDA" w:rsidP="00CA35E4" w:rsidRDefault="00085B97" w14:paraId="02300E3D" w14:textId="77777777">
      <w:r>
        <w:t>De minister van Onderwijs, Cultuur en Wetenschap,</w:t>
      </w:r>
    </w:p>
    <w:p w:rsidR="000F521E" w:rsidP="003A7160" w:rsidRDefault="000F521E" w14:paraId="089EE1E0" w14:textId="77777777"/>
    <w:p w:rsidR="000F521E" w:rsidP="003A7160" w:rsidRDefault="000F521E" w14:paraId="524C0C31" w14:textId="77777777"/>
    <w:p w:rsidR="000F521E" w:rsidP="003A7160" w:rsidRDefault="000F521E" w14:paraId="4A7C9F03" w14:textId="77777777"/>
    <w:p w:rsidR="000F521E" w:rsidP="003A7160" w:rsidRDefault="000F521E" w14:paraId="29ED243C" w14:textId="77777777"/>
    <w:p w:rsidR="00960973" w:rsidP="003A7160" w:rsidRDefault="00960973" w14:paraId="190B7EAF" w14:textId="77777777"/>
    <w:p w:rsidR="00960973" w:rsidP="003A7160" w:rsidRDefault="00960973" w14:paraId="7F3C3D99" w14:textId="77777777"/>
    <w:p w:rsidR="00960973" w:rsidP="003A7160" w:rsidRDefault="00960973" w14:paraId="15992428" w14:textId="77777777"/>
    <w:p w:rsidR="00960973" w:rsidP="003A7160" w:rsidRDefault="00960973" w14:paraId="1CE2DCBE" w14:textId="77777777"/>
    <w:p w:rsidR="000F521E" w:rsidP="003A7160" w:rsidRDefault="00085B97" w14:paraId="0993EC17" w14:textId="77777777">
      <w:r w:rsidRPr="006C6CF8">
        <w:rPr>
          <w:lang w:eastAsia="en-US"/>
        </w:rPr>
        <w:t xml:space="preserve">Rianne </w:t>
      </w:r>
      <w:proofErr w:type="spellStart"/>
      <w:r w:rsidRPr="006C6CF8">
        <w:rPr>
          <w:lang w:eastAsia="en-US"/>
        </w:rPr>
        <w:t>Letschert</w:t>
      </w:r>
      <w:proofErr w:type="spellEnd"/>
    </w:p>
    <w:p w:rsidR="00F01557" w:rsidP="003A7160" w:rsidRDefault="00F01557" w14:paraId="0AD4DD1D" w14:textId="77777777"/>
    <w:p w:rsidR="00F01557" w:rsidP="003A7160" w:rsidRDefault="00F01557" w14:paraId="23336233" w14:textId="77777777"/>
    <w:p w:rsidR="008A1C8D" w:rsidRDefault="00D82438" w14:paraId="054B0F01" w14:textId="0935EBDE">
      <w:r>
        <w:t>De</w:t>
      </w:r>
      <w:r w:rsidR="00745AE0">
        <w:t xml:space="preserve"> staatssecretaris </w:t>
      </w:r>
      <w:r w:rsidR="00535573">
        <w:t>van Onderwijs</w:t>
      </w:r>
      <w:r w:rsidR="00085B97">
        <w:t xml:space="preserve"> en Emancipatie</w:t>
      </w:r>
      <w:r w:rsidR="00745AE0">
        <w:t>,</w:t>
      </w:r>
    </w:p>
    <w:p w:rsidR="00745AE0" w:rsidP="003A7160" w:rsidRDefault="00745AE0" w14:paraId="2B8B4FFD" w14:textId="77777777"/>
    <w:p w:rsidR="00745AE0" w:rsidP="003A7160" w:rsidRDefault="00745AE0" w14:paraId="1A886059" w14:textId="77777777"/>
    <w:p w:rsidR="00745AE0" w:rsidP="003A7160" w:rsidRDefault="00745AE0" w14:paraId="7CE4FC16" w14:textId="77777777"/>
    <w:p w:rsidR="00745AE0" w:rsidP="003A7160" w:rsidRDefault="00745AE0" w14:paraId="77A7DC50" w14:textId="77777777"/>
    <w:p w:rsidR="00745AE0" w:rsidP="003A7160" w:rsidRDefault="00745AE0" w14:paraId="7DBBE0DF" w14:textId="77777777"/>
    <w:p w:rsidR="00E93891" w:rsidP="00347221" w:rsidRDefault="00E93891" w14:paraId="2BAEB5F0" w14:textId="77777777"/>
    <w:p w:rsidR="00960973" w:rsidP="00347221" w:rsidRDefault="00960973" w14:paraId="0BF3C5A8" w14:textId="77777777"/>
    <w:p w:rsidR="00960973" w:rsidP="00347221" w:rsidRDefault="00960973" w14:paraId="239ACC4A" w14:textId="77777777"/>
    <w:p w:rsidRPr="00347221" w:rsidR="00697943" w:rsidP="000E04A1" w:rsidRDefault="00085B97" w14:paraId="68867374" w14:textId="77777777">
      <w:r w:rsidRPr="000E04A1">
        <w:t xml:space="preserve">Judith </w:t>
      </w:r>
      <w:proofErr w:type="spellStart"/>
      <w:r w:rsidRPr="000E04A1">
        <w:t>Zs.C.M</w:t>
      </w:r>
      <w:proofErr w:type="spellEnd"/>
      <w:r w:rsidRPr="000E04A1">
        <w:t>. Tielen</w:t>
      </w:r>
    </w:p>
    <w:p w:rsidR="00C7013F" w:rsidP="003A7160" w:rsidRDefault="00C7013F" w14:paraId="09081CFC" w14:textId="77777777"/>
    <w:p w:rsidR="00C7013F" w:rsidP="003A7160" w:rsidRDefault="00C7013F" w14:paraId="174C9BFB" w14:textId="77777777"/>
    <w:p w:rsidRPr="00820DDA" w:rsidR="00820DDA" w:rsidP="00215964" w:rsidRDefault="00820DDA" w14:paraId="7108BB01" w14:textId="77777777">
      <w:pPr>
        <w:spacing w:line="240" w:lineRule="auto"/>
      </w:pPr>
    </w:p>
    <w:sectPr w:rsidRPr="00820DDA" w:rsidR="00820DDA" w:rsidSect="00E40D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724BA" w14:textId="77777777" w:rsidR="00DC1662" w:rsidRDefault="00DC1662">
      <w:r>
        <w:separator/>
      </w:r>
    </w:p>
    <w:p w14:paraId="6EC8CC95" w14:textId="77777777" w:rsidR="00DC1662" w:rsidRDefault="00DC1662"/>
  </w:endnote>
  <w:endnote w:type="continuationSeparator" w:id="0">
    <w:p w14:paraId="2274CC98" w14:textId="77777777" w:rsidR="00DC1662" w:rsidRDefault="00DC1662">
      <w:r>
        <w:continuationSeparator/>
      </w:r>
    </w:p>
    <w:p w14:paraId="75D9B44A" w14:textId="77777777" w:rsidR="00DC1662" w:rsidRDefault="00DC16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A9F4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8D8DD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8A1C8D" w14:paraId="4DA24D1C" w14:textId="77777777" w:rsidTr="004C7E1D">
      <w:trPr>
        <w:trHeight w:hRule="exact" w:val="357"/>
      </w:trPr>
      <w:tc>
        <w:tcPr>
          <w:tcW w:w="7603" w:type="dxa"/>
        </w:tcPr>
        <w:p w14:paraId="11344F29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</w:tcPr>
        <w:p w14:paraId="1ECD8634" w14:textId="0EA46FEB" w:rsidR="002F71BB" w:rsidRPr="004C7E1D" w:rsidRDefault="00085B97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82438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66750B4E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8A1C8D" w14:paraId="0B745A90" w14:textId="77777777" w:rsidTr="004C7E1D">
      <w:trPr>
        <w:trHeight w:hRule="exact" w:val="357"/>
      </w:trPr>
      <w:tc>
        <w:tcPr>
          <w:tcW w:w="7709" w:type="dxa"/>
        </w:tcPr>
        <w:p w14:paraId="30795412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</w:tcPr>
        <w:p w14:paraId="399B0750" w14:textId="0A90284C" w:rsidR="00D17084" w:rsidRPr="004C7E1D" w:rsidRDefault="00085B97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391E20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09C2F944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90533" w14:textId="77777777" w:rsidR="00DC1662" w:rsidRDefault="00DC1662">
      <w:r>
        <w:separator/>
      </w:r>
    </w:p>
    <w:p w14:paraId="37F9530A" w14:textId="77777777" w:rsidR="00DC1662" w:rsidRDefault="00DC1662"/>
  </w:footnote>
  <w:footnote w:type="continuationSeparator" w:id="0">
    <w:p w14:paraId="00C88853" w14:textId="77777777" w:rsidR="00DC1662" w:rsidRDefault="00DC1662">
      <w:r>
        <w:continuationSeparator/>
      </w:r>
    </w:p>
    <w:p w14:paraId="28229286" w14:textId="77777777" w:rsidR="00DC1662" w:rsidRDefault="00DC16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DD0DB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8A1C8D" w14:paraId="19C2E7CD" w14:textId="77777777" w:rsidTr="006D2D53">
      <w:trPr>
        <w:trHeight w:hRule="exact" w:val="400"/>
      </w:trPr>
      <w:tc>
        <w:tcPr>
          <w:tcW w:w="7518" w:type="dxa"/>
        </w:tcPr>
        <w:p w14:paraId="7058CD25" w14:textId="77777777" w:rsidR="00527BD4" w:rsidRPr="00275984" w:rsidRDefault="00527BD4" w:rsidP="00BF4427">
          <w:pPr>
            <w:pStyle w:val="Huisstijl-Rubricering"/>
          </w:pPr>
        </w:p>
      </w:tc>
    </w:tr>
  </w:tbl>
  <w:p w14:paraId="6543518D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8A1C8D" w14:paraId="2964708A" w14:textId="77777777" w:rsidTr="003B528D">
      <w:tc>
        <w:tcPr>
          <w:tcW w:w="2160" w:type="dxa"/>
        </w:tcPr>
        <w:p w14:paraId="629C8342" w14:textId="77777777" w:rsidR="002F71BB" w:rsidRPr="000407BB" w:rsidRDefault="00085B97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8A1C8D" w14:paraId="26ED7D85" w14:textId="77777777" w:rsidTr="002F71BB">
      <w:trPr>
        <w:trHeight w:val="259"/>
      </w:trPr>
      <w:tc>
        <w:tcPr>
          <w:tcW w:w="2160" w:type="dxa"/>
        </w:tcPr>
        <w:p w14:paraId="0D3E37C0" w14:textId="77777777" w:rsidR="00E35CF4" w:rsidRPr="005D283A" w:rsidRDefault="00085B97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65464669</w:t>
          </w:r>
        </w:p>
      </w:tc>
    </w:tr>
  </w:tbl>
  <w:p w14:paraId="7FF516B4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8A1C8D" w14:paraId="13F7C0ED" w14:textId="77777777" w:rsidTr="001377D4">
      <w:trPr>
        <w:trHeight w:val="2636"/>
      </w:trPr>
      <w:tc>
        <w:tcPr>
          <w:tcW w:w="737" w:type="dxa"/>
        </w:tcPr>
        <w:p w14:paraId="27C0720C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</w:tcPr>
        <w:p w14:paraId="1CE3FDB2" w14:textId="77777777" w:rsidR="00704845" w:rsidRDefault="00085B97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1C89BB21" wp14:editId="6ADC9F07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1884624" w14:textId="77777777" w:rsidR="00483ECA" w:rsidRDefault="00483ECA" w:rsidP="00D037A9"/>
      </w:tc>
    </w:tr>
  </w:tbl>
  <w:p w14:paraId="22B102AA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A1C8D" w14:paraId="0FF0AE1D" w14:textId="77777777" w:rsidTr="0008539E">
      <w:trPr>
        <w:trHeight w:hRule="exact" w:val="572"/>
      </w:trPr>
      <w:tc>
        <w:tcPr>
          <w:tcW w:w="7520" w:type="dxa"/>
        </w:tcPr>
        <w:p w14:paraId="7BC000EE" w14:textId="77777777" w:rsidR="00527BD4" w:rsidRPr="00963440" w:rsidRDefault="00085B97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8A1C8D" w14:paraId="7F49F530" w14:textId="77777777" w:rsidTr="00E776C6">
      <w:trPr>
        <w:cantSplit/>
        <w:trHeight w:hRule="exact" w:val="238"/>
      </w:trPr>
      <w:tc>
        <w:tcPr>
          <w:tcW w:w="7520" w:type="dxa"/>
        </w:tcPr>
        <w:p w14:paraId="1F54478F" w14:textId="77777777" w:rsidR="00093ABC" w:rsidRPr="00963440" w:rsidRDefault="00093ABC" w:rsidP="00963440"/>
      </w:tc>
    </w:tr>
    <w:tr w:rsidR="008A1C8D" w14:paraId="46ED0CBD" w14:textId="77777777" w:rsidTr="00E776C6">
      <w:trPr>
        <w:cantSplit/>
        <w:trHeight w:hRule="exact" w:val="1520"/>
      </w:trPr>
      <w:tc>
        <w:tcPr>
          <w:tcW w:w="7520" w:type="dxa"/>
        </w:tcPr>
        <w:p w14:paraId="53503423" w14:textId="77777777" w:rsidR="00A604D3" w:rsidRPr="00963440" w:rsidRDefault="00A604D3" w:rsidP="00963440"/>
      </w:tc>
    </w:tr>
    <w:tr w:rsidR="008A1C8D" w14:paraId="3BB706C0" w14:textId="77777777" w:rsidTr="00E776C6">
      <w:trPr>
        <w:trHeight w:hRule="exact" w:val="1077"/>
      </w:trPr>
      <w:tc>
        <w:tcPr>
          <w:tcW w:w="7520" w:type="dxa"/>
        </w:tcPr>
        <w:p w14:paraId="0F0E8954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778AC62B" w14:textId="77777777" w:rsidR="006F273B" w:rsidRDefault="006F273B" w:rsidP="00BC4AE3">
    <w:pPr>
      <w:pStyle w:val="Koptekst"/>
    </w:pPr>
  </w:p>
  <w:p w14:paraId="21E15855" w14:textId="77777777" w:rsidR="00153BD0" w:rsidRDefault="00153BD0" w:rsidP="00BC4AE3">
    <w:pPr>
      <w:pStyle w:val="Koptekst"/>
    </w:pPr>
  </w:p>
  <w:p w14:paraId="5D068055" w14:textId="77777777" w:rsidR="0044605E" w:rsidRDefault="0044605E" w:rsidP="00BC4AE3">
    <w:pPr>
      <w:pStyle w:val="Koptekst"/>
    </w:pPr>
  </w:p>
  <w:p w14:paraId="5D761358" w14:textId="77777777" w:rsidR="0044605E" w:rsidRDefault="0044605E" w:rsidP="00BC4AE3">
    <w:pPr>
      <w:pStyle w:val="Koptekst"/>
    </w:pPr>
  </w:p>
  <w:p w14:paraId="15D10857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8C342A6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61C77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17483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B2A6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768B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4846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F24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4C0A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1F681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3FE4777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AF644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7AE1F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5C47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D2C0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C0299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0680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4A7C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660A3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26427702">
    <w:abstractNumId w:val="10"/>
  </w:num>
  <w:num w:numId="2" w16cid:durableId="615064432">
    <w:abstractNumId w:val="7"/>
  </w:num>
  <w:num w:numId="3" w16cid:durableId="1100561260">
    <w:abstractNumId w:val="6"/>
  </w:num>
  <w:num w:numId="4" w16cid:durableId="378363940">
    <w:abstractNumId w:val="5"/>
  </w:num>
  <w:num w:numId="5" w16cid:durableId="245379210">
    <w:abstractNumId w:val="4"/>
  </w:num>
  <w:num w:numId="6" w16cid:durableId="1774666736">
    <w:abstractNumId w:val="8"/>
  </w:num>
  <w:num w:numId="7" w16cid:durableId="678586135">
    <w:abstractNumId w:val="3"/>
  </w:num>
  <w:num w:numId="8" w16cid:durableId="770321871">
    <w:abstractNumId w:val="2"/>
  </w:num>
  <w:num w:numId="9" w16cid:durableId="1256550409">
    <w:abstractNumId w:val="1"/>
  </w:num>
  <w:num w:numId="10" w16cid:durableId="1915776973">
    <w:abstractNumId w:val="0"/>
  </w:num>
  <w:num w:numId="11" w16cid:durableId="1368676922">
    <w:abstractNumId w:val="9"/>
  </w:num>
  <w:num w:numId="12" w16cid:durableId="1914581157">
    <w:abstractNumId w:val="11"/>
  </w:num>
  <w:num w:numId="13" w16cid:durableId="536091312">
    <w:abstractNumId w:val="13"/>
  </w:num>
  <w:num w:numId="14" w16cid:durableId="31272532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85B97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04A1"/>
    <w:rsid w:val="000E5886"/>
    <w:rsid w:val="000E6621"/>
    <w:rsid w:val="000E7895"/>
    <w:rsid w:val="000F161D"/>
    <w:rsid w:val="000F1B4E"/>
    <w:rsid w:val="000F1FFF"/>
    <w:rsid w:val="000F2574"/>
    <w:rsid w:val="000F521E"/>
    <w:rsid w:val="00100203"/>
    <w:rsid w:val="00104B4D"/>
    <w:rsid w:val="00105677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656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964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10E7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47221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1E2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8AB"/>
    <w:rsid w:val="00407991"/>
    <w:rsid w:val="0041019E"/>
    <w:rsid w:val="00413D48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35573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87511"/>
    <w:rsid w:val="00692BA9"/>
    <w:rsid w:val="00692C30"/>
    <w:rsid w:val="00692D64"/>
    <w:rsid w:val="00697943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C6CF8"/>
    <w:rsid w:val="006D1016"/>
    <w:rsid w:val="006D17F2"/>
    <w:rsid w:val="006D2D53"/>
    <w:rsid w:val="006D7203"/>
    <w:rsid w:val="006E3546"/>
    <w:rsid w:val="006E3FA9"/>
    <w:rsid w:val="006E7D82"/>
    <w:rsid w:val="006F038F"/>
    <w:rsid w:val="006F0F93"/>
    <w:rsid w:val="006F273B"/>
    <w:rsid w:val="006F31F2"/>
    <w:rsid w:val="00703B0C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5AE0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1C4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E471F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0DDA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66F2F"/>
    <w:rsid w:val="00872271"/>
    <w:rsid w:val="008731F6"/>
    <w:rsid w:val="00874982"/>
    <w:rsid w:val="008762B6"/>
    <w:rsid w:val="00883137"/>
    <w:rsid w:val="00892BA5"/>
    <w:rsid w:val="008A08AC"/>
    <w:rsid w:val="008A1C8D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0973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2863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13F"/>
    <w:rsid w:val="00C7097A"/>
    <w:rsid w:val="00C736E8"/>
    <w:rsid w:val="00C73D5F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088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2438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662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26012"/>
    <w:rsid w:val="00E307D1"/>
    <w:rsid w:val="00E319F6"/>
    <w:rsid w:val="00E35710"/>
    <w:rsid w:val="00E35CF4"/>
    <w:rsid w:val="00E3731D"/>
    <w:rsid w:val="00E37811"/>
    <w:rsid w:val="00E40DE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1F7C"/>
    <w:rsid w:val="00E93891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3B8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28D9"/>
    <w:rsid w:val="00F845B4"/>
    <w:rsid w:val="00F8713B"/>
    <w:rsid w:val="00F904FB"/>
    <w:rsid w:val="00F926B1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324BF7"/>
  <w15:docId w15:val="{A4F419C4-B2D0-485D-9B54-EC4CA19D2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TableParagraph">
    <w:name w:val="Table Paragraph"/>
    <w:basedOn w:val="Standaard"/>
    <w:uiPriority w:val="1"/>
    <w:qFormat/>
    <w:rsid w:val="00687511"/>
    <w:pPr>
      <w:widowControl w:val="0"/>
      <w:autoSpaceDE w:val="0"/>
      <w:autoSpaceDN w:val="0"/>
      <w:spacing w:line="240" w:lineRule="auto"/>
    </w:pPr>
    <w:rPr>
      <w:rFonts w:eastAsia="Verdana" w:cs="Verdana"/>
      <w:sz w:val="22"/>
      <w:szCs w:val="22"/>
      <w:lang w:eastAsia="en-US"/>
    </w:rPr>
  </w:style>
  <w:style w:type="table" w:customStyle="1" w:styleId="TableNormal0">
    <w:name w:val="Table Normal_0"/>
    <w:uiPriority w:val="2"/>
    <w:semiHidden/>
    <w:qFormat/>
    <w:rsid w:val="0068751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ui-provider">
    <w:name w:val="ui-provider"/>
    <w:basedOn w:val="Standaardalinea-lettertype"/>
    <w:rsid w:val="00BF518F"/>
  </w:style>
  <w:style w:type="paragraph" w:styleId="Revisie">
    <w:name w:val="Revision"/>
    <w:hidden/>
    <w:uiPriority w:val="99"/>
    <w:semiHidden/>
    <w:rsid w:val="00703B0C"/>
    <w:rPr>
      <w:rFonts w:ascii="Verdana" w:hAnsi="Verdana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104</ap:Words>
  <ap:Characters>576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keywords/>
  <lastModifiedBy/>
  <revision/>
  <lastPrinted>2026-08-27T12:05:00.0000000Z</lastPrinted>
  <dcterms:created xsi:type="dcterms:W3CDTF">2026-09-01T15:31:00.0000000Z</dcterms:created>
  <dcterms:modified xsi:type="dcterms:W3CDTF">2026-09-01T15:31:00.0000000Z</dcterms:modified>
  <dc:description>------------------------</dc:description>
  <dc:subject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O200LAA</vt:lpwstr>
  </property>
  <property fmtid="{D5CDD505-2E9C-101B-9397-08002B2CF9AE}" pid="3" name="Author">
    <vt:lpwstr>O200LAA</vt:lpwstr>
  </property>
  <property fmtid="{D5CDD505-2E9C-101B-9397-08002B2CF9AE}" pid="4" name="cs_objectid">
    <vt:lpwstr>65464669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SO Jaarverslag 2025 en Staat van het Onderwijs 2026</vt:lpwstr>
  </property>
  <property fmtid="{D5CDD505-2E9C-101B-9397-08002B2CF9AE}" pid="9" name="ocw_directie">
    <vt:lpwstr>OVO/2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Kamerbrief beleidsvoorstellen</vt:lpwstr>
  </property>
  <property fmtid="{D5CDD505-2E9C-101B-9397-08002B2CF9AE}" pid="17" name="TemplateId">
    <vt:lpwstr>55F8DBA49E764B97AAC43363DC9C7797</vt:lpwstr>
  </property>
  <property fmtid="{D5CDD505-2E9C-101B-9397-08002B2CF9AE}" pid="18" name="Typist">
    <vt:lpwstr>O200LAA</vt:lpwstr>
  </property>
</Properties>
</file>