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Content>
        <w:p w:rsidR="00EE2A9D" w:rsidP="00EE2A9D" w:rsidRDefault="00EE2A9D" w14:paraId="771671F1" w14:textId="77777777"/>
        <w:p w:rsidR="00241BB9" w:rsidRDefault="00000000" w14:paraId="331E2236" w14:textId="77777777">
          <w:pPr>
            <w:spacing w:line="240" w:lineRule="auto"/>
          </w:pPr>
        </w:p>
      </w:sdtContent>
    </w:sdt>
    <w:p w:rsidR="00CD5856" w:rsidRDefault="00CD5856" w14:paraId="26134E9B" w14:textId="77777777">
      <w:pPr>
        <w:spacing w:line="240" w:lineRule="auto"/>
      </w:pPr>
    </w:p>
    <w:p w:rsidR="00CD5856" w:rsidRDefault="00CD5856" w14:paraId="4DBB53BE" w14:textId="77777777"/>
    <w:p w:rsidR="00CD5856" w:rsidRDefault="00CD5856" w14:paraId="26888C26" w14:textId="77777777"/>
    <w:p w:rsidR="00CD5856" w:rsidRDefault="00CD5856" w14:paraId="5F754566"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000000" w14:paraId="30F451B7" w14:textId="77777777">
      <w:pPr>
        <w:pStyle w:val="Huisstijl-Aanhef"/>
      </w:pPr>
      <w:r>
        <w:t>Geachte voorzitter,</w:t>
      </w:r>
    </w:p>
    <w:p w:rsidR="00B2095C" w:rsidP="00B2095C" w:rsidRDefault="00000000" w14:paraId="27EFB665" w14:textId="77777777">
      <w:r w:rsidRPr="001C5957">
        <w:t xml:space="preserve">Hierbij </w:t>
      </w:r>
      <w:r>
        <w:t xml:space="preserve">informeer ik de Kamer </w:t>
      </w:r>
      <w:r w:rsidRPr="001C5957">
        <w:t xml:space="preserve">over de gevaarlijke stof </w:t>
      </w:r>
      <w:r>
        <w:t xml:space="preserve">PMMA </w:t>
      </w:r>
      <w:r w:rsidRPr="001C5957">
        <w:t xml:space="preserve">die in Nederland is aangetroffen in </w:t>
      </w:r>
      <w:r>
        <w:t>XTC</w:t>
      </w:r>
      <w:r w:rsidRPr="001C5957">
        <w:t xml:space="preserve"> en waarvoor vandaag, </w:t>
      </w:r>
      <w:r>
        <w:t xml:space="preserve">vrijdag 28 augustus </w:t>
      </w:r>
      <w:r w:rsidRPr="001C5957">
        <w:t>om 1</w:t>
      </w:r>
      <w:r>
        <w:t>2</w:t>
      </w:r>
      <w:r w:rsidRPr="001C5957">
        <w:t>.00 uur</w:t>
      </w:r>
      <w:r>
        <w:t>,</w:t>
      </w:r>
      <w:r w:rsidRPr="001C5957">
        <w:t xml:space="preserve"> een landelijke waarschuwing </w:t>
      </w:r>
      <w:r>
        <w:t xml:space="preserve">(Red Alert) </w:t>
      </w:r>
      <w:r w:rsidRPr="001C5957">
        <w:t xml:space="preserve">zal worden afgegeven. </w:t>
      </w:r>
    </w:p>
    <w:p w:rsidR="00B2095C" w:rsidP="00B2095C" w:rsidRDefault="00B2095C" w14:paraId="3234FD29" w14:textId="77777777"/>
    <w:p w:rsidR="00B2095C" w:rsidP="00B2095C" w:rsidRDefault="00000000" w14:paraId="35E0D7C6" w14:textId="77777777">
      <w:r>
        <w:t xml:space="preserve">Verspreid over het land zijn 34 testservices waar mensen drugs kunnen laten testen. Door dit </w:t>
      </w:r>
      <w:r w:rsidRPr="00924E3A">
        <w:t xml:space="preserve">Drugs Informatie en Monitoring Systeem (DIMS) </w:t>
      </w:r>
      <w:r>
        <w:t xml:space="preserve">van het Trimbos-instituut krijgen we een goed beeld van nieuwe recreatieve drugs die op de markt verschijnen en van de kwaliteit en samenstelling van bestaande middelen. </w:t>
      </w:r>
      <w:r w:rsidRPr="00263702">
        <w:t>Het doel is om te signaleren wat er in omloop is op de Nederlandse drugsmarkt en te waarschuwen voor extra gezondheidsrisico’s. Daarnaast is het een goede manier om in contact te komen met potentiële gebruikers en hen informatie te geven over de risico’s van drugsgebruik.</w:t>
      </w:r>
    </w:p>
    <w:p w:rsidR="00B2095C" w:rsidP="00B2095C" w:rsidRDefault="00B2095C" w14:paraId="0DC2A485" w14:textId="77777777"/>
    <w:p w:rsidRPr="0037693F" w:rsidR="00B2095C" w:rsidP="00B2095C" w:rsidRDefault="00000000" w14:paraId="7F2E30C5" w14:textId="77777777">
      <w:r w:rsidRPr="0037693F">
        <w:t>De afgelopen periode is bij de DIMS testservices een aantal pillen met de gevaarlijke stof PMMA ingeleverd. Sinds mei raadt het DIMS al via de Red Alert app af om pillen met daarin naast MDMA ook een lagere hoeveelheid PMMA te gebruiken. Deze week zijn er twee pillen ingeleverd met zeer hoge doseringen PMMA.</w:t>
      </w:r>
      <w:r>
        <w:t xml:space="preserve"> </w:t>
      </w:r>
    </w:p>
    <w:p w:rsidR="00B2095C" w:rsidP="00B2095C" w:rsidRDefault="00B2095C" w14:paraId="2A11E716" w14:textId="77777777"/>
    <w:p w:rsidR="00B2095C" w:rsidP="00B2095C" w:rsidRDefault="00000000" w14:paraId="0BDAF1AA" w14:textId="77777777">
      <w:r>
        <w:t>Het betreft XTC pillen met twee verschillende kleuren</w:t>
      </w:r>
      <w:r w:rsidR="00DF60C5">
        <w:t>,</w:t>
      </w:r>
      <w:r>
        <w:t xml:space="preserve"> met aan de voorzijde een </w:t>
      </w:r>
      <w:proofErr w:type="spellStart"/>
      <w:r>
        <w:t>Trump</w:t>
      </w:r>
      <w:proofErr w:type="spellEnd"/>
      <w:r>
        <w:t>-afbeelding en aan de achterzijde een breuklijn met aan de bovenkant de tekst ‘NL’ en aan de onderkant ‘</w:t>
      </w:r>
      <w:proofErr w:type="spellStart"/>
      <w:r>
        <w:t>Trump</w:t>
      </w:r>
      <w:proofErr w:type="spellEnd"/>
      <w:r>
        <w:t>’. PMMA (para-</w:t>
      </w:r>
      <w:proofErr w:type="spellStart"/>
      <w:r>
        <w:t>methoxymethamfetamine</w:t>
      </w:r>
      <w:proofErr w:type="spellEnd"/>
      <w:r>
        <w:t>) is een stof die sterk lijkt op MDMA, de werkzame stof in ecstasy. Het effect treedt alleen later op en de oppeppende werking blijft vaak uit. Hierdoor kan iemand denken dat de dosis MDMA te laag is en meer bijnemen. De kans op overdosering neemt hiermee toe. PMMA veroorzaakt oververhitting, stuiptrekkingen en bewustzijnsverlies.</w:t>
      </w:r>
    </w:p>
    <w:p w:rsidR="00B2095C" w:rsidP="00B2095C" w:rsidRDefault="00B2095C" w14:paraId="6975C2D9" w14:textId="77777777"/>
    <w:p w:rsidRPr="008D59C5" w:rsidR="00334C45" w:rsidP="00B2095C" w:rsidRDefault="00000000" w14:paraId="65C0F298" w14:textId="77777777">
      <w:r w:rsidRPr="0037693F">
        <w:t xml:space="preserve">Er zijn nog geen incidenten gemeld waarbij PMMA in het bloed is aangetroffen. Desalniettemin is toch besloten om landelijk te waarschuwen, zeker ook vanwege </w:t>
      </w:r>
      <w:r w:rsidRPr="0037693F">
        <w:lastRenderedPageBreak/>
        <w:t>de festivalzomer en een aantal events dat dit weekend plaatsvindt.</w:t>
      </w:r>
      <w:r>
        <w:t xml:space="preserve"> Het doel van de Red Alert is het informeren van het algemeen publiek en andere betrokken partijen zoals instellingen voor verslavingszorg, festivalorganisatoren, festivals </w:t>
      </w:r>
      <w:proofErr w:type="spellStart"/>
      <w:r>
        <w:t>EHBO’s</w:t>
      </w:r>
      <w:proofErr w:type="spellEnd"/>
      <w:r>
        <w:t xml:space="preserve"> </w:t>
      </w:r>
      <w:proofErr w:type="spellStart"/>
      <w:r>
        <w:t>etcetera</w:t>
      </w:r>
      <w:proofErr w:type="spellEnd"/>
      <w:r>
        <w:t>. De Red Alert wordt gecoördineerd door het Trimbos-instituut.</w:t>
      </w:r>
    </w:p>
    <w:p w:rsidRPr="009A31BF" w:rsidR="00CD5856" w:rsidRDefault="00000000" w14:paraId="3627A369" w14:textId="77777777">
      <w:pPr>
        <w:pStyle w:val="Huisstijl-Slotzin"/>
      </w:pPr>
      <w:r>
        <w:t>Hoogachtend,</w:t>
      </w:r>
    </w:p>
    <w:p w:rsidR="00BC481F" w:rsidP="00463DBC" w:rsidRDefault="00BC481F" w14:paraId="29B4C618" w14:textId="77777777">
      <w:pPr>
        <w:spacing w:line="240" w:lineRule="auto"/>
        <w:rPr>
          <w:noProof/>
        </w:rPr>
      </w:pPr>
    </w:p>
    <w:p w:rsidR="006751BF" w:rsidP="00C62B6C" w:rsidRDefault="00000000" w14:paraId="30D15462" w14:textId="77777777">
      <w:pPr>
        <w:spacing w:line="240" w:lineRule="atLeast"/>
        <w:jc w:val="both"/>
      </w:pPr>
      <w:r>
        <w:t xml:space="preserve">de minister van Volksgezondheid, </w:t>
      </w:r>
    </w:p>
    <w:p w:rsidR="00C62B6C" w:rsidP="00C62B6C" w:rsidRDefault="00000000" w14:paraId="17203D1F" w14:textId="1A6F09A2">
      <w:pPr>
        <w:spacing w:line="240" w:lineRule="atLeast"/>
        <w:jc w:val="both"/>
        <w:rPr>
          <w:szCs w:val="18"/>
        </w:rPr>
      </w:pPr>
      <w:r>
        <w:t>Welzijn en Sport</w:t>
      </w:r>
      <w:r>
        <w:rPr>
          <w:szCs w:val="18"/>
        </w:rPr>
        <w:t>,</w:t>
      </w:r>
    </w:p>
    <w:p w:rsidRPr="007B6A41" w:rsidR="00C62B6C" w:rsidP="00C62B6C" w:rsidRDefault="00C62B6C" w14:paraId="4AD57CCB" w14:textId="77777777">
      <w:pPr>
        <w:spacing w:line="240" w:lineRule="atLeast"/>
        <w:rPr>
          <w:szCs w:val="18"/>
        </w:rPr>
      </w:pPr>
      <w:bookmarkStart w:name="bmkHandtekening" w:id="2"/>
    </w:p>
    <w:bookmarkEnd w:id="2"/>
    <w:p w:rsidRPr="007B6A41" w:rsidR="00C62B6C" w:rsidP="00C62B6C" w:rsidRDefault="00000000" w14:paraId="7B2149DD" w14:textId="77777777">
      <w:pPr>
        <w:spacing w:line="240" w:lineRule="atLeast"/>
        <w:rPr>
          <w:szCs w:val="18"/>
        </w:rPr>
      </w:pPr>
      <w:r>
        <w:cr/>
      </w:r>
      <w:r>
        <w:cr/>
      </w:r>
    </w:p>
    <w:p w:rsidRPr="007B6A41" w:rsidR="00C62B6C" w:rsidP="00C62B6C" w:rsidRDefault="00000000" w14:paraId="471BA67C" w14:textId="77777777">
      <w:pPr>
        <w:spacing w:line="240" w:lineRule="atLeast"/>
        <w:jc w:val="both"/>
        <w:rPr>
          <w:szCs w:val="18"/>
        </w:rPr>
      </w:pPr>
      <w:r>
        <w:t>Sophie Hermans</w:t>
      </w:r>
    </w:p>
    <w:p w:rsidR="00C95CA9" w:rsidRDefault="00C95CA9" w14:paraId="0ACEBEFD" w14:textId="77777777">
      <w:pPr>
        <w:spacing w:line="240" w:lineRule="auto"/>
        <w:rPr>
          <w:noProof/>
        </w:rPr>
      </w:pPr>
    </w:p>
    <w:p w:rsidR="00235AED" w:rsidP="00463DBC" w:rsidRDefault="00235AED" w14:paraId="38819E84" w14:textId="77777777">
      <w:pPr>
        <w:spacing w:line="240" w:lineRule="auto"/>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35C0F" w14:textId="77777777" w:rsidR="006C2BC5" w:rsidRDefault="006C2BC5">
      <w:pPr>
        <w:spacing w:line="240" w:lineRule="auto"/>
      </w:pPr>
      <w:r>
        <w:separator/>
      </w:r>
    </w:p>
  </w:endnote>
  <w:endnote w:type="continuationSeparator" w:id="0">
    <w:p w14:paraId="4EA922D9" w14:textId="77777777" w:rsidR="006C2BC5" w:rsidRDefault="006C2B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B1F6" w14:textId="2346B2CA" w:rsidR="00DC7639" w:rsidRDefault="006751BF">
    <w:pPr>
      <w:pStyle w:val="Voettekst"/>
    </w:pPr>
    <w:r>
      <w:rPr>
        <w:noProof/>
        <w:lang w:val="en-US" w:eastAsia="en-US" w:bidi="ar-SA"/>
      </w:rPr>
      <mc:AlternateContent>
        <mc:Choice Requires="wps">
          <w:drawing>
            <wp:anchor distT="0" distB="0" distL="114300" distR="114300" simplePos="0" relativeHeight="251653120" behindDoc="0" locked="1" layoutInCell="1" allowOverlap="1" wp14:anchorId="7532ED2F" wp14:editId="3C765925">
              <wp:simplePos x="0" y="0"/>
              <wp:positionH relativeFrom="page">
                <wp:posOffset>5922645</wp:posOffset>
              </wp:positionH>
              <wp:positionV relativeFrom="page">
                <wp:posOffset>10225405</wp:posOffset>
              </wp:positionV>
              <wp:extent cx="1259840" cy="185420"/>
              <wp:effectExtent l="7620" t="5080" r="8890" b="9525"/>
              <wp:wrapNone/>
              <wp:docPr id="16936288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56FBD3E4"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32ED2F"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" strokecolor="white">
              <v:textbox inset="0,0,0,0">
                <w:txbxContent>
                  <w:p w14:paraId="56FBD3E4"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39B06" w14:textId="77777777" w:rsidR="006C2BC5" w:rsidRDefault="006C2BC5">
      <w:pPr>
        <w:spacing w:line="240" w:lineRule="auto"/>
      </w:pPr>
      <w:r>
        <w:separator/>
      </w:r>
    </w:p>
  </w:footnote>
  <w:footnote w:type="continuationSeparator" w:id="0">
    <w:p w14:paraId="59BAA62B" w14:textId="77777777" w:rsidR="006C2BC5" w:rsidRDefault="006C2B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A6DDB" w14:textId="356FBA66" w:rsidR="00CD5856" w:rsidRDefault="00000000">
    <w:pPr>
      <w:pStyle w:val="Koptekst"/>
    </w:pPr>
    <w:r>
      <w:rPr>
        <w:noProof/>
        <w:lang w:eastAsia="nl-NL" w:bidi="ar-SA"/>
      </w:rPr>
      <w:drawing>
        <wp:anchor distT="0" distB="0" distL="114300" distR="114300" simplePos="0" relativeHeight="251652096" behindDoc="1" locked="0" layoutInCell="1" allowOverlap="1" wp14:anchorId="2A9D8303" wp14:editId="77B7CA4D">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60D8DF5C" wp14:editId="7AFDC222">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6751BF">
      <w:rPr>
        <w:noProof/>
        <w:lang w:eastAsia="nl-NL" w:bidi="ar-SA"/>
      </w:rPr>
      <mc:AlternateContent>
        <mc:Choice Requires="wps">
          <w:drawing>
            <wp:anchor distT="0" distB="0" distL="114300" distR="114300" simplePos="0" relativeHeight="251658240" behindDoc="0" locked="0" layoutInCell="1" allowOverlap="1" wp14:anchorId="740D79E6" wp14:editId="3984C469">
              <wp:simplePos x="0" y="0"/>
              <wp:positionH relativeFrom="page">
                <wp:posOffset>5922645</wp:posOffset>
              </wp:positionH>
              <wp:positionV relativeFrom="page">
                <wp:posOffset>1965960</wp:posOffset>
              </wp:positionV>
              <wp:extent cx="1259840" cy="8009890"/>
              <wp:effectExtent l="7620" t="13335" r="8890" b="6350"/>
              <wp:wrapNone/>
              <wp:docPr id="39117382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4D812213" w14:textId="77777777" w:rsidR="00CD5856" w:rsidRDefault="00000000">
                          <w:pPr>
                            <w:pStyle w:val="Huisstijl-AfzendgegevensW1"/>
                          </w:pPr>
                          <w:r>
                            <w:t>Bezoekadres</w:t>
                          </w:r>
                        </w:p>
                        <w:p w14:paraId="6E051954" w14:textId="77777777" w:rsidR="00CD5856" w:rsidRDefault="00000000">
                          <w:pPr>
                            <w:pStyle w:val="Huisstijl-Afzendgegevens"/>
                          </w:pPr>
                          <w:r>
                            <w:t>Parnassusplein 5</w:t>
                          </w:r>
                        </w:p>
                        <w:p w14:paraId="54A990F8"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082B51D7" w14:textId="77777777" w:rsidR="00CD5856" w:rsidRDefault="00000000">
                          <w:pPr>
                            <w:pStyle w:val="Huisstijl-Afzendgegevens"/>
                          </w:pPr>
                          <w:r w:rsidRPr="008D59C5">
                            <w:t>www.rijksoverheid.nl</w:t>
                          </w:r>
                        </w:p>
                        <w:p w14:paraId="00EF4D1F" w14:textId="77777777" w:rsidR="00CD5856" w:rsidRDefault="00000000">
                          <w:pPr>
                            <w:pStyle w:val="Huisstijl-ReferentiegegevenskopW2"/>
                          </w:pPr>
                          <w:r w:rsidRPr="008D59C5">
                            <w:t>Kenmerk</w:t>
                          </w:r>
                        </w:p>
                        <w:p w14:paraId="776E5196" w14:textId="77777777" w:rsidR="00CD5856" w:rsidRDefault="00000000">
                          <w:pPr>
                            <w:pStyle w:val="Huisstijl-Referentiegegevens"/>
                          </w:pPr>
                          <w:bookmarkStart w:id="0" w:name="_Hlk117784077"/>
                          <w:r>
                            <w:t>4502943-1102646-VGP</w:t>
                          </w:r>
                        </w:p>
                        <w:bookmarkEnd w:id="0"/>
                        <w:p w14:paraId="5E3CD197" w14:textId="77777777" w:rsidR="00CD5856" w:rsidRPr="002B504F" w:rsidRDefault="00000000">
                          <w:pPr>
                            <w:pStyle w:val="Huisstijl-ReferentiegegevenskopW1"/>
                          </w:pPr>
                          <w:r w:rsidRPr="008D59C5">
                            <w:t>Bijlage(n)</w:t>
                          </w:r>
                        </w:p>
                        <w:p w14:paraId="5E417B06" w14:textId="77777777" w:rsidR="00215CB5" w:rsidRDefault="00215CB5">
                          <w:pPr>
                            <w:pStyle w:val="Huisstijl-ReferentiegegevenskopW1"/>
                          </w:pPr>
                        </w:p>
                        <w:p w14:paraId="111987F9" w14:textId="77777777" w:rsidR="00CD5856" w:rsidRDefault="00000000">
                          <w:pPr>
                            <w:pStyle w:val="Huisstijl-ReferentiegegevenskopW1"/>
                          </w:pPr>
                          <w:r>
                            <w:t>Kenmerk afzender</w:t>
                          </w:r>
                        </w:p>
                        <w:p w14:paraId="1B82196D" w14:textId="77777777" w:rsidR="00CD5856" w:rsidRDefault="00CD5856">
                          <w:pPr>
                            <w:pStyle w:val="Huisstijl-Referentiegegevens"/>
                          </w:pPr>
                        </w:p>
                        <w:p w14:paraId="69162663" w14:textId="77777777" w:rsidR="00CD5856" w:rsidRDefault="00000000">
                          <w:pPr>
                            <w:pStyle w:val="Huisstijl-Algemenevoorwaarden"/>
                          </w:pPr>
                          <w:r>
                            <w:t>Correspondentie uitsluitend richten aan het retouradres met vermelding van de datum en het kenmerk van deze brief.</w:t>
                          </w:r>
                        </w:p>
                        <w:p w14:paraId="11CBA239" w14:textId="77777777" w:rsidR="00CD5856" w:rsidRDefault="00CD5856"/>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0D79E6"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" strokecolor="white">
              <v:textbox inset="0,0,0,0">
                <w:txbxContent>
                  <w:p w14:paraId="4D812213" w14:textId="77777777" w:rsidR="00CD5856" w:rsidRDefault="00000000">
                    <w:pPr>
                      <w:pStyle w:val="Huisstijl-AfzendgegevensW1"/>
                    </w:pPr>
                    <w:r>
                      <w:t>Bezoekadres</w:t>
                    </w:r>
                  </w:p>
                  <w:p w14:paraId="6E051954" w14:textId="77777777" w:rsidR="00CD5856" w:rsidRDefault="00000000">
                    <w:pPr>
                      <w:pStyle w:val="Huisstijl-Afzendgegevens"/>
                    </w:pPr>
                    <w:r>
                      <w:t>Parnassusplein 5</w:t>
                    </w:r>
                  </w:p>
                  <w:p w14:paraId="54A990F8"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082B51D7" w14:textId="77777777" w:rsidR="00CD5856" w:rsidRDefault="00000000">
                    <w:pPr>
                      <w:pStyle w:val="Huisstijl-Afzendgegevens"/>
                    </w:pPr>
                    <w:r w:rsidRPr="008D59C5">
                      <w:t>www.rijksoverheid.nl</w:t>
                    </w:r>
                  </w:p>
                  <w:p w14:paraId="00EF4D1F" w14:textId="77777777" w:rsidR="00CD5856" w:rsidRDefault="00000000">
                    <w:pPr>
                      <w:pStyle w:val="Huisstijl-ReferentiegegevenskopW2"/>
                    </w:pPr>
                    <w:r w:rsidRPr="008D59C5">
                      <w:t>Kenmerk</w:t>
                    </w:r>
                  </w:p>
                  <w:p w14:paraId="776E5196" w14:textId="77777777" w:rsidR="00CD5856" w:rsidRDefault="00000000">
                    <w:pPr>
                      <w:pStyle w:val="Huisstijl-Referentiegegevens"/>
                    </w:pPr>
                    <w:bookmarkStart w:id="1" w:name="_Hlk117784077"/>
                    <w:r>
                      <w:t>4502943-1102646-VGP</w:t>
                    </w:r>
                  </w:p>
                  <w:bookmarkEnd w:id="1"/>
                  <w:p w14:paraId="5E3CD197" w14:textId="77777777" w:rsidR="00CD5856" w:rsidRPr="002B504F" w:rsidRDefault="00000000">
                    <w:pPr>
                      <w:pStyle w:val="Huisstijl-ReferentiegegevenskopW1"/>
                    </w:pPr>
                    <w:r w:rsidRPr="008D59C5">
                      <w:t>Bijlage(n)</w:t>
                    </w:r>
                  </w:p>
                  <w:p w14:paraId="5E417B06" w14:textId="77777777" w:rsidR="00215CB5" w:rsidRDefault="00215CB5">
                    <w:pPr>
                      <w:pStyle w:val="Huisstijl-ReferentiegegevenskopW1"/>
                    </w:pPr>
                  </w:p>
                  <w:p w14:paraId="111987F9" w14:textId="77777777" w:rsidR="00CD5856" w:rsidRDefault="00000000">
                    <w:pPr>
                      <w:pStyle w:val="Huisstijl-ReferentiegegevenskopW1"/>
                    </w:pPr>
                    <w:r>
                      <w:t>Kenmerk afzender</w:t>
                    </w:r>
                  </w:p>
                  <w:p w14:paraId="1B82196D" w14:textId="77777777" w:rsidR="00CD5856" w:rsidRDefault="00CD5856">
                    <w:pPr>
                      <w:pStyle w:val="Huisstijl-Referentiegegevens"/>
                    </w:pPr>
                  </w:p>
                  <w:p w14:paraId="69162663" w14:textId="77777777" w:rsidR="00CD5856" w:rsidRDefault="00000000">
                    <w:pPr>
                      <w:pStyle w:val="Huisstijl-Algemenevoorwaarden"/>
                    </w:pPr>
                    <w:r>
                      <w:t>Correspondentie uitsluitend richten aan het retouradres met vermelding van de datum en het kenmerk van deze brief.</w:t>
                    </w:r>
                  </w:p>
                  <w:p w14:paraId="11CBA239" w14:textId="77777777" w:rsidR="00CD5856" w:rsidRDefault="00CD5856"/>
                </w:txbxContent>
              </v:textbox>
              <w10:wrap anchorx="page" anchory="page"/>
            </v:shape>
          </w:pict>
        </mc:Fallback>
      </mc:AlternateContent>
    </w:r>
    <w:r w:rsidR="006751BF">
      <w:rPr>
        <w:noProof/>
        <w:lang w:eastAsia="nl-NL" w:bidi="ar-SA"/>
      </w:rPr>
      <mc:AlternateContent>
        <mc:Choice Requires="wps">
          <w:drawing>
            <wp:anchor distT="0" distB="0" distL="114300" distR="114300" simplePos="0" relativeHeight="251657216" behindDoc="0" locked="0" layoutInCell="1" allowOverlap="1" wp14:anchorId="440A6DF5" wp14:editId="32AF1109">
              <wp:simplePos x="0" y="0"/>
              <wp:positionH relativeFrom="page">
                <wp:posOffset>1011555</wp:posOffset>
              </wp:positionH>
              <wp:positionV relativeFrom="page">
                <wp:posOffset>3769995</wp:posOffset>
              </wp:positionV>
              <wp:extent cx="4103370" cy="314325"/>
              <wp:effectExtent l="11430" t="7620" r="9525" b="11430"/>
              <wp:wrapNone/>
              <wp:docPr id="8275301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314325"/>
                      </a:xfrm>
                      <a:prstGeom prst="rect">
                        <a:avLst/>
                      </a:prstGeom>
                      <a:solidFill>
                        <a:srgbClr val="FFFFFF"/>
                      </a:solidFill>
                      <a:ln w="9525">
                        <a:solidFill>
                          <a:srgbClr val="FFFFFF"/>
                        </a:solidFill>
                        <a:miter lim="800000"/>
                        <a:headEnd/>
                        <a:tailEnd/>
                      </a:ln>
                    </wps:spPr>
                    <wps:txbx>
                      <w:txbxContent>
                        <w:p w14:paraId="46DA707A" w14:textId="77777777" w:rsidR="00CD5856" w:rsidRDefault="00000000">
                          <w:pPr>
                            <w:pStyle w:val="Huisstijl-Datumenbetreft"/>
                            <w:tabs>
                              <w:tab w:val="clear" w:pos="737"/>
                              <w:tab w:val="left" w:pos="-5954"/>
                              <w:tab w:val="left" w:pos="-5670"/>
                              <w:tab w:val="left" w:pos="1134"/>
                            </w:tabs>
                          </w:pPr>
                          <w:r>
                            <w:t>Datum</w:t>
                          </w:r>
                          <w:r w:rsidR="00E1490C">
                            <w:tab/>
                          </w:r>
                          <w:r w:rsidR="00B2095C">
                            <w:t>28 augustus 2026</w:t>
                          </w:r>
                        </w:p>
                        <w:p w14:paraId="4519E32B" w14:textId="77777777" w:rsidR="00CD5856" w:rsidRDefault="00000000" w:rsidP="00B2095C">
                          <w:pPr>
                            <w:pStyle w:val="Huisstijl-Datumenbetreft"/>
                            <w:tabs>
                              <w:tab w:val="clear" w:pos="737"/>
                              <w:tab w:val="left" w:pos="-5954"/>
                              <w:tab w:val="left" w:pos="-5670"/>
                              <w:tab w:val="left" w:pos="1134"/>
                            </w:tabs>
                          </w:pPr>
                          <w:r>
                            <w:t>Betreft</w:t>
                          </w:r>
                          <w:r w:rsidR="00E1490C">
                            <w:tab/>
                          </w:r>
                          <w:r w:rsidR="00B2095C">
                            <w:t>Landelijke waarschuwing PMMA in drugs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40A6DF5" id="Text Box 29" o:spid="_x0000_s1027" type="#_x0000_t202" style="position:absolute;margin-left:79.65pt;margin-top:296.85pt;width:323.1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" strokecolor="white">
              <v:textbox style="mso-fit-shape-to-text:t" inset="0,0,0,0">
                <w:txbxContent>
                  <w:p w14:paraId="46DA707A" w14:textId="77777777" w:rsidR="00CD5856" w:rsidRDefault="00000000">
                    <w:pPr>
                      <w:pStyle w:val="Huisstijl-Datumenbetreft"/>
                      <w:tabs>
                        <w:tab w:val="clear" w:pos="737"/>
                        <w:tab w:val="left" w:pos="-5954"/>
                        <w:tab w:val="left" w:pos="-5670"/>
                        <w:tab w:val="left" w:pos="1134"/>
                      </w:tabs>
                    </w:pPr>
                    <w:r>
                      <w:t>Datum</w:t>
                    </w:r>
                    <w:r w:rsidR="00E1490C">
                      <w:tab/>
                    </w:r>
                    <w:r w:rsidR="00B2095C">
                      <w:t>28 augustus 2026</w:t>
                    </w:r>
                  </w:p>
                  <w:p w14:paraId="4519E32B" w14:textId="77777777" w:rsidR="00CD5856" w:rsidRDefault="00000000" w:rsidP="00B2095C">
                    <w:pPr>
                      <w:pStyle w:val="Huisstijl-Datumenbetreft"/>
                      <w:tabs>
                        <w:tab w:val="clear" w:pos="737"/>
                        <w:tab w:val="left" w:pos="-5954"/>
                        <w:tab w:val="left" w:pos="-5670"/>
                        <w:tab w:val="left" w:pos="1134"/>
                      </w:tabs>
                    </w:pPr>
                    <w:r>
                      <w:t>Betreft</w:t>
                    </w:r>
                    <w:r w:rsidR="00E1490C">
                      <w:tab/>
                    </w:r>
                    <w:r w:rsidR="00B2095C">
                      <w:t>Landelijke waarschuwing PMMA in drugs</w:t>
                    </w:r>
                  </w:p>
                </w:txbxContent>
              </v:textbox>
              <w10:wrap anchorx="page" anchory="page"/>
            </v:shape>
          </w:pict>
        </mc:Fallback>
      </mc:AlternateContent>
    </w:r>
    <w:r w:rsidR="006751BF">
      <w:rPr>
        <w:noProof/>
        <w:lang w:eastAsia="nl-NL" w:bidi="ar-SA"/>
      </w:rPr>
      <mc:AlternateContent>
        <mc:Choice Requires="wps">
          <w:drawing>
            <wp:anchor distT="0" distB="0" distL="114300" distR="114300" simplePos="0" relativeHeight="251656192" behindDoc="0" locked="0" layoutInCell="1" allowOverlap="1" wp14:anchorId="5F291E27" wp14:editId="47B4E4F6">
              <wp:simplePos x="0" y="0"/>
              <wp:positionH relativeFrom="page">
                <wp:posOffset>1008380</wp:posOffset>
              </wp:positionH>
              <wp:positionV relativeFrom="page">
                <wp:posOffset>3384550</wp:posOffset>
              </wp:positionV>
              <wp:extent cx="4104005" cy="179705"/>
              <wp:effectExtent l="8255" t="12700" r="12065" b="7620"/>
              <wp:wrapNone/>
              <wp:docPr id="121120716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0949B940"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291E27" id="Text Box 28" o:spid="_x0000_s1028" type="#_x0000_t202" style="position:absolute;margin-left:79.4pt;margin-top:266.5pt;width:323.15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6p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uuSr6JvpLWC+omIRZiES4NGRgf4k7OBRFty/+MgUHFmPlpqTlT4ycCTUZ0MYSW5ljxwNpm7ME3C&#10;waFuO0Ke2m/hlhrY6MTtcxZzuiTE1J15aKLSfz+nX8+jvf0F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QCs6pCwIA&#10;ACIEAAAOAAAAAAAAAAAAAAAAAC4CAABkcnMvZTJvRG9jLnhtbFBLAQItABQABgAIAAAAIQCntmYv&#10;4AAAAAsBAAAPAAAAAAAAAAAAAAAAAGUEAABkcnMvZG93bnJldi54bWxQSwUGAAAAAAQABADzAAAA&#10;cgUAAAAA&#10;" strokecolor="white">
              <v:textbox inset="0,0,0,0">
                <w:txbxContent>
                  <w:p w14:paraId="0949B940" w14:textId="77777777" w:rsidR="00CD5856" w:rsidRDefault="00CD5856">
                    <w:pPr>
                      <w:pStyle w:val="Huisstijl-Toezendgegevens"/>
                    </w:pPr>
                  </w:p>
                </w:txbxContent>
              </v:textbox>
              <w10:wrap anchorx="page" anchory="page"/>
            </v:shape>
          </w:pict>
        </mc:Fallback>
      </mc:AlternateContent>
    </w:r>
    <w:r w:rsidR="006751BF">
      <w:rPr>
        <w:noProof/>
        <w:lang w:eastAsia="nl-NL" w:bidi="ar-SA"/>
      </w:rPr>
      <mc:AlternateContent>
        <mc:Choice Requires="wps">
          <w:drawing>
            <wp:anchor distT="0" distB="0" distL="114300" distR="114300" simplePos="0" relativeHeight="251655168" behindDoc="0" locked="0" layoutInCell="1" allowOverlap="1" wp14:anchorId="4776A951" wp14:editId="2A16CAC6">
              <wp:simplePos x="0" y="0"/>
              <wp:positionH relativeFrom="page">
                <wp:posOffset>1008380</wp:posOffset>
              </wp:positionH>
              <wp:positionV relativeFrom="page">
                <wp:posOffset>1944370</wp:posOffset>
              </wp:positionV>
              <wp:extent cx="3347720" cy="1080135"/>
              <wp:effectExtent l="8255" t="10795" r="6350" b="13970"/>
              <wp:wrapNone/>
              <wp:docPr id="15204011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14:paraId="003659F0"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76A951" id="Text Box 27" o:spid="_x0000_s1029" type="#_x0000_t202" style="position:absolute;margin-left:79.4pt;margin-top:153.1pt;width:263.6pt;height:8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" strokecolor="white">
              <v:textbox inset="0,0,0,0">
                <w:txbxContent>
                  <w:p w14:paraId="003659F0"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mc:Fallback>
      </mc:AlternateContent>
    </w:r>
    <w:r w:rsidR="006751BF">
      <w:rPr>
        <w:noProof/>
        <w:lang w:eastAsia="nl-NL" w:bidi="ar-SA"/>
      </w:rPr>
      <mc:AlternateContent>
        <mc:Choice Requires="wps">
          <w:drawing>
            <wp:anchor distT="0" distB="0" distL="114300" distR="114300" simplePos="0" relativeHeight="251654144" behindDoc="0" locked="1" layoutInCell="1" allowOverlap="1" wp14:anchorId="2E4A5887" wp14:editId="78313A94">
              <wp:simplePos x="0" y="0"/>
              <wp:positionH relativeFrom="page">
                <wp:posOffset>1008380</wp:posOffset>
              </wp:positionH>
              <wp:positionV relativeFrom="page">
                <wp:posOffset>1713865</wp:posOffset>
              </wp:positionV>
              <wp:extent cx="3590925" cy="144145"/>
              <wp:effectExtent l="8255" t="8890" r="10795" b="8890"/>
              <wp:wrapNone/>
              <wp:docPr id="1514772406"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64D3010D"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A5887" id="Text Box 26" o:spid="_x0000_s1030" type="#_x0000_t202" style="position:absolute;margin-left:79.4pt;margin-top:134.95pt;width:282.7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7f0EQ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" strokecolor="white">
              <o:lock v:ext="edit" aspectratio="t"/>
              <v:textbox inset="0,0,0,0">
                <w:txbxContent>
                  <w:p w14:paraId="64D3010D"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A507" w14:textId="276F9157" w:rsidR="00CD5856" w:rsidRDefault="006751BF">
    <w:pPr>
      <w:pStyle w:val="Koptekst"/>
    </w:pPr>
    <w:r>
      <w:rPr>
        <w:noProof/>
        <w:lang w:eastAsia="nl-NL" w:bidi="ar-SA"/>
      </w:rPr>
      <mc:AlternateContent>
        <mc:Choice Requires="wps">
          <w:drawing>
            <wp:anchor distT="0" distB="0" distL="114300" distR="114300" simplePos="0" relativeHeight="251659264" behindDoc="0" locked="0" layoutInCell="1" allowOverlap="1" wp14:anchorId="3DC2227B" wp14:editId="0BED3DFC">
              <wp:simplePos x="0" y="0"/>
              <wp:positionH relativeFrom="page">
                <wp:posOffset>5922645</wp:posOffset>
              </wp:positionH>
              <wp:positionV relativeFrom="page">
                <wp:posOffset>1936750</wp:posOffset>
              </wp:positionV>
              <wp:extent cx="1259840" cy="8009890"/>
              <wp:effectExtent l="7620" t="12700" r="8890" b="6985"/>
              <wp:wrapNone/>
              <wp:docPr id="1397532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1AA001CB" w14:textId="77777777" w:rsidR="00CD5856" w:rsidRDefault="00000000">
                          <w:pPr>
                            <w:pStyle w:val="Huisstijl-ReferentiegegevenskopW2"/>
                          </w:pPr>
                          <w:r w:rsidRPr="008D59C5">
                            <w:t>Kenmerk</w:t>
                          </w:r>
                        </w:p>
                        <w:p w14:paraId="07719075" w14:textId="77777777" w:rsidR="00C95CA9" w:rsidRPr="00C95CA9" w:rsidRDefault="00000000" w:rsidP="00C95CA9">
                          <w:pPr>
                            <w:pStyle w:val="Huisstijl-Referentiegegevens"/>
                          </w:pPr>
                          <w:r w:rsidRPr="00C95CA9">
                            <w:t>4502943-1102646-VGP</w:t>
                          </w:r>
                        </w:p>
                        <w:p w14:paraId="2ABF8576" w14:textId="77777777" w:rsidR="00CD5856" w:rsidRDefault="00CD5856">
                          <w:pPr>
                            <w:pStyle w:val="Huisstijl-Referentie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C2227B"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D93ZkH&#10;CwIAACMEAAAOAAAAAAAAAAAAAAAAAC4CAABkcnMvZTJvRG9jLnhtbFBLAQItABQABgAIAAAAIQCI&#10;BZm64wAAAA0BAAAPAAAAAAAAAAAAAAAAAGUEAABkcnMvZG93bnJldi54bWxQSwUGAAAAAAQABADz&#10;AAAAdQUAAAAA&#10;" strokecolor="white">
              <v:textbox inset="0,0,0,0">
                <w:txbxContent>
                  <w:p w14:paraId="1AA001CB" w14:textId="77777777" w:rsidR="00CD5856" w:rsidRDefault="00000000">
                    <w:pPr>
                      <w:pStyle w:val="Huisstijl-ReferentiegegevenskopW2"/>
                    </w:pPr>
                    <w:r w:rsidRPr="008D59C5">
                      <w:t>Kenmerk</w:t>
                    </w:r>
                  </w:p>
                  <w:p w14:paraId="07719075" w14:textId="77777777" w:rsidR="00C95CA9" w:rsidRPr="00C95CA9" w:rsidRDefault="00000000" w:rsidP="00C95CA9">
                    <w:pPr>
                      <w:pStyle w:val="Huisstijl-Referentiegegevens"/>
                    </w:pPr>
                    <w:r w:rsidRPr="00C95CA9">
                      <w:t>4502943-1102646-VGP</w:t>
                    </w:r>
                  </w:p>
                  <w:p w14:paraId="2ABF8576" w14:textId="77777777" w:rsidR="00CD5856" w:rsidRDefault="00CD5856">
                    <w:pPr>
                      <w:pStyle w:val="Huisstijl-Referentie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0288" behindDoc="0" locked="1" layoutInCell="1" allowOverlap="1" wp14:anchorId="5BB18CA4" wp14:editId="7B4A3130">
              <wp:simplePos x="0" y="0"/>
              <wp:positionH relativeFrom="page">
                <wp:posOffset>5922645</wp:posOffset>
              </wp:positionH>
              <wp:positionV relativeFrom="page">
                <wp:posOffset>10225405</wp:posOffset>
              </wp:positionV>
              <wp:extent cx="1259840" cy="213995"/>
              <wp:effectExtent l="7620" t="5080" r="8890" b="9525"/>
              <wp:wrapNone/>
              <wp:docPr id="133124890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2DE8C776" w14:textId="2CC96EDF"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DF60C5">
                            <w:fldChar w:fldCharType="begin"/>
                          </w:r>
                          <w:r>
                            <w:instrText xml:space="preserve"> SECTIONPAGES  \* Arabic  \* MERGEFORMAT </w:instrText>
                          </w:r>
                          <w:r w:rsidR="00DF60C5">
                            <w:fldChar w:fldCharType="separate"/>
                          </w:r>
                          <w:r w:rsidR="00EF7D7F">
                            <w:rPr>
                              <w:noProof/>
                            </w:rPr>
                            <w:t>2</w:t>
                          </w:r>
                          <w:r w:rsidR="00DF60C5">
                            <w:rPr>
                              <w:noProof/>
                            </w:rPr>
                            <w:fldChar w:fldCharType="end"/>
                          </w:r>
                        </w:p>
                        <w:p w14:paraId="5638CDDC" w14:textId="77777777" w:rsidR="00CD5856" w:rsidRDefault="00CD5856"/>
                        <w:p w14:paraId="5C3E6283" w14:textId="77777777" w:rsidR="00CD5856" w:rsidRDefault="00CD5856">
                          <w:pPr>
                            <w:pStyle w:val="Huisstijl-Paginanummer"/>
                          </w:pPr>
                        </w:p>
                        <w:p w14:paraId="60562384" w14:textId="77777777" w:rsidR="00CD5856" w:rsidRDefault="00CD5856">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18CA4" id="Text Box 18" o:spid="_x0000_s1033" type="#_x0000_t202" style="position:absolute;margin-left:466.35pt;margin-top:805.15pt;width:99.2pt;height:1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BC+9F+&#10;DAIAACIEAAAOAAAAAAAAAAAAAAAAAC4CAABkcnMvZTJvRG9jLnhtbFBLAQItABQABgAIAAAAIQBP&#10;8PB04gAAAA4BAAAPAAAAAAAAAAAAAAAAAGYEAABkcnMvZG93bnJldi54bWxQSwUGAAAAAAQABADz&#10;AAAAdQUAAAAA&#10;" strokecolor="white">
              <v:textbox inset="0,0,0,0">
                <w:txbxContent>
                  <w:p w14:paraId="2DE8C776" w14:textId="2CC96EDF"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DF60C5">
                      <w:fldChar w:fldCharType="begin"/>
                    </w:r>
                    <w:r>
                      <w:instrText xml:space="preserve"> SECTIONPAGES  \* Arabic  \* MERGEFORMAT </w:instrText>
                    </w:r>
                    <w:r w:rsidR="00DF60C5">
                      <w:fldChar w:fldCharType="separate"/>
                    </w:r>
                    <w:r w:rsidR="00EF7D7F">
                      <w:rPr>
                        <w:noProof/>
                      </w:rPr>
                      <w:t>2</w:t>
                    </w:r>
                    <w:r w:rsidR="00DF60C5">
                      <w:rPr>
                        <w:noProof/>
                      </w:rPr>
                      <w:fldChar w:fldCharType="end"/>
                    </w:r>
                  </w:p>
                  <w:p w14:paraId="5638CDDC" w14:textId="77777777" w:rsidR="00CD5856" w:rsidRDefault="00CD5856"/>
                  <w:p w14:paraId="5C3E6283" w14:textId="77777777" w:rsidR="00CD5856" w:rsidRDefault="00CD5856">
                    <w:pPr>
                      <w:pStyle w:val="Huisstijl-Paginanummer"/>
                    </w:pPr>
                  </w:p>
                  <w:p w14:paraId="60562384" w14:textId="77777777" w:rsidR="00CD5856" w:rsidRDefault="00CD5856">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CAE3" w14:textId="61ABBF8A" w:rsidR="00CD5856" w:rsidRDefault="006751BF">
    <w:pPr>
      <w:pStyle w:val="Koptekst"/>
    </w:pPr>
    <w:r>
      <w:rPr>
        <w:noProof/>
        <w:lang w:eastAsia="nl-NL" w:bidi="ar-SA"/>
      </w:rPr>
      <mc:AlternateContent>
        <mc:Choice Requires="wps">
          <w:drawing>
            <wp:anchor distT="0" distB="0" distL="114300" distR="114300" simplePos="0" relativeHeight="251664384" behindDoc="0" locked="0" layoutInCell="1" allowOverlap="1" wp14:anchorId="456D661D" wp14:editId="62D6B35C">
              <wp:simplePos x="0" y="0"/>
              <wp:positionH relativeFrom="page">
                <wp:posOffset>1009650</wp:posOffset>
              </wp:positionH>
              <wp:positionV relativeFrom="page">
                <wp:posOffset>3768725</wp:posOffset>
              </wp:positionV>
              <wp:extent cx="4103370" cy="457200"/>
              <wp:effectExtent l="9525" t="6350" r="11430" b="12700"/>
              <wp:wrapTopAndBottom/>
              <wp:docPr id="13292519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260559B0"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6751BF">
                                <w:t>26 juni 2014</w:t>
                              </w:r>
                            </w:sdtContent>
                          </w:sdt>
                        </w:p>
                        <w:p w14:paraId="364E7CDF" w14:textId="77777777" w:rsidR="00CD5856" w:rsidRDefault="00000000">
                          <w:pPr>
                            <w:pStyle w:val="Huisstijl-Datumenbetreft"/>
                            <w:tabs>
                              <w:tab w:val="left" w:pos="-5954"/>
                              <w:tab w:val="left" w:pos="-5670"/>
                            </w:tabs>
                          </w:pPr>
                          <w:r>
                            <w:t>Betreft</w:t>
                          </w:r>
                          <w:r>
                            <w:tab/>
                          </w:r>
                          <w:proofErr w:type="spellStart"/>
                          <w:r w:rsidR="008D59C5">
                            <w:t>BETREFT</w:t>
                          </w:r>
                          <w:proofErr w:type="spellEnd"/>
                        </w:p>
                        <w:p w14:paraId="7C1938DF"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56D661D"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j+Cg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" strokecolor="white">
              <v:textbox style="mso-fit-shape-to-text:t" inset="0,0,0,0">
                <w:txbxContent>
                  <w:p w14:paraId="260559B0"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6751BF">
                          <w:t>26 juni 2014</w:t>
                        </w:r>
                      </w:sdtContent>
                    </w:sdt>
                  </w:p>
                  <w:p w14:paraId="364E7CDF" w14:textId="77777777" w:rsidR="00CD5856" w:rsidRDefault="00000000">
                    <w:pPr>
                      <w:pStyle w:val="Huisstijl-Datumenbetreft"/>
                      <w:tabs>
                        <w:tab w:val="left" w:pos="-5954"/>
                        <w:tab w:val="left" w:pos="-5670"/>
                      </w:tabs>
                    </w:pPr>
                    <w:r>
                      <w:t>Betreft</w:t>
                    </w:r>
                    <w:r>
                      <w:tab/>
                    </w:r>
                    <w:proofErr w:type="spellStart"/>
                    <w:r w:rsidR="008D59C5">
                      <w:t>BETREFT</w:t>
                    </w:r>
                    <w:proofErr w:type="spellEnd"/>
                  </w:p>
                  <w:p w14:paraId="7C1938DF" w14:textId="77777777" w:rsidR="00CD5856" w:rsidRDefault="00CD5856">
                    <w:pPr>
                      <w:pStyle w:val="Huisstijl-Datumenbetreft"/>
                      <w:tabs>
                        <w:tab w:val="left" w:pos="-5954"/>
                        <w:tab w:val="left" w:pos="-5670"/>
                      </w:tabs>
                    </w:pPr>
                  </w:p>
                </w:txbxContent>
              </v:textbox>
              <w10:wrap type="topAndBottom" anchorx="page" anchory="page"/>
            </v:shape>
          </w:pict>
        </mc:Fallback>
      </mc:AlternateContent>
    </w:r>
    <w:r w:rsidR="00E1490C">
      <w:rPr>
        <w:noProof/>
        <w:lang w:eastAsia="nl-NL" w:bidi="ar-SA"/>
      </w:rPr>
      <w:drawing>
        <wp:anchor distT="0" distB="0" distL="114300" distR="114300" simplePos="0" relativeHeight="251650048" behindDoc="0" locked="0" layoutInCell="1" allowOverlap="1" wp14:anchorId="10F34E04" wp14:editId="61049D02">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0908405A" wp14:editId="1C998262">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65408" behindDoc="0" locked="0" layoutInCell="1" allowOverlap="1" wp14:anchorId="482B9A3B" wp14:editId="3C7A7DBB">
              <wp:simplePos x="0" y="0"/>
              <wp:positionH relativeFrom="page">
                <wp:posOffset>5922645</wp:posOffset>
              </wp:positionH>
              <wp:positionV relativeFrom="page">
                <wp:posOffset>1964690</wp:posOffset>
              </wp:positionV>
              <wp:extent cx="1259840" cy="8009890"/>
              <wp:effectExtent l="7620" t="12065" r="8890" b="7620"/>
              <wp:wrapNone/>
              <wp:docPr id="2143691924"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33079D2D" w14:textId="77777777" w:rsidR="00CD5856" w:rsidRDefault="00000000">
                          <w:pPr>
                            <w:pStyle w:val="Huisstijl-Afzendgegevens"/>
                          </w:pPr>
                          <w:r w:rsidRPr="008D59C5">
                            <w:t>Rijnstraat 50</w:t>
                          </w:r>
                        </w:p>
                        <w:p w14:paraId="46259ECA" w14:textId="77777777" w:rsidR="00CD5856" w:rsidRDefault="00000000">
                          <w:pPr>
                            <w:pStyle w:val="Huisstijl-Afzendgegevens"/>
                          </w:pPr>
                          <w:r w:rsidRPr="008D59C5">
                            <w:t>Den Haag</w:t>
                          </w:r>
                        </w:p>
                        <w:p w14:paraId="2C498440" w14:textId="77777777" w:rsidR="00CD5856" w:rsidRDefault="00000000">
                          <w:pPr>
                            <w:pStyle w:val="Huisstijl-Afzendgegevens"/>
                          </w:pPr>
                          <w:r w:rsidRPr="008D59C5">
                            <w:t>www.rijksoverheid.nl</w:t>
                          </w:r>
                        </w:p>
                        <w:p w14:paraId="1B634F10" w14:textId="77777777" w:rsidR="00CD5856" w:rsidRDefault="00000000">
                          <w:pPr>
                            <w:pStyle w:val="Huisstijl-AfzendgegevenskopW1"/>
                          </w:pPr>
                          <w:r>
                            <w:t>Contactpersoon</w:t>
                          </w:r>
                        </w:p>
                        <w:p w14:paraId="4BDCDB0C" w14:textId="77777777" w:rsidR="00CD5856" w:rsidRDefault="00000000">
                          <w:pPr>
                            <w:pStyle w:val="Huisstijl-Afzendgegevens"/>
                          </w:pPr>
                          <w:r w:rsidRPr="008D59C5">
                            <w:t>ing. J.A. Ramlal</w:t>
                          </w:r>
                        </w:p>
                        <w:p w14:paraId="72CC4B13" w14:textId="77777777" w:rsidR="00CD5856" w:rsidRDefault="00000000">
                          <w:pPr>
                            <w:pStyle w:val="Huisstijl-Afzendgegevens"/>
                          </w:pPr>
                          <w:r w:rsidRPr="008D59C5">
                            <w:t>ja.ramlal@minvws.nl</w:t>
                          </w:r>
                        </w:p>
                        <w:p w14:paraId="22691170" w14:textId="77777777" w:rsidR="00CD5856" w:rsidRDefault="00000000">
                          <w:pPr>
                            <w:pStyle w:val="Huisstijl-ReferentiegegevenskopW2"/>
                          </w:pPr>
                          <w:r>
                            <w:t>Ons kenmerk</w:t>
                          </w:r>
                        </w:p>
                        <w:p w14:paraId="33CEC124" w14:textId="77777777" w:rsidR="00CD5856" w:rsidRDefault="00000000">
                          <w:pPr>
                            <w:pStyle w:val="Huisstijl-Referentiegegevens"/>
                          </w:pPr>
                          <w:r>
                            <w:t>KENMERK</w:t>
                          </w:r>
                        </w:p>
                        <w:p w14:paraId="1DD4588C" w14:textId="77777777" w:rsidR="00CD5856" w:rsidRDefault="00000000">
                          <w:pPr>
                            <w:pStyle w:val="Huisstijl-ReferentiegegevenskopW1"/>
                          </w:pPr>
                          <w:r>
                            <w:t>Uw kenmerk</w:t>
                          </w:r>
                        </w:p>
                        <w:p w14:paraId="7655BDDC" w14:textId="77777777" w:rsidR="00CD5856" w:rsidRDefault="00000000">
                          <w:pPr>
                            <w:pStyle w:val="Huisstijl-Referentiegegevens"/>
                          </w:pPr>
                          <w:r>
                            <w:t>UW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B9A3B" id="Text Box 1034" o:spid="_x0000_s1035" type="#_x0000_t202" style="position:absolute;margin-left:466.35pt;margin-top:154.7pt;width:99.2pt;height:63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D+mXi0&#10;CwIAACMEAAAOAAAAAAAAAAAAAAAAAC4CAABkcnMvZTJvRG9jLnhtbFBLAQItABQABgAIAAAAIQBh&#10;4Q4K4wAAAA0BAAAPAAAAAAAAAAAAAAAAAGUEAABkcnMvZG93bnJldi54bWxQSwUGAAAAAAQABADz&#10;AAAAdQUAAAAA&#10;" strokecolor="white">
              <v:textbox inset="0,0,0,0">
                <w:txbxContent>
                  <w:p w14:paraId="33079D2D" w14:textId="77777777" w:rsidR="00CD5856" w:rsidRDefault="00000000">
                    <w:pPr>
                      <w:pStyle w:val="Huisstijl-Afzendgegevens"/>
                    </w:pPr>
                    <w:r w:rsidRPr="008D59C5">
                      <w:t>Rijnstraat 50</w:t>
                    </w:r>
                  </w:p>
                  <w:p w14:paraId="46259ECA" w14:textId="77777777" w:rsidR="00CD5856" w:rsidRDefault="00000000">
                    <w:pPr>
                      <w:pStyle w:val="Huisstijl-Afzendgegevens"/>
                    </w:pPr>
                    <w:r w:rsidRPr="008D59C5">
                      <w:t>Den Haag</w:t>
                    </w:r>
                  </w:p>
                  <w:p w14:paraId="2C498440" w14:textId="77777777" w:rsidR="00CD5856" w:rsidRDefault="00000000">
                    <w:pPr>
                      <w:pStyle w:val="Huisstijl-Afzendgegevens"/>
                    </w:pPr>
                    <w:r w:rsidRPr="008D59C5">
                      <w:t>www.rijksoverheid.nl</w:t>
                    </w:r>
                  </w:p>
                  <w:p w14:paraId="1B634F10" w14:textId="77777777" w:rsidR="00CD5856" w:rsidRDefault="00000000">
                    <w:pPr>
                      <w:pStyle w:val="Huisstijl-AfzendgegevenskopW1"/>
                    </w:pPr>
                    <w:r>
                      <w:t>Contactpersoon</w:t>
                    </w:r>
                  </w:p>
                  <w:p w14:paraId="4BDCDB0C" w14:textId="77777777" w:rsidR="00CD5856" w:rsidRDefault="00000000">
                    <w:pPr>
                      <w:pStyle w:val="Huisstijl-Afzendgegevens"/>
                    </w:pPr>
                    <w:r w:rsidRPr="008D59C5">
                      <w:t>ing. J.A. Ramlal</w:t>
                    </w:r>
                  </w:p>
                  <w:p w14:paraId="72CC4B13" w14:textId="77777777" w:rsidR="00CD5856" w:rsidRDefault="00000000">
                    <w:pPr>
                      <w:pStyle w:val="Huisstijl-Afzendgegevens"/>
                    </w:pPr>
                    <w:r w:rsidRPr="008D59C5">
                      <w:t>ja.ramlal@minvws.nl</w:t>
                    </w:r>
                  </w:p>
                  <w:p w14:paraId="22691170" w14:textId="77777777" w:rsidR="00CD5856" w:rsidRDefault="00000000">
                    <w:pPr>
                      <w:pStyle w:val="Huisstijl-ReferentiegegevenskopW2"/>
                    </w:pPr>
                    <w:r>
                      <w:t>Ons kenmerk</w:t>
                    </w:r>
                  </w:p>
                  <w:p w14:paraId="33CEC124" w14:textId="77777777" w:rsidR="00CD5856" w:rsidRDefault="00000000">
                    <w:pPr>
                      <w:pStyle w:val="Huisstijl-Referentiegegevens"/>
                    </w:pPr>
                    <w:r>
                      <w:t>KENMERK</w:t>
                    </w:r>
                  </w:p>
                  <w:p w14:paraId="1DD4588C" w14:textId="77777777" w:rsidR="00CD5856" w:rsidRDefault="00000000">
                    <w:pPr>
                      <w:pStyle w:val="Huisstijl-ReferentiegegevenskopW1"/>
                    </w:pPr>
                    <w:r>
                      <w:t>Uw kenmerk</w:t>
                    </w:r>
                  </w:p>
                  <w:p w14:paraId="7655BDDC" w14:textId="77777777" w:rsidR="00CD5856" w:rsidRDefault="00000000">
                    <w:pPr>
                      <w:pStyle w:val="Huisstijl-Referentiegegevens"/>
                    </w:pPr>
                    <w:r>
                      <w:t>UW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2336" behindDoc="0" locked="0" layoutInCell="1" allowOverlap="1" wp14:anchorId="4BC89EDA" wp14:editId="4641E89B">
              <wp:simplePos x="0" y="0"/>
              <wp:positionH relativeFrom="page">
                <wp:posOffset>1008380</wp:posOffset>
              </wp:positionH>
              <wp:positionV relativeFrom="page">
                <wp:posOffset>1942465</wp:posOffset>
              </wp:positionV>
              <wp:extent cx="2988310" cy="1080135"/>
              <wp:effectExtent l="8255" t="8890" r="13335" b="6350"/>
              <wp:wrapNone/>
              <wp:docPr id="1836209216"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05698612"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C89EDA" id="Text Box 1035" o:spid="_x0000_s1036" type="#_x0000_t202" style="position:absolute;margin-left:79.4pt;margin-top:152.95pt;width:235.3pt;height:85.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0A+HO&#10;DQIAACQEAAAOAAAAAAAAAAAAAAAAAC4CAABkcnMvZTJvRG9jLnhtbFBLAQItABQABgAIAAAAIQDj&#10;6pxz4QAAAAsBAAAPAAAAAAAAAAAAAAAAAGcEAABkcnMvZG93bnJldi54bWxQSwUGAAAAAAQABADz&#10;AAAAdQUAAAAA&#10;" strokecolor="white">
              <v:textbox inset="0,0,0,0">
                <w:txbxContent>
                  <w:p w14:paraId="05698612"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6A82EDBB" wp14:editId="226D694D">
              <wp:simplePos x="0" y="0"/>
              <wp:positionH relativeFrom="page">
                <wp:posOffset>5922645</wp:posOffset>
              </wp:positionH>
              <wp:positionV relativeFrom="page">
                <wp:posOffset>10224770</wp:posOffset>
              </wp:positionV>
              <wp:extent cx="730885" cy="107950"/>
              <wp:effectExtent l="7620" t="13970" r="13970" b="11430"/>
              <wp:wrapNone/>
              <wp:docPr id="1908442762"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5935DEC6"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82EDBB" id="Text Box 1036" o:spid="_x0000_s1037" type="#_x0000_t202" style="position:absolute;margin-left:466.35pt;margin-top:805.1pt;width:57.55pt;height: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" strokecolor="white">
              <v:textbox inset="0,0,0,0">
                <w:txbxContent>
                  <w:p w14:paraId="5935DEC6"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3360" behindDoc="0" locked="0" layoutInCell="1" allowOverlap="1" wp14:anchorId="3BE70549" wp14:editId="452A2B81">
              <wp:simplePos x="0" y="0"/>
              <wp:positionH relativeFrom="page">
                <wp:posOffset>1008380</wp:posOffset>
              </wp:positionH>
              <wp:positionV relativeFrom="page">
                <wp:posOffset>3384550</wp:posOffset>
              </wp:positionV>
              <wp:extent cx="4104005" cy="179705"/>
              <wp:effectExtent l="8255" t="12700" r="12065" b="7620"/>
              <wp:wrapNone/>
              <wp:docPr id="1414281797"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3B77D725"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E70549" id="Text Box 1037" o:spid="_x0000_s1038" type="#_x0000_t202" style="position:absolute;margin-left:79.4pt;margin-top:266.5pt;width:323.15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4pDAIAACM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" strokecolor="white">
              <v:textbox inset="0,0,0,0">
                <w:txbxContent>
                  <w:p w14:paraId="3B77D725"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1312" behindDoc="0" locked="1" layoutInCell="1" allowOverlap="1" wp14:anchorId="28C2A001" wp14:editId="6D643BEB">
              <wp:simplePos x="0" y="0"/>
              <wp:positionH relativeFrom="page">
                <wp:posOffset>1008380</wp:posOffset>
              </wp:positionH>
              <wp:positionV relativeFrom="page">
                <wp:posOffset>1715135</wp:posOffset>
              </wp:positionV>
              <wp:extent cx="3590925" cy="144145"/>
              <wp:effectExtent l="8255" t="10160" r="10795" b="7620"/>
              <wp:wrapNone/>
              <wp:docPr id="1558302633"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3E18E408" w14:textId="77777777" w:rsidR="00CD5856" w:rsidRDefault="00000000">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C2A001" id="Text Box 1038" o:spid="_x0000_s1039" type="#_x0000_t202" style="position:absolute;margin-left:79.4pt;margin-top:135.05pt;width:282.7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" strokecolor="white">
              <o:lock v:ext="edit" aspectratio="t"/>
              <v:textbox inset="0,0,0,0">
                <w:txbxContent>
                  <w:p w14:paraId="3E18E408" w14:textId="77777777" w:rsidR="00CD5856" w:rsidRDefault="00000000">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4E16F88C">
      <w:numFmt w:val="bullet"/>
      <w:lvlText w:val=""/>
      <w:lvlJc w:val="left"/>
      <w:pPr>
        <w:ind w:left="720" w:hanging="360"/>
      </w:pPr>
      <w:rPr>
        <w:rFonts w:ascii="Wingdings" w:eastAsia="DejaVu Sans" w:hAnsi="Wingdings" w:cs="Lohit Hindi" w:hint="default"/>
      </w:rPr>
    </w:lvl>
    <w:lvl w:ilvl="1" w:tplc="B2FE2F22" w:tentative="1">
      <w:start w:val="1"/>
      <w:numFmt w:val="bullet"/>
      <w:lvlText w:val="o"/>
      <w:lvlJc w:val="left"/>
      <w:pPr>
        <w:ind w:left="1440" w:hanging="360"/>
      </w:pPr>
      <w:rPr>
        <w:rFonts w:ascii="Courier New" w:hAnsi="Courier New" w:cs="Courier New" w:hint="default"/>
      </w:rPr>
    </w:lvl>
    <w:lvl w:ilvl="2" w:tplc="8744B262" w:tentative="1">
      <w:start w:val="1"/>
      <w:numFmt w:val="bullet"/>
      <w:lvlText w:val=""/>
      <w:lvlJc w:val="left"/>
      <w:pPr>
        <w:ind w:left="2160" w:hanging="360"/>
      </w:pPr>
      <w:rPr>
        <w:rFonts w:ascii="Wingdings" w:hAnsi="Wingdings" w:hint="default"/>
      </w:rPr>
    </w:lvl>
    <w:lvl w:ilvl="3" w:tplc="D9F07E3A" w:tentative="1">
      <w:start w:val="1"/>
      <w:numFmt w:val="bullet"/>
      <w:lvlText w:val=""/>
      <w:lvlJc w:val="left"/>
      <w:pPr>
        <w:ind w:left="2880" w:hanging="360"/>
      </w:pPr>
      <w:rPr>
        <w:rFonts w:ascii="Symbol" w:hAnsi="Symbol" w:hint="default"/>
      </w:rPr>
    </w:lvl>
    <w:lvl w:ilvl="4" w:tplc="E9F29666" w:tentative="1">
      <w:start w:val="1"/>
      <w:numFmt w:val="bullet"/>
      <w:lvlText w:val="o"/>
      <w:lvlJc w:val="left"/>
      <w:pPr>
        <w:ind w:left="3600" w:hanging="360"/>
      </w:pPr>
      <w:rPr>
        <w:rFonts w:ascii="Courier New" w:hAnsi="Courier New" w:cs="Courier New" w:hint="default"/>
      </w:rPr>
    </w:lvl>
    <w:lvl w:ilvl="5" w:tplc="694C018E" w:tentative="1">
      <w:start w:val="1"/>
      <w:numFmt w:val="bullet"/>
      <w:lvlText w:val=""/>
      <w:lvlJc w:val="left"/>
      <w:pPr>
        <w:ind w:left="4320" w:hanging="360"/>
      </w:pPr>
      <w:rPr>
        <w:rFonts w:ascii="Wingdings" w:hAnsi="Wingdings" w:hint="default"/>
      </w:rPr>
    </w:lvl>
    <w:lvl w:ilvl="6" w:tplc="F7FC24DE" w:tentative="1">
      <w:start w:val="1"/>
      <w:numFmt w:val="bullet"/>
      <w:lvlText w:val=""/>
      <w:lvlJc w:val="left"/>
      <w:pPr>
        <w:ind w:left="5040" w:hanging="360"/>
      </w:pPr>
      <w:rPr>
        <w:rFonts w:ascii="Symbol" w:hAnsi="Symbol" w:hint="default"/>
      </w:rPr>
    </w:lvl>
    <w:lvl w:ilvl="7" w:tplc="D06AEA80" w:tentative="1">
      <w:start w:val="1"/>
      <w:numFmt w:val="bullet"/>
      <w:lvlText w:val="o"/>
      <w:lvlJc w:val="left"/>
      <w:pPr>
        <w:ind w:left="5760" w:hanging="360"/>
      </w:pPr>
      <w:rPr>
        <w:rFonts w:ascii="Courier New" w:hAnsi="Courier New" w:cs="Courier New" w:hint="default"/>
      </w:rPr>
    </w:lvl>
    <w:lvl w:ilvl="8" w:tplc="F7949FE6" w:tentative="1">
      <w:start w:val="1"/>
      <w:numFmt w:val="bullet"/>
      <w:lvlText w:val=""/>
      <w:lvlJc w:val="left"/>
      <w:pPr>
        <w:ind w:left="6480" w:hanging="360"/>
      </w:pPr>
      <w:rPr>
        <w:rFonts w:ascii="Wingdings" w:hAnsi="Wingdings" w:hint="default"/>
      </w:rPr>
    </w:lvl>
  </w:abstractNum>
  <w:num w:numId="1" w16cid:durableId="981807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45B1"/>
    <w:rsid w:val="000C29E1"/>
    <w:rsid w:val="000D0CCB"/>
    <w:rsid w:val="000D101B"/>
    <w:rsid w:val="000D6D8A"/>
    <w:rsid w:val="000E2F12"/>
    <w:rsid w:val="000E54B6"/>
    <w:rsid w:val="00113778"/>
    <w:rsid w:val="00125BDF"/>
    <w:rsid w:val="00172CD9"/>
    <w:rsid w:val="001B41E1"/>
    <w:rsid w:val="001B7303"/>
    <w:rsid w:val="001C5957"/>
    <w:rsid w:val="00215CB5"/>
    <w:rsid w:val="00235AED"/>
    <w:rsid w:val="00241BB9"/>
    <w:rsid w:val="00263702"/>
    <w:rsid w:val="00297795"/>
    <w:rsid w:val="002B1D9F"/>
    <w:rsid w:val="002B504F"/>
    <w:rsid w:val="002F4886"/>
    <w:rsid w:val="00334C45"/>
    <w:rsid w:val="003451E2"/>
    <w:rsid w:val="00347F1B"/>
    <w:rsid w:val="0037693F"/>
    <w:rsid w:val="00383BEB"/>
    <w:rsid w:val="003B287C"/>
    <w:rsid w:val="003B48D4"/>
    <w:rsid w:val="003C472B"/>
    <w:rsid w:val="003C6ED5"/>
    <w:rsid w:val="003C700C"/>
    <w:rsid w:val="003C7185"/>
    <w:rsid w:val="003D27F8"/>
    <w:rsid w:val="003F3A47"/>
    <w:rsid w:val="0043480A"/>
    <w:rsid w:val="00437B5F"/>
    <w:rsid w:val="004509BE"/>
    <w:rsid w:val="0045486D"/>
    <w:rsid w:val="00463DBC"/>
    <w:rsid w:val="00483573"/>
    <w:rsid w:val="004934A8"/>
    <w:rsid w:val="004F0B09"/>
    <w:rsid w:val="00516D6A"/>
    <w:rsid w:val="00523C02"/>
    <w:rsid w:val="00544135"/>
    <w:rsid w:val="005600D7"/>
    <w:rsid w:val="005677D6"/>
    <w:rsid w:val="00582E97"/>
    <w:rsid w:val="00587714"/>
    <w:rsid w:val="005C3CD4"/>
    <w:rsid w:val="005D327A"/>
    <w:rsid w:val="0063555A"/>
    <w:rsid w:val="006751BF"/>
    <w:rsid w:val="00686885"/>
    <w:rsid w:val="006922AC"/>
    <w:rsid w:val="00697032"/>
    <w:rsid w:val="006B16C1"/>
    <w:rsid w:val="006C2BC5"/>
    <w:rsid w:val="0074764C"/>
    <w:rsid w:val="00763E81"/>
    <w:rsid w:val="00776965"/>
    <w:rsid w:val="007A4F37"/>
    <w:rsid w:val="007B028B"/>
    <w:rsid w:val="007B6A41"/>
    <w:rsid w:val="007D0F21"/>
    <w:rsid w:val="007D23C6"/>
    <w:rsid w:val="007E36BA"/>
    <w:rsid w:val="007F380D"/>
    <w:rsid w:val="007F4A98"/>
    <w:rsid w:val="0087691C"/>
    <w:rsid w:val="00893C24"/>
    <w:rsid w:val="008A21F4"/>
    <w:rsid w:val="008D59C5"/>
    <w:rsid w:val="008D618A"/>
    <w:rsid w:val="008E210E"/>
    <w:rsid w:val="008E4B89"/>
    <w:rsid w:val="008F33AD"/>
    <w:rsid w:val="00924E3A"/>
    <w:rsid w:val="00960E2B"/>
    <w:rsid w:val="00985A65"/>
    <w:rsid w:val="009A31BF"/>
    <w:rsid w:val="009B2459"/>
    <w:rsid w:val="009C4777"/>
    <w:rsid w:val="009D3C77"/>
    <w:rsid w:val="009D71A9"/>
    <w:rsid w:val="009D7D63"/>
    <w:rsid w:val="009F419D"/>
    <w:rsid w:val="00A52DBE"/>
    <w:rsid w:val="00A83BE3"/>
    <w:rsid w:val="00AA61EA"/>
    <w:rsid w:val="00AF6BEC"/>
    <w:rsid w:val="00B2095C"/>
    <w:rsid w:val="00B34CE6"/>
    <w:rsid w:val="00B8296E"/>
    <w:rsid w:val="00B82F43"/>
    <w:rsid w:val="00BA7566"/>
    <w:rsid w:val="00BC481F"/>
    <w:rsid w:val="00BD75C1"/>
    <w:rsid w:val="00C3438D"/>
    <w:rsid w:val="00C62B6C"/>
    <w:rsid w:val="00C81260"/>
    <w:rsid w:val="00C959AA"/>
    <w:rsid w:val="00C95CA9"/>
    <w:rsid w:val="00CA061B"/>
    <w:rsid w:val="00CD4AED"/>
    <w:rsid w:val="00CD5856"/>
    <w:rsid w:val="00CF0F2E"/>
    <w:rsid w:val="00CF3E82"/>
    <w:rsid w:val="00D54679"/>
    <w:rsid w:val="00D67BAF"/>
    <w:rsid w:val="00DA15A1"/>
    <w:rsid w:val="00DC7639"/>
    <w:rsid w:val="00DF60C5"/>
    <w:rsid w:val="00E1490C"/>
    <w:rsid w:val="00E31814"/>
    <w:rsid w:val="00E37122"/>
    <w:rsid w:val="00E85195"/>
    <w:rsid w:val="00EA275E"/>
    <w:rsid w:val="00EA6053"/>
    <w:rsid w:val="00EE23CE"/>
    <w:rsid w:val="00EE2A9D"/>
    <w:rsid w:val="00EF7D7F"/>
    <w:rsid w:val="00F010E1"/>
    <w:rsid w:val="00F06E0C"/>
    <w:rsid w:val="00F32EA9"/>
    <w:rsid w:val="00F56EBE"/>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A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348</ap:Words>
  <ap:Characters>1918</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2026-08-28T09:15:00.0000000Z</dcterms:created>
  <dcterms:modified xsi:type="dcterms:W3CDTF">2026-08-28T09:15:00.0000000Z</dcterms:modified>
  <dc:description>------------------------</dc:description>
  <dc:subject/>
  <dc:title/>
  <keywords/>
  <version/>
  <category/>
</coreProperties>
</file>