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39C" w:rsidP="00810C93" w:rsidRDefault="007F439C" w14:paraId="16B1F8E1" w14:textId="1D792F4B"/>
    <w:p w:rsidR="00913036" w:rsidP="00913036" w:rsidRDefault="00913036" w14:paraId="1DA91B4C" w14:textId="77777777">
      <w:r w:rsidRPr="00880682">
        <w:t xml:space="preserve">Geachte Voorzitter, </w:t>
      </w:r>
    </w:p>
    <w:p w:rsidR="00913036" w:rsidP="00913036" w:rsidRDefault="00913036" w14:paraId="7B88F974" w14:textId="77777777"/>
    <w:p w:rsidR="00913036" w:rsidP="00913036" w:rsidRDefault="00913036" w14:paraId="50D6D13C" w14:textId="05AD5072">
      <w:r>
        <w:t>Op 2 juli jl. informeerde ik uw Kamer over de inzet van de Beschermingsvoorziening Economische Veiligheid (BEV).</w:t>
      </w:r>
      <w:r>
        <w:rPr>
          <w:rStyle w:val="Voetnootmarkering"/>
        </w:rPr>
        <w:footnoteReference w:id="1"/>
      </w:r>
      <w:r>
        <w:t xml:space="preserve"> Daarop ontving ik op 10 juli jl.</w:t>
      </w:r>
      <w:r>
        <w:rPr>
          <w:rStyle w:val="Voetnootmarkering"/>
        </w:rPr>
        <w:footnoteReference w:id="2"/>
      </w:r>
      <w:r>
        <w:t xml:space="preserve">  een verzoek van de Eerste Kamer voor aanvullende motivering voor het ter vertrouwelijke inzage aanbieden van deze brief en een verzoek om aanvullende informatie over de casus zelf. </w:t>
      </w:r>
      <w:r w:rsidR="004D145E">
        <w:t>Met</w:t>
      </w:r>
      <w:r>
        <w:t xml:space="preserve"> bijgevoegde Kamerbrief ga ik op die verzoeken in.</w:t>
      </w:r>
    </w:p>
    <w:p w:rsidR="00913036" w:rsidP="00913036" w:rsidRDefault="00913036" w14:paraId="5C25D737" w14:textId="77777777"/>
    <w:p w:rsidR="00913036" w:rsidP="00913036" w:rsidRDefault="00913036" w14:paraId="32BE52D1" w14:textId="77777777">
      <w:r w:rsidRPr="00880682">
        <w:t>Aangezien het om</w:t>
      </w:r>
      <w:r>
        <w:t xml:space="preserve"> vertrouwelijke en</w:t>
      </w:r>
      <w:r w:rsidRPr="00880682">
        <w:t xml:space="preserve"> bedrijfsgevoelige informatie gaat, ligt de Kamerbrief vertrouwelijk ter inzage tot 1 januari 2027. </w:t>
      </w:r>
    </w:p>
    <w:p w:rsidR="00913036" w:rsidP="00913036" w:rsidRDefault="00913036" w14:paraId="4A7BDCBD" w14:textId="77777777"/>
    <w:p w:rsidR="00913036" w:rsidP="00913036" w:rsidRDefault="00913036" w14:paraId="0CD01D13" w14:textId="0E404684">
      <w:r w:rsidRPr="00880682">
        <w:t xml:space="preserve">Gezien de aard van de informatie verzoek ik u </w:t>
      </w:r>
      <w:r w:rsidR="00AC02E6">
        <w:t xml:space="preserve">om </w:t>
      </w:r>
      <w:r w:rsidRPr="00880682">
        <w:t>de bijlage onder geheimhouding met uw Kamer te delen.</w:t>
      </w:r>
    </w:p>
    <w:p w:rsidR="00913036" w:rsidP="00913036" w:rsidRDefault="00913036" w14:paraId="26F81049" w14:textId="77777777"/>
    <w:p w:rsidR="00913036" w:rsidP="00913036" w:rsidRDefault="00913036" w14:paraId="159584B5" w14:textId="77777777"/>
    <w:p w:rsidR="000C3833" w:rsidP="00913036" w:rsidRDefault="000C3833" w14:paraId="537E40B3" w14:textId="77777777"/>
    <w:p w:rsidR="000C3833" w:rsidP="00913036" w:rsidRDefault="000C3833" w14:paraId="75EF48D3" w14:textId="77777777"/>
    <w:p w:rsidRPr="00591E4A" w:rsidR="00913036" w:rsidP="00913036" w:rsidRDefault="00913036" w14:paraId="2410D279" w14:textId="77777777">
      <w:pPr>
        <w:rPr>
          <w:szCs w:val="18"/>
        </w:rPr>
      </w:pPr>
      <w:r>
        <w:rPr>
          <w:szCs w:val="18"/>
        </w:rPr>
        <w:t>Heleen Herbert</w:t>
      </w:r>
    </w:p>
    <w:p w:rsidR="00D22441" w:rsidP="00810C93" w:rsidRDefault="00913036" w14:paraId="65A649C2" w14:textId="558C1D2D">
      <w:r w:rsidRPr="005C65B5">
        <w:t>Minister van Economische Zaken</w:t>
      </w:r>
      <w:r>
        <w:t xml:space="preserve"> en Klimaat</w:t>
      </w:r>
    </w:p>
    <w:p w:rsidR="00D22441" w:rsidP="00810C93" w:rsidRDefault="00D22441" w14:paraId="37688F36" w14:textId="77777777"/>
    <w:p w:rsidR="00D22441" w:rsidP="00810C93" w:rsidRDefault="00D22441" w14:paraId="414AEE7F" w14:textId="77777777"/>
    <w:p w:rsidR="00D22441" w:rsidP="00810C93" w:rsidRDefault="00D22441" w14:paraId="72AC5CD8" w14:textId="77777777"/>
    <w:p w:rsidR="00BD2D73" w:rsidP="00810C93" w:rsidRDefault="00BD2D73" w14:paraId="6C37695F" w14:textId="77777777"/>
    <w:sectPr w:rsidR="00BD2D73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AB48" w14:textId="77777777" w:rsidR="00A52351" w:rsidRDefault="00A52351">
      <w:r>
        <w:separator/>
      </w:r>
    </w:p>
    <w:p w14:paraId="39B0BBA7" w14:textId="77777777" w:rsidR="00A52351" w:rsidRDefault="00A52351"/>
  </w:endnote>
  <w:endnote w:type="continuationSeparator" w:id="0">
    <w:p w14:paraId="61E060CD" w14:textId="77777777" w:rsidR="00A52351" w:rsidRDefault="00A52351">
      <w:r>
        <w:continuationSeparator/>
      </w:r>
    </w:p>
    <w:p w14:paraId="77EE8EB5" w14:textId="77777777" w:rsidR="00A52351" w:rsidRDefault="00A52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E307" w14:textId="77777777" w:rsidR="00F754C5" w:rsidRDefault="00F754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839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17799" w14:paraId="1D726CE7" w14:textId="77777777" w:rsidTr="00CA6A25">
      <w:trPr>
        <w:trHeight w:hRule="exact" w:val="240"/>
      </w:trPr>
      <w:tc>
        <w:tcPr>
          <w:tcW w:w="7601" w:type="dxa"/>
        </w:tcPr>
        <w:p w14:paraId="59225DB3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6718E72" w14:textId="041E415B" w:rsidR="00527BD4" w:rsidRPr="00645414" w:rsidRDefault="007B634F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0C3833">
            <w:t>2</w:t>
          </w:r>
          <w:r w:rsidR="004425CC">
            <w:fldChar w:fldCharType="end"/>
          </w:r>
        </w:p>
      </w:tc>
    </w:tr>
  </w:tbl>
  <w:p w14:paraId="49C8AA5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17799" w14:paraId="045B538F" w14:textId="77777777" w:rsidTr="00CA6A25">
      <w:trPr>
        <w:trHeight w:hRule="exact" w:val="240"/>
      </w:trPr>
      <w:tc>
        <w:tcPr>
          <w:tcW w:w="7601" w:type="dxa"/>
        </w:tcPr>
        <w:p w14:paraId="5915D42A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5792A5F" w14:textId="5167747F" w:rsidR="00527BD4" w:rsidRPr="00ED539E" w:rsidRDefault="007B634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10618A">
            <w:t>1</w:t>
          </w:r>
          <w:r w:rsidR="00A13FBD">
            <w:fldChar w:fldCharType="end"/>
          </w:r>
        </w:p>
      </w:tc>
    </w:tr>
  </w:tbl>
  <w:p w14:paraId="3EA14EA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D52E489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3B0E" w14:textId="77777777" w:rsidR="00A52351" w:rsidRDefault="00A52351">
      <w:r>
        <w:separator/>
      </w:r>
    </w:p>
    <w:p w14:paraId="1F2B2D2E" w14:textId="77777777" w:rsidR="00A52351" w:rsidRDefault="00A52351"/>
  </w:footnote>
  <w:footnote w:type="continuationSeparator" w:id="0">
    <w:p w14:paraId="456035EE" w14:textId="77777777" w:rsidR="00A52351" w:rsidRDefault="00A52351">
      <w:r>
        <w:continuationSeparator/>
      </w:r>
    </w:p>
    <w:p w14:paraId="1701BE7C" w14:textId="77777777" w:rsidR="00A52351" w:rsidRDefault="00A52351"/>
  </w:footnote>
  <w:footnote w:id="1">
    <w:p w14:paraId="735E94CB" w14:textId="77777777" w:rsidR="00913036" w:rsidRDefault="00913036" w:rsidP="00913036">
      <w:pPr>
        <w:pStyle w:val="Voetnoottekst"/>
      </w:pPr>
      <w:r>
        <w:rPr>
          <w:rStyle w:val="Voetnootmarkering"/>
        </w:rPr>
        <w:footnoteRef/>
      </w:r>
      <w:r>
        <w:t xml:space="preserve"> Kamerstuk </w:t>
      </w:r>
      <w:r w:rsidRPr="00BC269F">
        <w:t>30821</w:t>
      </w:r>
      <w:r>
        <w:t xml:space="preserve">, nr. </w:t>
      </w:r>
      <w:r w:rsidRPr="00BC269F">
        <w:t>338</w:t>
      </w:r>
    </w:p>
  </w:footnote>
  <w:footnote w:id="2">
    <w:p w14:paraId="0E7F362C" w14:textId="77777777" w:rsidR="00913036" w:rsidRDefault="00913036" w:rsidP="00913036">
      <w:pPr>
        <w:pStyle w:val="Voetnoottekst"/>
      </w:pPr>
      <w:r>
        <w:rPr>
          <w:rStyle w:val="Voetnootmarkering"/>
        </w:rPr>
        <w:footnoteRef/>
      </w:r>
      <w:r>
        <w:t xml:space="preserve"> Briefnr EK 181876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F0DE" w14:textId="77777777" w:rsidR="00F754C5" w:rsidRDefault="00F754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17799" w14:paraId="76371821" w14:textId="77777777" w:rsidTr="00A50CF6">
      <w:tc>
        <w:tcPr>
          <w:tcW w:w="2156" w:type="dxa"/>
        </w:tcPr>
        <w:p w14:paraId="1B1B0262" w14:textId="77777777" w:rsidR="00527BD4" w:rsidRPr="005819CE" w:rsidRDefault="007B634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</w:tc>
    </w:tr>
    <w:tr w:rsidR="00417799" w14:paraId="7F56D8CA" w14:textId="77777777" w:rsidTr="00A50CF6">
      <w:trPr>
        <w:trHeight w:hRule="exact" w:val="200"/>
      </w:trPr>
      <w:tc>
        <w:tcPr>
          <w:tcW w:w="2156" w:type="dxa"/>
        </w:tcPr>
        <w:p w14:paraId="3AA5A279" w14:textId="77777777" w:rsidR="00527BD4" w:rsidRPr="005819CE" w:rsidRDefault="00527BD4" w:rsidP="00A50CF6"/>
      </w:tc>
    </w:tr>
    <w:tr w:rsidR="00417799" w14:paraId="74FD106F" w14:textId="77777777" w:rsidTr="00502512">
      <w:trPr>
        <w:trHeight w:hRule="exact" w:val="774"/>
      </w:trPr>
      <w:tc>
        <w:tcPr>
          <w:tcW w:w="2156" w:type="dxa"/>
        </w:tcPr>
        <w:p w14:paraId="41C7BF9C" w14:textId="77777777" w:rsidR="00527BD4" w:rsidRDefault="007B634F" w:rsidP="003A5290">
          <w:pPr>
            <w:pStyle w:val="Huisstijl-Kopje"/>
          </w:pPr>
          <w:r>
            <w:t>Ons kenmerk</w:t>
          </w:r>
        </w:p>
        <w:p w14:paraId="270E91D3" w14:textId="77777777" w:rsidR="00527BD4" w:rsidRPr="005819CE" w:rsidRDefault="007B634F" w:rsidP="004425CC">
          <w:pPr>
            <w:pStyle w:val="Huisstijl-Kopje"/>
          </w:pPr>
          <w:r>
            <w:rPr>
              <w:b w:val="0"/>
            </w:rPr>
            <w:t>DGBI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108020030</w:t>
          </w:r>
        </w:p>
      </w:tc>
    </w:tr>
  </w:tbl>
  <w:p w14:paraId="2B6C68CA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8FCC799" w14:textId="77777777" w:rsidR="00527BD4" w:rsidRDefault="00527BD4" w:rsidP="008C356D"/>
  <w:p w14:paraId="14823DF5" w14:textId="77777777" w:rsidR="00527BD4" w:rsidRPr="00740712" w:rsidRDefault="00527BD4" w:rsidP="008C356D"/>
  <w:p w14:paraId="638F9FC4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7F11226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651FD85" w14:textId="77777777" w:rsidR="00527BD4" w:rsidRDefault="00527BD4" w:rsidP="004F44C2"/>
  <w:p w14:paraId="62779641" w14:textId="77777777" w:rsidR="00527BD4" w:rsidRPr="00740712" w:rsidRDefault="00527BD4" w:rsidP="004F44C2"/>
  <w:p w14:paraId="20CC2BA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17799" w14:paraId="5DB3E965" w14:textId="77777777" w:rsidTr="00751A6A">
      <w:trPr>
        <w:trHeight w:val="2636"/>
      </w:trPr>
      <w:tc>
        <w:tcPr>
          <w:tcW w:w="737" w:type="dxa"/>
        </w:tcPr>
        <w:p w14:paraId="1235CBF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34DED4D7" w14:textId="77777777" w:rsidR="00527BD4" w:rsidRDefault="007B634F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86A1E50" wp14:editId="2A19CCF0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981D96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0DA2BA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828AE0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17799" w:rsidRPr="00843701" w14:paraId="61E4930E" w14:textId="77777777" w:rsidTr="00A50CF6">
      <w:tc>
        <w:tcPr>
          <w:tcW w:w="2160" w:type="dxa"/>
        </w:tcPr>
        <w:p w14:paraId="2BA866E8" w14:textId="77777777" w:rsidR="00527BD4" w:rsidRPr="005819CE" w:rsidRDefault="007B634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  <w:p w14:paraId="7680A67F" w14:textId="77777777" w:rsidR="00527BD4" w:rsidRPr="00BE5ED9" w:rsidRDefault="007B634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0805CA2" w14:textId="77777777" w:rsidR="00EF495B" w:rsidRDefault="007B634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76E8E7E" w14:textId="77777777" w:rsidR="00EF495B" w:rsidRPr="005B3814" w:rsidRDefault="007B634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A4AC7ED" w14:textId="20619F9A" w:rsidR="00527BD4" w:rsidRPr="00843701" w:rsidRDefault="007B634F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17799" w:rsidRPr="00843701" w14:paraId="75D5993C" w14:textId="77777777" w:rsidTr="00A50CF6">
      <w:trPr>
        <w:trHeight w:hRule="exact" w:val="200"/>
      </w:trPr>
      <w:tc>
        <w:tcPr>
          <w:tcW w:w="2160" w:type="dxa"/>
        </w:tcPr>
        <w:p w14:paraId="18EA76A0" w14:textId="77777777" w:rsidR="00527BD4" w:rsidRPr="00AA13DB" w:rsidRDefault="00527BD4" w:rsidP="00A50CF6"/>
      </w:tc>
    </w:tr>
    <w:tr w:rsidR="00417799" w14:paraId="3EAE170B" w14:textId="77777777" w:rsidTr="00A50CF6">
      <w:tc>
        <w:tcPr>
          <w:tcW w:w="2160" w:type="dxa"/>
        </w:tcPr>
        <w:p w14:paraId="1E648D15" w14:textId="77777777" w:rsidR="000C0163" w:rsidRPr="005819CE" w:rsidRDefault="007B634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28522E4" w14:textId="47DFF8D5" w:rsidR="000C0163" w:rsidRPr="005819CE" w:rsidRDefault="007B634F" w:rsidP="000C0163">
          <w:pPr>
            <w:pStyle w:val="Huisstijl-Gegeven"/>
          </w:pPr>
          <w:r>
            <w:t>DGBI</w:t>
          </w:r>
          <w:r w:rsidR="00926AE2">
            <w:t xml:space="preserve"> / </w:t>
          </w:r>
          <w:r w:rsidR="00843701" w:rsidRPr="00843701">
            <w:t>10805956</w:t>
          </w:r>
          <w:r w:rsidR="00843701">
            <w:t>4</w:t>
          </w:r>
        </w:p>
        <w:p w14:paraId="256F5A95" w14:textId="77777777" w:rsidR="00527BD4" w:rsidRPr="005819CE" w:rsidRDefault="00527BD4" w:rsidP="00A50CF6">
          <w:pPr>
            <w:pStyle w:val="Huisstijl-Gegeven"/>
          </w:pPr>
        </w:p>
        <w:p w14:paraId="3BF2DB8C" w14:textId="77777777" w:rsidR="00527BD4" w:rsidRPr="005819CE" w:rsidRDefault="007B634F" w:rsidP="00A50CF6">
          <w:pPr>
            <w:pStyle w:val="Huisstijl-Kopje"/>
          </w:pPr>
          <w:r>
            <w:t>Bijlage(n)</w:t>
          </w:r>
        </w:p>
        <w:p w14:paraId="6EDD6665" w14:textId="5E02C03F" w:rsidR="00527BD4" w:rsidRPr="005819CE" w:rsidRDefault="00AA13DB" w:rsidP="00A50CF6">
          <w:pPr>
            <w:pStyle w:val="Huisstijl-Gegeven"/>
          </w:pPr>
          <w:r>
            <w:t>1</w:t>
          </w:r>
        </w:p>
      </w:tc>
    </w:tr>
  </w:tbl>
  <w:p w14:paraId="37B6DFA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17799" w14:paraId="193AD5E7" w14:textId="77777777" w:rsidTr="007610AA">
      <w:trPr>
        <w:trHeight w:val="400"/>
      </w:trPr>
      <w:tc>
        <w:tcPr>
          <w:tcW w:w="7520" w:type="dxa"/>
          <w:gridSpan w:val="2"/>
        </w:tcPr>
        <w:p w14:paraId="7DAE0D22" w14:textId="77777777" w:rsidR="00527BD4" w:rsidRPr="00BC3B53" w:rsidRDefault="007B634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17799" w14:paraId="2CA1C8E6" w14:textId="77777777" w:rsidTr="007610AA">
      <w:tc>
        <w:tcPr>
          <w:tcW w:w="7520" w:type="dxa"/>
          <w:gridSpan w:val="2"/>
        </w:tcPr>
        <w:p w14:paraId="012CBED6" w14:textId="77777777" w:rsidR="00527BD4" w:rsidRPr="00983E8F" w:rsidRDefault="00527BD4" w:rsidP="00A50CF6">
          <w:pPr>
            <w:pStyle w:val="Huisstijl-Rubricering"/>
          </w:pPr>
        </w:p>
      </w:tc>
    </w:tr>
    <w:tr w:rsidR="00417799" w14:paraId="011D16F8" w14:textId="77777777" w:rsidTr="007610AA">
      <w:trPr>
        <w:trHeight w:hRule="exact" w:val="2440"/>
      </w:trPr>
      <w:tc>
        <w:tcPr>
          <w:tcW w:w="7520" w:type="dxa"/>
          <w:gridSpan w:val="2"/>
        </w:tcPr>
        <w:p w14:paraId="55A4D906" w14:textId="77777777" w:rsidR="00527BD4" w:rsidRDefault="007B634F" w:rsidP="00A50CF6">
          <w:pPr>
            <w:pStyle w:val="Huisstijl-NAW"/>
          </w:pPr>
          <w:r>
            <w:t xml:space="preserve">De Voorzitter van de Tweede Kamer  </w:t>
          </w:r>
        </w:p>
        <w:p w14:paraId="3026ACBC" w14:textId="77777777" w:rsidR="00417799" w:rsidRDefault="007B634F">
          <w:pPr>
            <w:pStyle w:val="Huisstijl-NAW"/>
          </w:pPr>
          <w:r>
            <w:t xml:space="preserve">der Staten-Generaal </w:t>
          </w:r>
        </w:p>
        <w:p w14:paraId="56BD7985" w14:textId="77777777" w:rsidR="00417799" w:rsidRDefault="007B634F">
          <w:pPr>
            <w:pStyle w:val="Huisstijl-NAW"/>
          </w:pPr>
          <w:r>
            <w:t xml:space="preserve">Prinses Irenestraat 6 </w:t>
          </w:r>
        </w:p>
        <w:p w14:paraId="3DEBB942" w14:textId="77777777" w:rsidR="00417799" w:rsidRDefault="007B634F">
          <w:pPr>
            <w:pStyle w:val="Huisstijl-NAW"/>
          </w:pPr>
          <w:r>
            <w:t>2595 BD  DEN HAAG</w:t>
          </w:r>
        </w:p>
        <w:p w14:paraId="172EFFEE" w14:textId="77777777" w:rsidR="00417799" w:rsidRDefault="00417799">
          <w:pPr>
            <w:pStyle w:val="Huisstijl-NAW"/>
          </w:pPr>
        </w:p>
      </w:tc>
    </w:tr>
    <w:tr w:rsidR="00417799" w14:paraId="2739152B" w14:textId="77777777" w:rsidTr="007610AA">
      <w:trPr>
        <w:trHeight w:hRule="exact" w:val="400"/>
      </w:trPr>
      <w:tc>
        <w:tcPr>
          <w:tcW w:w="7520" w:type="dxa"/>
          <w:gridSpan w:val="2"/>
        </w:tcPr>
        <w:p w14:paraId="5406E2D6" w14:textId="5E562C76" w:rsidR="00527BD4" w:rsidRPr="00035E67" w:rsidRDefault="00527BD4" w:rsidP="00167F8B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  <w:tr w:rsidR="00417799" w14:paraId="528C32F5" w14:textId="77777777" w:rsidTr="007610AA">
      <w:trPr>
        <w:trHeight w:val="240"/>
      </w:trPr>
      <w:tc>
        <w:tcPr>
          <w:tcW w:w="900" w:type="dxa"/>
        </w:tcPr>
        <w:p w14:paraId="53EDE75D" w14:textId="77777777" w:rsidR="00527BD4" w:rsidRPr="007709EF" w:rsidRDefault="007B634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68D1C555" w14:textId="62378FEB" w:rsidR="00527BD4" w:rsidRPr="007709EF" w:rsidRDefault="00167F8B" w:rsidP="00A50CF6">
          <w:r>
            <w:t>27 augustus 2026</w:t>
          </w:r>
        </w:p>
      </w:tc>
    </w:tr>
    <w:tr w:rsidR="00417799" w14:paraId="3D50C09C" w14:textId="77777777" w:rsidTr="007610AA">
      <w:trPr>
        <w:trHeight w:val="240"/>
      </w:trPr>
      <w:tc>
        <w:tcPr>
          <w:tcW w:w="900" w:type="dxa"/>
        </w:tcPr>
        <w:p w14:paraId="678BBC1D" w14:textId="77777777" w:rsidR="00527BD4" w:rsidRPr="007709EF" w:rsidRDefault="007B634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76BC9FF0" w14:textId="77777777" w:rsidR="00527BD4" w:rsidRPr="007709EF" w:rsidRDefault="007B634F" w:rsidP="00A50CF6">
          <w:r>
            <w:t>Aanvullende vertrouwelijke informatie over inzet Beschermingsvoorziening Economische Veiligheid (BEV)</w:t>
          </w:r>
        </w:p>
      </w:tc>
    </w:tr>
  </w:tbl>
  <w:p w14:paraId="5DF9F56A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AEAC0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7E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1EA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41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227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640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65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7A9F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AED9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5F0911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3341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8C4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07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A25F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EE9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C7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A64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622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209245">
    <w:abstractNumId w:val="10"/>
  </w:num>
  <w:num w:numId="2" w16cid:durableId="486169422">
    <w:abstractNumId w:val="7"/>
  </w:num>
  <w:num w:numId="3" w16cid:durableId="244068644">
    <w:abstractNumId w:val="6"/>
  </w:num>
  <w:num w:numId="4" w16cid:durableId="2515109">
    <w:abstractNumId w:val="5"/>
  </w:num>
  <w:num w:numId="5" w16cid:durableId="819347808">
    <w:abstractNumId w:val="4"/>
  </w:num>
  <w:num w:numId="6" w16cid:durableId="1959217183">
    <w:abstractNumId w:val="8"/>
  </w:num>
  <w:num w:numId="7" w16cid:durableId="696662446">
    <w:abstractNumId w:val="3"/>
  </w:num>
  <w:num w:numId="8" w16cid:durableId="794299952">
    <w:abstractNumId w:val="2"/>
  </w:num>
  <w:num w:numId="9" w16cid:durableId="52199140">
    <w:abstractNumId w:val="1"/>
  </w:num>
  <w:num w:numId="10" w16cid:durableId="637993920">
    <w:abstractNumId w:val="0"/>
  </w:num>
  <w:num w:numId="11" w16cid:durableId="1355762150">
    <w:abstractNumId w:val="9"/>
  </w:num>
  <w:num w:numId="12" w16cid:durableId="1684551652">
    <w:abstractNumId w:val="11"/>
  </w:num>
  <w:num w:numId="13" w16cid:durableId="1592733470">
    <w:abstractNumId w:val="13"/>
  </w:num>
  <w:num w:numId="14" w16cid:durableId="193693694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04E6F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833"/>
    <w:rsid w:val="000C3EA9"/>
    <w:rsid w:val="000D0225"/>
    <w:rsid w:val="000E1B65"/>
    <w:rsid w:val="000E7895"/>
    <w:rsid w:val="000F161D"/>
    <w:rsid w:val="000F3CAA"/>
    <w:rsid w:val="00102ABB"/>
    <w:rsid w:val="0010618A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67F8B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0CD7"/>
    <w:rsid w:val="002B153C"/>
    <w:rsid w:val="002B52FC"/>
    <w:rsid w:val="002B7205"/>
    <w:rsid w:val="002C2830"/>
    <w:rsid w:val="002D001A"/>
    <w:rsid w:val="002D00CC"/>
    <w:rsid w:val="002D28E2"/>
    <w:rsid w:val="002D317B"/>
    <w:rsid w:val="002D3587"/>
    <w:rsid w:val="002D502D"/>
    <w:rsid w:val="002D6ACF"/>
    <w:rsid w:val="002E0F69"/>
    <w:rsid w:val="002F5147"/>
    <w:rsid w:val="002F7ABD"/>
    <w:rsid w:val="003045D3"/>
    <w:rsid w:val="00312597"/>
    <w:rsid w:val="003146D8"/>
    <w:rsid w:val="00327BA5"/>
    <w:rsid w:val="0033326F"/>
    <w:rsid w:val="00334154"/>
    <w:rsid w:val="003361CE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17799"/>
    <w:rsid w:val="00441AC2"/>
    <w:rsid w:val="0044249B"/>
    <w:rsid w:val="004425CC"/>
    <w:rsid w:val="00443049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145E"/>
    <w:rsid w:val="004D505E"/>
    <w:rsid w:val="004D72CA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4FB4"/>
    <w:rsid w:val="00527BD4"/>
    <w:rsid w:val="005330E6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B634F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0B65"/>
    <w:rsid w:val="0083178B"/>
    <w:rsid w:val="00831EE4"/>
    <w:rsid w:val="00833695"/>
    <w:rsid w:val="008336B7"/>
    <w:rsid w:val="00833A8E"/>
    <w:rsid w:val="00836ACA"/>
    <w:rsid w:val="00842CD8"/>
    <w:rsid w:val="008431DC"/>
    <w:rsid w:val="008431FA"/>
    <w:rsid w:val="00843701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2C13"/>
    <w:rsid w:val="008F3246"/>
    <w:rsid w:val="008F3C1B"/>
    <w:rsid w:val="008F508C"/>
    <w:rsid w:val="00901BE9"/>
    <w:rsid w:val="0090271B"/>
    <w:rsid w:val="00906C2E"/>
    <w:rsid w:val="00910642"/>
    <w:rsid w:val="00910DDF"/>
    <w:rsid w:val="00913036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2351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13DB"/>
    <w:rsid w:val="00AA7FC9"/>
    <w:rsid w:val="00AB237D"/>
    <w:rsid w:val="00AB5933"/>
    <w:rsid w:val="00AC02E6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158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2B6C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2C95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4C5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32A4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5E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913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603</ap:Characters>
  <ap:DocSecurity>4</ap:DocSecurity>
  <ap:Lines>5</ap:Lines>
  <ap:Paragraphs>1</ap:Paragraphs>
  <ap:ScaleCrop>false</ap:ScaleCrop>
  <ap:LinksUpToDate>false</ap:LinksUpToDate>
  <ap:CharactersWithSpaces>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2026-08-27T14:37:00.0000000Z</dcterms:created>
  <dcterms:modified xsi:type="dcterms:W3CDTF">2026-08-27T14:37:00.0000000Z</dcterms:modified>
  <dc:description>------------------------</dc:description>
  <dc:subject/>
  <keywords/>
  <version/>
  <category/>
</coreProperties>
</file>