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2FE82394" w:rsidP="00A426DC" w:rsidRDefault="2FE82394" w14:paraId="5612DC71" w14:textId="2D7DBC13">
      <w:pPr>
        <w:numPr>
          <w:ilvl w:val="0"/>
          <w:numId w:val="0"/>
        </w:numPr>
        <w:ind w:left="227"/>
      </w:pPr>
    </w:p>
    <w:p w:rsidR="2FE82394" w:rsidP="00A426DC" w:rsidRDefault="2FE82394" w14:paraId="477AA808" w14:textId="774E3094">
      <w:pPr>
        <w:numPr>
          <w:ilvl w:val="0"/>
          <w:numId w:val="0"/>
        </w:numPr>
        <w:ind w:left="227"/>
      </w:pPr>
    </w:p>
    <w:p w:rsidRPr="00964AEB" w:rsidR="0071765D" w:rsidP="00964AEB" w:rsidRDefault="0071765D" w14:paraId="3E413C5A" w14:textId="2D12873F">
      <w:pPr>
        <w:numPr>
          <w:ilvl w:val="0"/>
          <w:numId w:val="0"/>
        </w:numPr>
        <w:spacing w:line="276" w:lineRule="auto"/>
        <w:rPr>
          <w:szCs w:val="18"/>
        </w:rPr>
      </w:pPr>
      <w:r w:rsidRPr="00964AEB">
        <w:rPr>
          <w:szCs w:val="18"/>
        </w:rPr>
        <w:t xml:space="preserve">Geachte </w:t>
      </w:r>
      <w:r w:rsidRPr="00964AEB" w:rsidR="008E4133">
        <w:rPr>
          <w:szCs w:val="18"/>
        </w:rPr>
        <w:t>V</w:t>
      </w:r>
      <w:r w:rsidRPr="00964AEB">
        <w:rPr>
          <w:szCs w:val="18"/>
        </w:rPr>
        <w:t xml:space="preserve">oorzitter, </w:t>
      </w:r>
    </w:p>
    <w:p w:rsidRPr="00964AEB" w:rsidR="753DAEAC" w:rsidP="00964AEB" w:rsidRDefault="753DAEAC" w14:paraId="62A85CFA" w14:textId="1BB95C85">
      <w:pPr>
        <w:numPr>
          <w:ilvl w:val="0"/>
          <w:numId w:val="0"/>
        </w:numPr>
        <w:spacing w:line="276" w:lineRule="auto"/>
        <w:rPr>
          <w:szCs w:val="18"/>
        </w:rPr>
      </w:pPr>
    </w:p>
    <w:p w:rsidRPr="00964AEB" w:rsidR="497F6508" w:rsidP="00964AEB" w:rsidRDefault="4856C3D3" w14:paraId="72C79174" w14:textId="36450DCC">
      <w:pPr>
        <w:numPr>
          <w:ilvl w:val="0"/>
          <w:numId w:val="0"/>
        </w:numPr>
        <w:spacing w:line="276" w:lineRule="auto"/>
        <w:rPr>
          <w:szCs w:val="18"/>
        </w:rPr>
      </w:pPr>
      <w:r w:rsidRPr="00964AEB">
        <w:rPr>
          <w:szCs w:val="18"/>
        </w:rPr>
        <w:t xml:space="preserve">Op 2 juli jl. </w:t>
      </w:r>
      <w:r w:rsidRPr="00964AEB" w:rsidR="0A73E225">
        <w:rPr>
          <w:szCs w:val="18"/>
        </w:rPr>
        <w:t xml:space="preserve">heeft </w:t>
      </w:r>
      <w:r w:rsidRPr="00964AEB">
        <w:rPr>
          <w:szCs w:val="18"/>
        </w:rPr>
        <w:t>uw Kamer verzocht om een hoofdlijnenbrief over het</w:t>
      </w:r>
      <w:r w:rsidRPr="00964AEB" w:rsidR="00C852BB">
        <w:rPr>
          <w:szCs w:val="18"/>
        </w:rPr>
        <w:t xml:space="preserve"> </w:t>
      </w:r>
      <w:r w:rsidRPr="00964AEB">
        <w:rPr>
          <w:szCs w:val="18"/>
        </w:rPr>
        <w:t xml:space="preserve">voorgenomen wetsvoorstel ter uitvoering </w:t>
      </w:r>
      <w:r w:rsidRPr="00964AEB" w:rsidR="7EC31ADE">
        <w:rPr>
          <w:szCs w:val="18"/>
        </w:rPr>
        <w:t xml:space="preserve">van de Natuurherstelverordening </w:t>
      </w:r>
      <w:r w:rsidRPr="00964AEB" w:rsidR="5421FFD4">
        <w:rPr>
          <w:szCs w:val="18"/>
        </w:rPr>
        <w:t xml:space="preserve">(NHV; </w:t>
      </w:r>
      <w:r w:rsidRPr="00964AEB" w:rsidR="39987ED7">
        <w:rPr>
          <w:szCs w:val="18"/>
        </w:rPr>
        <w:t>2026Z15695/2026D35134)</w:t>
      </w:r>
      <w:r w:rsidRPr="00964AEB" w:rsidR="5421FFD4">
        <w:rPr>
          <w:szCs w:val="18"/>
        </w:rPr>
        <w:t xml:space="preserve">. </w:t>
      </w:r>
      <w:r w:rsidRPr="00964AEB" w:rsidR="208ED3A4">
        <w:rPr>
          <w:szCs w:val="18"/>
        </w:rPr>
        <w:t xml:space="preserve">Het wetsvoorstel is </w:t>
      </w:r>
      <w:r w:rsidRPr="00964AEB" w:rsidR="003F0161">
        <w:rPr>
          <w:szCs w:val="18"/>
        </w:rPr>
        <w:t>n</w:t>
      </w:r>
      <w:r w:rsidRPr="00964AEB" w:rsidR="00BD11F5">
        <w:rPr>
          <w:szCs w:val="18"/>
        </w:rPr>
        <w:t xml:space="preserve">odig ter uitvoering van de NHV, </w:t>
      </w:r>
      <w:r w:rsidRPr="00964AEB" w:rsidR="208ED3A4">
        <w:rPr>
          <w:szCs w:val="18"/>
        </w:rPr>
        <w:t xml:space="preserve">naast het Natuurplan </w:t>
      </w:r>
      <w:r w:rsidRPr="00964AEB" w:rsidR="005F69AF">
        <w:rPr>
          <w:szCs w:val="18"/>
        </w:rPr>
        <w:t>waarvan</w:t>
      </w:r>
      <w:r w:rsidRPr="00964AEB" w:rsidR="00BD11F5">
        <w:rPr>
          <w:szCs w:val="18"/>
        </w:rPr>
        <w:t xml:space="preserve"> o</w:t>
      </w:r>
      <w:r w:rsidRPr="00964AEB" w:rsidR="497B8649">
        <w:rPr>
          <w:szCs w:val="18"/>
        </w:rPr>
        <w:t xml:space="preserve">p 26 juni 2026 het </w:t>
      </w:r>
      <w:r w:rsidRPr="00964AEB" w:rsidR="00827875">
        <w:rPr>
          <w:szCs w:val="18"/>
        </w:rPr>
        <w:t>o</w:t>
      </w:r>
      <w:r w:rsidRPr="00964AEB" w:rsidR="497B8649">
        <w:rPr>
          <w:szCs w:val="18"/>
        </w:rPr>
        <w:t xml:space="preserve">ntwerp met uw </w:t>
      </w:r>
      <w:r w:rsidRPr="00964AEB" w:rsidR="530C9106">
        <w:rPr>
          <w:szCs w:val="18"/>
        </w:rPr>
        <w:t>K</w:t>
      </w:r>
      <w:r w:rsidRPr="00964AEB" w:rsidR="497B8649">
        <w:rPr>
          <w:szCs w:val="18"/>
        </w:rPr>
        <w:t xml:space="preserve">amer </w:t>
      </w:r>
      <w:r w:rsidRPr="00964AEB" w:rsidR="005F69AF">
        <w:rPr>
          <w:szCs w:val="18"/>
        </w:rPr>
        <w:t xml:space="preserve">is </w:t>
      </w:r>
      <w:r w:rsidRPr="00964AEB" w:rsidR="497B8649">
        <w:rPr>
          <w:szCs w:val="18"/>
        </w:rPr>
        <w:t>gedeeld.</w:t>
      </w:r>
      <w:r w:rsidRPr="00964AEB" w:rsidR="53AE30C5">
        <w:rPr>
          <w:szCs w:val="18"/>
        </w:rPr>
        <w:t xml:space="preserve"> </w:t>
      </w:r>
      <w:r w:rsidRPr="00964AEB" w:rsidR="00566410">
        <w:rPr>
          <w:szCs w:val="18"/>
        </w:rPr>
        <w:t xml:space="preserve">Op </w:t>
      </w:r>
      <w:r w:rsidRPr="00964AEB" w:rsidR="00B35A10">
        <w:rPr>
          <w:szCs w:val="18"/>
        </w:rPr>
        <w:t>2</w:t>
      </w:r>
      <w:r w:rsidR="0004132D">
        <w:rPr>
          <w:szCs w:val="18"/>
        </w:rPr>
        <w:t>5</w:t>
      </w:r>
      <w:r w:rsidRPr="00964AEB" w:rsidR="00B35A10">
        <w:rPr>
          <w:szCs w:val="18"/>
        </w:rPr>
        <w:t xml:space="preserve"> augustus </w:t>
      </w:r>
      <w:r w:rsidRPr="00964AEB" w:rsidR="53AE30C5">
        <w:rPr>
          <w:szCs w:val="18"/>
        </w:rPr>
        <w:t>is het</w:t>
      </w:r>
      <w:r w:rsidRPr="00964AEB" w:rsidR="497B8649">
        <w:rPr>
          <w:szCs w:val="18"/>
        </w:rPr>
        <w:t xml:space="preserve"> </w:t>
      </w:r>
      <w:r w:rsidRPr="00964AEB" w:rsidR="00C42ABC">
        <w:rPr>
          <w:szCs w:val="18"/>
        </w:rPr>
        <w:t xml:space="preserve">Ontwerp-Natuurplan </w:t>
      </w:r>
      <w:r w:rsidRPr="00964AEB" w:rsidR="497B8649">
        <w:rPr>
          <w:szCs w:val="18"/>
        </w:rPr>
        <w:t xml:space="preserve">officieel ingediend bij </w:t>
      </w:r>
      <w:r w:rsidRPr="00964AEB" w:rsidR="44172AC4">
        <w:rPr>
          <w:szCs w:val="18"/>
        </w:rPr>
        <w:t>de Europese Commissie.</w:t>
      </w:r>
      <w:r w:rsidRPr="00964AEB" w:rsidR="174A4D76">
        <w:rPr>
          <w:szCs w:val="18"/>
        </w:rPr>
        <w:t xml:space="preserve"> Als bijlage bij deze brief treft u een </w:t>
      </w:r>
      <w:r w:rsidRPr="00964AEB" w:rsidR="00076FE9">
        <w:rPr>
          <w:szCs w:val="18"/>
        </w:rPr>
        <w:t xml:space="preserve">geredigeerde en </w:t>
      </w:r>
      <w:r w:rsidRPr="00964AEB" w:rsidR="174A4D76">
        <w:rPr>
          <w:szCs w:val="18"/>
        </w:rPr>
        <w:t xml:space="preserve">opgemaakte versie van het </w:t>
      </w:r>
      <w:r w:rsidRPr="00964AEB" w:rsidR="00FE2275">
        <w:rPr>
          <w:szCs w:val="18"/>
        </w:rPr>
        <w:t>O</w:t>
      </w:r>
      <w:r w:rsidRPr="00964AEB" w:rsidR="174A4D76">
        <w:rPr>
          <w:szCs w:val="18"/>
        </w:rPr>
        <w:t>ntwerp-Natuurplan ten behoeve van de publieksconsultatie die dit najaar start.</w:t>
      </w:r>
      <w:r w:rsidRPr="00964AEB" w:rsidR="497B8649">
        <w:rPr>
          <w:szCs w:val="18"/>
        </w:rPr>
        <w:t xml:space="preserve"> </w:t>
      </w:r>
      <w:r w:rsidRPr="00964AEB" w:rsidR="4953597F">
        <w:rPr>
          <w:szCs w:val="18"/>
        </w:rPr>
        <w:t xml:space="preserve">Met deze brief informeer ik u over de hoofdlijnen van het wetsvoorstel en het tijdpad voor de verdere uitwerking. </w:t>
      </w:r>
      <w:r w:rsidRPr="00964AEB" w:rsidR="053ABDAF">
        <w:rPr>
          <w:szCs w:val="18"/>
        </w:rPr>
        <w:t>Het wetsvoorstel wordt naar verwachting de eerste helft van 202</w:t>
      </w:r>
      <w:r w:rsidRPr="00964AEB" w:rsidR="3ACE6F76">
        <w:rPr>
          <w:szCs w:val="18"/>
        </w:rPr>
        <w:t>7</w:t>
      </w:r>
      <w:r w:rsidRPr="00964AEB" w:rsidR="053ABDAF">
        <w:rPr>
          <w:szCs w:val="18"/>
        </w:rPr>
        <w:t xml:space="preserve"> bij </w:t>
      </w:r>
      <w:r w:rsidRPr="00964AEB" w:rsidR="584ED8D8">
        <w:rPr>
          <w:szCs w:val="18"/>
        </w:rPr>
        <w:t>u</w:t>
      </w:r>
      <w:r w:rsidRPr="00964AEB" w:rsidR="053ABDAF">
        <w:rPr>
          <w:szCs w:val="18"/>
        </w:rPr>
        <w:t xml:space="preserve">w Kamer ingediend, </w:t>
      </w:r>
      <w:r w:rsidRPr="00964AEB" w:rsidR="0F1342B3">
        <w:rPr>
          <w:szCs w:val="18"/>
        </w:rPr>
        <w:t>waar</w:t>
      </w:r>
      <w:r w:rsidRPr="00964AEB" w:rsidR="0D8CF813">
        <w:rPr>
          <w:szCs w:val="18"/>
        </w:rPr>
        <w:t>mee</w:t>
      </w:r>
      <w:r w:rsidRPr="00964AEB" w:rsidR="0F1342B3">
        <w:rPr>
          <w:szCs w:val="18"/>
        </w:rPr>
        <w:t xml:space="preserve"> de behandeling in </w:t>
      </w:r>
      <w:r w:rsidRPr="00964AEB" w:rsidR="2A00186C">
        <w:rPr>
          <w:szCs w:val="18"/>
        </w:rPr>
        <w:t>u</w:t>
      </w:r>
      <w:r w:rsidRPr="00964AEB" w:rsidR="053ABDAF">
        <w:rPr>
          <w:szCs w:val="18"/>
        </w:rPr>
        <w:t xml:space="preserve">w Kamer </w:t>
      </w:r>
      <w:r w:rsidRPr="00964AEB" w:rsidR="7FBE9D1D">
        <w:rPr>
          <w:szCs w:val="18"/>
        </w:rPr>
        <w:t xml:space="preserve">kan </w:t>
      </w:r>
      <w:r w:rsidRPr="00964AEB" w:rsidR="0E3083D6">
        <w:rPr>
          <w:szCs w:val="18"/>
        </w:rPr>
        <w:t>start</w:t>
      </w:r>
      <w:r w:rsidRPr="00964AEB" w:rsidR="32AE34C9">
        <w:rPr>
          <w:szCs w:val="18"/>
        </w:rPr>
        <w:t>en</w:t>
      </w:r>
      <w:r w:rsidRPr="00964AEB" w:rsidR="053ABDAF">
        <w:rPr>
          <w:szCs w:val="18"/>
        </w:rPr>
        <w:t>.</w:t>
      </w:r>
    </w:p>
    <w:p w:rsidRPr="00964AEB" w:rsidR="00C852BB" w:rsidP="00964AEB" w:rsidRDefault="00C852BB" w14:paraId="19B4F1CD" w14:textId="77777777">
      <w:pPr>
        <w:numPr>
          <w:ilvl w:val="0"/>
          <w:numId w:val="0"/>
        </w:numPr>
        <w:spacing w:line="276" w:lineRule="auto"/>
        <w:ind w:left="227"/>
        <w:rPr>
          <w:szCs w:val="18"/>
        </w:rPr>
      </w:pPr>
    </w:p>
    <w:p w:rsidRPr="00964AEB" w:rsidR="0091332D" w:rsidP="00964AEB" w:rsidRDefault="0091332D" w14:paraId="7F18AC4D" w14:textId="761E6110">
      <w:pPr>
        <w:numPr>
          <w:ilvl w:val="0"/>
          <w:numId w:val="0"/>
        </w:numPr>
        <w:spacing w:line="276" w:lineRule="auto"/>
        <w:rPr>
          <w:szCs w:val="18"/>
        </w:rPr>
      </w:pPr>
      <w:r w:rsidRPr="00964AEB">
        <w:rPr>
          <w:b/>
          <w:bCs/>
          <w:szCs w:val="18"/>
        </w:rPr>
        <w:t>Uitvoering van de NHV</w:t>
      </w:r>
      <w:r w:rsidRPr="00964AEB" w:rsidR="00347C71">
        <w:rPr>
          <w:b/>
          <w:bCs/>
          <w:szCs w:val="18"/>
        </w:rPr>
        <w:t xml:space="preserve"> in Nederland</w:t>
      </w:r>
    </w:p>
    <w:p w:rsidRPr="00964AEB" w:rsidR="6DA82338" w:rsidP="00964AEB" w:rsidRDefault="6DA82338" w14:paraId="308F1253" w14:textId="3016EC34">
      <w:pPr>
        <w:numPr>
          <w:ilvl w:val="0"/>
          <w:numId w:val="0"/>
        </w:numPr>
        <w:spacing w:line="276" w:lineRule="auto"/>
        <w:rPr>
          <w:szCs w:val="18"/>
        </w:rPr>
      </w:pPr>
      <w:r w:rsidRPr="00964AEB">
        <w:rPr>
          <w:szCs w:val="18"/>
        </w:rPr>
        <w:t xml:space="preserve">Nederland heeft veel keuzeruimte bij de uitvoering van de NHV. Lidstaten zijn verplicht om maatregelen te treffen voor verschillende ecosystemen, maar zijn vrij om te bepalen waar welke maatregelen getroffen worden en hoe de maatregelen in de tijd worden gefaseerd. Nederland kiest voor een zo lastenluw mogelijke uitvoering van de NHV, zonder nationale koppen. </w:t>
      </w:r>
      <w:r w:rsidRPr="00964AEB">
        <w:rPr>
          <w:rFonts w:eastAsia="Verdana" w:cs="Verdana"/>
          <w:szCs w:val="18"/>
        </w:rPr>
        <w:t xml:space="preserve">De verordening bevat meerdere verplichtingen die zijn gericht op het realiseren van een positieve trend, waarbij lidstaten zelf het ambitieniveau bepalen. Voor de relevante indicatoren stelt Nederland uiterlijk in 2030 een bevredigend niveau vast, op basis van de meest recente wetenschappelijke inzichten, in een open proces met betrokken partijen en met gebruik van de door de Europese Commissie vast te stellen richtinggevende kaders. Deze kaders worden eind 2028 verwacht. </w:t>
      </w:r>
      <w:r w:rsidRPr="00964AEB">
        <w:rPr>
          <w:szCs w:val="18"/>
        </w:rPr>
        <w:t>Daarnaast biedt de NHV een specifieke uitzondering voor nationale Defensie en hernieuwbare energie en houdt zij rekening met bepaalde overmachtssituaties (natuurrampen), onvermijdelijke transformaties door klimaatverandering, dwingende redenen van groot openbaar belang en negatieve effecten van handelen of nalaten van derde landen, waarvoor lidstaten niet verantwoordelijk kunnen worden gehouden.</w:t>
      </w:r>
    </w:p>
    <w:p w:rsidRPr="00964AEB" w:rsidR="262B2C96" w:rsidP="00964AEB" w:rsidRDefault="262B2C96" w14:paraId="5AEAA584" w14:textId="58774D30">
      <w:pPr>
        <w:numPr>
          <w:ilvl w:val="0"/>
          <w:numId w:val="0"/>
        </w:numPr>
        <w:spacing w:line="276" w:lineRule="auto"/>
        <w:rPr>
          <w:szCs w:val="18"/>
        </w:rPr>
      </w:pPr>
    </w:p>
    <w:p w:rsidRPr="00964AEB" w:rsidR="647CCE2D" w:rsidP="00964AEB" w:rsidRDefault="647CCE2D" w14:paraId="767B5CEC" w14:textId="1AEA4662">
      <w:pPr>
        <w:numPr>
          <w:ilvl w:val="0"/>
          <w:numId w:val="0"/>
        </w:numPr>
        <w:spacing w:line="276" w:lineRule="auto"/>
        <w:rPr>
          <w:szCs w:val="18"/>
        </w:rPr>
      </w:pPr>
      <w:r w:rsidRPr="00964AEB">
        <w:rPr>
          <w:szCs w:val="18"/>
        </w:rPr>
        <w:lastRenderedPageBreak/>
        <w:t xml:space="preserve">De uitwerking van de keuzeruimte vindt plaats in het Natuurplan, waar uw Kamer op 26 juni het ontwerp van heeft ontvangen. Ook de maatregelen uit de Taskforce Landbouw Stikstof en Natuur zullen deel uitmaken van het Natuurplan. </w:t>
      </w:r>
      <w:r w:rsidRPr="00964AEB" w:rsidR="00E82E16">
        <w:rPr>
          <w:szCs w:val="18"/>
        </w:rPr>
        <w:t xml:space="preserve">Ik hecht waarde aan de zorgvuldige borging van de inbreng van burgers, maatschappelijke organisaties en sectorpartijen op het Natuurplan. Daarom </w:t>
      </w:r>
      <w:r w:rsidRPr="00964AEB">
        <w:rPr>
          <w:szCs w:val="18"/>
        </w:rPr>
        <w:t>werk</w:t>
      </w:r>
      <w:r w:rsidRPr="00964AEB" w:rsidR="00E82E16">
        <w:rPr>
          <w:szCs w:val="18"/>
        </w:rPr>
        <w:t xml:space="preserve"> ik</w:t>
      </w:r>
      <w:r w:rsidRPr="00964AEB">
        <w:rPr>
          <w:szCs w:val="18"/>
        </w:rPr>
        <w:t xml:space="preserve"> – mede op basis van de adviezen uit het plan-MER, de publieksconsultatie, de reflectie op het plan door het Planbureau voor de Leefomgeving en de beoordeling en aanbevelingen van de Europese Commissie - toe naar het definitieve Natuurplan, dat de lidstaten op grond van de NHV</w:t>
      </w:r>
      <w:r w:rsidRPr="00964AEB" w:rsidR="35086CE5">
        <w:rPr>
          <w:szCs w:val="18"/>
        </w:rPr>
        <w:t xml:space="preserve">, binnen zes maanden na de datum van ontvangst van de opmerkingen van de Commissie - </w:t>
      </w:r>
      <w:r w:rsidRPr="00964AEB">
        <w:rPr>
          <w:szCs w:val="18"/>
        </w:rPr>
        <w:t xml:space="preserve">uiterlijk op 1 september 2027 </w:t>
      </w:r>
      <w:r w:rsidRPr="00964AEB" w:rsidR="16D7F770">
        <w:rPr>
          <w:szCs w:val="18"/>
        </w:rPr>
        <w:t xml:space="preserve">- </w:t>
      </w:r>
      <w:r w:rsidRPr="00964AEB">
        <w:rPr>
          <w:szCs w:val="18"/>
        </w:rPr>
        <w:t>moet</w:t>
      </w:r>
      <w:r w:rsidRPr="00964AEB" w:rsidR="00DA7208">
        <w:rPr>
          <w:szCs w:val="18"/>
        </w:rPr>
        <w:t>en</w:t>
      </w:r>
      <w:r w:rsidRPr="00964AEB">
        <w:rPr>
          <w:szCs w:val="18"/>
        </w:rPr>
        <w:t xml:space="preserve"> hebben vastgesteld en ingediend.</w:t>
      </w:r>
    </w:p>
    <w:p w:rsidRPr="00964AEB" w:rsidR="262B2C96" w:rsidP="00964AEB" w:rsidRDefault="262B2C96" w14:paraId="7D489182" w14:textId="0BE95912">
      <w:pPr>
        <w:numPr>
          <w:ilvl w:val="0"/>
          <w:numId w:val="0"/>
        </w:numPr>
        <w:spacing w:line="276" w:lineRule="auto"/>
        <w:ind w:left="227"/>
        <w:rPr>
          <w:b/>
          <w:bCs/>
          <w:szCs w:val="18"/>
        </w:rPr>
      </w:pPr>
    </w:p>
    <w:p w:rsidRPr="00964AEB" w:rsidR="6DA82338" w:rsidP="00964AEB" w:rsidRDefault="6DA82338" w14:paraId="0E9297F4" w14:textId="3E6CAABE">
      <w:pPr>
        <w:numPr>
          <w:ilvl w:val="0"/>
          <w:numId w:val="0"/>
        </w:numPr>
        <w:spacing w:line="276" w:lineRule="auto"/>
        <w:rPr>
          <w:szCs w:val="18"/>
        </w:rPr>
      </w:pPr>
      <w:r w:rsidRPr="00964AEB">
        <w:rPr>
          <w:b/>
          <w:bCs/>
          <w:szCs w:val="18"/>
        </w:rPr>
        <w:t>Noodzaak wetgeving</w:t>
      </w:r>
    </w:p>
    <w:p w:rsidRPr="00964AEB" w:rsidR="0071765D" w:rsidP="00964AEB" w:rsidRDefault="2C59907A" w14:paraId="548629C5" w14:textId="301EF863">
      <w:pPr>
        <w:numPr>
          <w:ilvl w:val="0"/>
          <w:numId w:val="0"/>
        </w:numPr>
        <w:spacing w:line="276" w:lineRule="auto"/>
        <w:rPr>
          <w:szCs w:val="18"/>
        </w:rPr>
      </w:pPr>
      <w:r w:rsidRPr="00964AEB">
        <w:rPr>
          <w:szCs w:val="18"/>
        </w:rPr>
        <w:t>Uitvoering geven aan</w:t>
      </w:r>
      <w:r w:rsidRPr="00964AEB" w:rsidR="0071765D">
        <w:rPr>
          <w:szCs w:val="18"/>
        </w:rPr>
        <w:t xml:space="preserve"> </w:t>
      </w:r>
      <w:r w:rsidRPr="00964AEB" w:rsidR="227A732C">
        <w:rPr>
          <w:szCs w:val="18"/>
        </w:rPr>
        <w:t xml:space="preserve">de NHV </w:t>
      </w:r>
      <w:r w:rsidRPr="00964AEB" w:rsidR="5469AF27">
        <w:rPr>
          <w:szCs w:val="18"/>
        </w:rPr>
        <w:t xml:space="preserve">vereist </w:t>
      </w:r>
      <w:r w:rsidRPr="00964AEB" w:rsidR="0071765D">
        <w:rPr>
          <w:szCs w:val="18"/>
        </w:rPr>
        <w:t xml:space="preserve">dat lidstaten hun </w:t>
      </w:r>
      <w:r w:rsidRPr="00964AEB" w:rsidR="00CC5C1A">
        <w:rPr>
          <w:szCs w:val="18"/>
        </w:rPr>
        <w:t xml:space="preserve">nationale </w:t>
      </w:r>
      <w:r w:rsidRPr="00964AEB" w:rsidR="0071765D">
        <w:rPr>
          <w:szCs w:val="18"/>
        </w:rPr>
        <w:t>wet</w:t>
      </w:r>
      <w:r w:rsidRPr="00964AEB" w:rsidR="28D47852">
        <w:rPr>
          <w:szCs w:val="18"/>
        </w:rPr>
        <w:t xml:space="preserve">geving aanpassen </w:t>
      </w:r>
      <w:r w:rsidRPr="00964AEB" w:rsidR="00EC1800">
        <w:rPr>
          <w:szCs w:val="18"/>
        </w:rPr>
        <w:t xml:space="preserve">waar dat nodig </w:t>
      </w:r>
      <w:r w:rsidRPr="00964AEB" w:rsidR="3FB23E23">
        <w:rPr>
          <w:szCs w:val="18"/>
        </w:rPr>
        <w:t xml:space="preserve">is </w:t>
      </w:r>
      <w:r w:rsidRPr="00964AEB" w:rsidR="28D47852">
        <w:rPr>
          <w:szCs w:val="18"/>
        </w:rPr>
        <w:t xml:space="preserve">om </w:t>
      </w:r>
      <w:r w:rsidRPr="00964AEB" w:rsidR="00EC1800">
        <w:rPr>
          <w:szCs w:val="18"/>
        </w:rPr>
        <w:t>effectief</w:t>
      </w:r>
      <w:r w:rsidRPr="00964AEB" w:rsidR="0016380A">
        <w:rPr>
          <w:szCs w:val="18"/>
        </w:rPr>
        <w:t xml:space="preserve"> en volledig</w:t>
      </w:r>
      <w:r w:rsidRPr="00964AEB" w:rsidR="00A92388">
        <w:rPr>
          <w:szCs w:val="18"/>
        </w:rPr>
        <w:t xml:space="preserve"> </w:t>
      </w:r>
      <w:r w:rsidRPr="00964AEB" w:rsidR="28D47852">
        <w:rPr>
          <w:szCs w:val="18"/>
        </w:rPr>
        <w:t>uitvoering te kunnen geven aan de Europese verplichtingen.</w:t>
      </w:r>
      <w:r w:rsidRPr="00964AEB" w:rsidR="0071765D">
        <w:rPr>
          <w:szCs w:val="18"/>
        </w:rPr>
        <w:t xml:space="preserve"> </w:t>
      </w:r>
      <w:r w:rsidRPr="00964AEB" w:rsidR="00134862">
        <w:rPr>
          <w:szCs w:val="18"/>
        </w:rPr>
        <w:t xml:space="preserve">Daarom is het noodzakelijk om aanpassingen te </w:t>
      </w:r>
      <w:r w:rsidRPr="00964AEB" w:rsidR="00145AC3">
        <w:rPr>
          <w:szCs w:val="18"/>
        </w:rPr>
        <w:t>maken</w:t>
      </w:r>
      <w:r w:rsidRPr="00964AEB" w:rsidR="00134862">
        <w:rPr>
          <w:szCs w:val="18"/>
        </w:rPr>
        <w:t xml:space="preserve"> in de Omgevingswet en de daarop gebaseerde lagere regelgeving, in het bijzonder het Besluit kwaliteit leefomgeving en het Omgevingsbesluit.</w:t>
      </w:r>
      <w:r w:rsidRPr="00964AEB" w:rsidR="0071765D">
        <w:rPr>
          <w:szCs w:val="18"/>
        </w:rPr>
        <w:t xml:space="preserve"> </w:t>
      </w:r>
      <w:r w:rsidRPr="00964AEB" w:rsidR="4FBB96AA">
        <w:rPr>
          <w:szCs w:val="18"/>
        </w:rPr>
        <w:t xml:space="preserve">Het gaat primair om regels </w:t>
      </w:r>
      <w:r w:rsidRPr="00964AEB" w:rsidR="00324F5A">
        <w:rPr>
          <w:szCs w:val="18"/>
        </w:rPr>
        <w:t xml:space="preserve">gericht tot de </w:t>
      </w:r>
      <w:r w:rsidRPr="00964AEB" w:rsidR="4FBB96AA">
        <w:rPr>
          <w:szCs w:val="18"/>
        </w:rPr>
        <w:t xml:space="preserve">verschillende overheden. </w:t>
      </w:r>
      <w:r w:rsidRPr="00964AEB" w:rsidR="1A6163D9">
        <w:rPr>
          <w:szCs w:val="18"/>
        </w:rPr>
        <w:t xml:space="preserve">De </w:t>
      </w:r>
      <w:r w:rsidRPr="00964AEB" w:rsidR="005155E5">
        <w:rPr>
          <w:szCs w:val="18"/>
        </w:rPr>
        <w:t xml:space="preserve">aanpassingen zijn nodig om taken, bevoegdheden en instrumenten </w:t>
      </w:r>
      <w:r w:rsidRPr="00964AEB" w:rsidR="00245E22">
        <w:rPr>
          <w:szCs w:val="18"/>
        </w:rPr>
        <w:t xml:space="preserve">van overheden </w:t>
      </w:r>
      <w:r w:rsidRPr="00964AEB" w:rsidR="002B200C">
        <w:rPr>
          <w:szCs w:val="18"/>
        </w:rPr>
        <w:t>aan te scherpen en uit te breiden</w:t>
      </w:r>
      <w:r w:rsidRPr="00964AEB" w:rsidR="20A3BC0D">
        <w:rPr>
          <w:szCs w:val="18"/>
        </w:rPr>
        <w:t>,</w:t>
      </w:r>
      <w:r w:rsidRPr="00964AEB" w:rsidR="003D6C94">
        <w:rPr>
          <w:szCs w:val="18"/>
        </w:rPr>
        <w:t xml:space="preserve"> zodat ze beter aansluiten </w:t>
      </w:r>
      <w:r w:rsidRPr="00964AEB" w:rsidR="533B10A8">
        <w:rPr>
          <w:szCs w:val="18"/>
        </w:rPr>
        <w:t>bij</w:t>
      </w:r>
      <w:r w:rsidRPr="00964AEB" w:rsidR="003D6C94">
        <w:rPr>
          <w:szCs w:val="18"/>
        </w:rPr>
        <w:t xml:space="preserve"> de</w:t>
      </w:r>
      <w:r w:rsidRPr="00964AEB" w:rsidR="58A2088F">
        <w:rPr>
          <w:szCs w:val="18"/>
        </w:rPr>
        <w:t xml:space="preserve"> uitvoering van de</w:t>
      </w:r>
      <w:r w:rsidRPr="00964AEB" w:rsidR="003D6C94">
        <w:rPr>
          <w:szCs w:val="18"/>
        </w:rPr>
        <w:t xml:space="preserve"> NHV. </w:t>
      </w:r>
      <w:r w:rsidRPr="00964AEB" w:rsidR="00AA7307">
        <w:rPr>
          <w:szCs w:val="18"/>
        </w:rPr>
        <w:t>De</w:t>
      </w:r>
      <w:r w:rsidRPr="00964AEB" w:rsidR="0066633A">
        <w:rPr>
          <w:szCs w:val="18"/>
        </w:rPr>
        <w:t xml:space="preserve"> benodigde wetswijzigingen </w:t>
      </w:r>
      <w:r w:rsidRPr="00964AEB" w:rsidR="00FC6BA0">
        <w:rPr>
          <w:szCs w:val="18"/>
        </w:rPr>
        <w:t>heb</w:t>
      </w:r>
      <w:r w:rsidRPr="00964AEB" w:rsidR="00CE6EE5">
        <w:rPr>
          <w:szCs w:val="18"/>
        </w:rPr>
        <w:t xml:space="preserve"> ik</w:t>
      </w:r>
      <w:r w:rsidRPr="00964AEB" w:rsidR="41A47C7B">
        <w:rPr>
          <w:szCs w:val="18"/>
        </w:rPr>
        <w:t xml:space="preserve"> in nauwe samenwerking met </w:t>
      </w:r>
      <w:r w:rsidRPr="00964AEB" w:rsidR="0A4DF805">
        <w:rPr>
          <w:szCs w:val="18"/>
        </w:rPr>
        <w:t>de betrokken</w:t>
      </w:r>
      <w:r w:rsidRPr="00964AEB" w:rsidR="41A47C7B">
        <w:rPr>
          <w:szCs w:val="18"/>
        </w:rPr>
        <w:t xml:space="preserve"> </w:t>
      </w:r>
      <w:r w:rsidRPr="00964AEB" w:rsidR="00DA7208">
        <w:rPr>
          <w:szCs w:val="18"/>
        </w:rPr>
        <w:t>departementen</w:t>
      </w:r>
      <w:r w:rsidRPr="00964AEB" w:rsidR="41A47C7B">
        <w:rPr>
          <w:szCs w:val="18"/>
        </w:rPr>
        <w:t xml:space="preserve"> en medeoverheden</w:t>
      </w:r>
      <w:r w:rsidRPr="00964AEB" w:rsidR="007E1C44">
        <w:rPr>
          <w:szCs w:val="18"/>
        </w:rPr>
        <w:t xml:space="preserve"> </w:t>
      </w:r>
      <w:r w:rsidRPr="00964AEB" w:rsidR="00EA76DC">
        <w:rPr>
          <w:szCs w:val="18"/>
        </w:rPr>
        <w:t>uit</w:t>
      </w:r>
      <w:r w:rsidRPr="00964AEB" w:rsidR="00FC6BA0">
        <w:rPr>
          <w:szCs w:val="18"/>
        </w:rPr>
        <w:t>gewerkt</w:t>
      </w:r>
      <w:r w:rsidRPr="00964AEB" w:rsidR="41A47C7B">
        <w:rPr>
          <w:szCs w:val="18"/>
        </w:rPr>
        <w:t xml:space="preserve">. </w:t>
      </w:r>
    </w:p>
    <w:p w:rsidRPr="00964AEB" w:rsidR="0071765D" w:rsidP="00964AEB" w:rsidRDefault="0071765D" w14:paraId="37C0667B" w14:textId="20027591">
      <w:pPr>
        <w:numPr>
          <w:ilvl w:val="0"/>
          <w:numId w:val="0"/>
        </w:numPr>
        <w:spacing w:line="276" w:lineRule="auto"/>
        <w:ind w:left="227" w:hanging="227"/>
        <w:rPr>
          <w:szCs w:val="18"/>
        </w:rPr>
      </w:pPr>
    </w:p>
    <w:p w:rsidRPr="00964AEB" w:rsidR="006C3405" w:rsidP="00964AEB" w:rsidRDefault="0071765D" w14:paraId="71FCB237" w14:textId="6AEE1D2F">
      <w:pPr>
        <w:numPr>
          <w:ilvl w:val="0"/>
          <w:numId w:val="0"/>
        </w:numPr>
        <w:spacing w:line="276" w:lineRule="auto"/>
        <w:rPr>
          <w:szCs w:val="18"/>
        </w:rPr>
      </w:pPr>
      <w:r w:rsidRPr="00964AEB">
        <w:rPr>
          <w:b/>
          <w:bCs/>
          <w:szCs w:val="18"/>
        </w:rPr>
        <w:t xml:space="preserve">Inhoud van conceptwetsvoorstel </w:t>
      </w:r>
      <w:r w:rsidRPr="00964AEB">
        <w:rPr>
          <w:szCs w:val="18"/>
        </w:rPr>
        <w:br/>
      </w:r>
      <w:r w:rsidRPr="00964AEB" w:rsidR="006C3405">
        <w:rPr>
          <w:szCs w:val="18"/>
        </w:rPr>
        <w:t xml:space="preserve">De huidige Omgevingswet biedt op veel onderdelen al een goede basis voor de uitvoering van de NHV. </w:t>
      </w:r>
      <w:r w:rsidRPr="00964AEB" w:rsidR="6D37773A">
        <w:rPr>
          <w:szCs w:val="18"/>
        </w:rPr>
        <w:t xml:space="preserve">De wijzigingen </w:t>
      </w:r>
      <w:r w:rsidRPr="00964AEB" w:rsidR="007442EE">
        <w:rPr>
          <w:szCs w:val="18"/>
        </w:rPr>
        <w:t>die in het wetsvoorstel zijn opgenomen zijn dan ook beperkt, gericht op het</w:t>
      </w:r>
      <w:r w:rsidRPr="00964AEB" w:rsidR="005A5F21">
        <w:rPr>
          <w:szCs w:val="18"/>
        </w:rPr>
        <w:t xml:space="preserve">, waar nodig, aanvullen </w:t>
      </w:r>
      <w:r w:rsidRPr="00964AEB" w:rsidR="001A7780">
        <w:rPr>
          <w:szCs w:val="18"/>
        </w:rPr>
        <w:t xml:space="preserve">van </w:t>
      </w:r>
      <w:r w:rsidRPr="00964AEB" w:rsidR="00996EF7">
        <w:rPr>
          <w:szCs w:val="18"/>
        </w:rPr>
        <w:t>het bestaande rege</w:t>
      </w:r>
      <w:r w:rsidRPr="00964AEB" w:rsidR="003636A0">
        <w:rPr>
          <w:szCs w:val="18"/>
        </w:rPr>
        <w:t>ls</w:t>
      </w:r>
      <w:r w:rsidRPr="00964AEB" w:rsidR="001E0687">
        <w:rPr>
          <w:szCs w:val="18"/>
        </w:rPr>
        <w:t xml:space="preserve">, voornamelijk om te voorzien in </w:t>
      </w:r>
      <w:r w:rsidRPr="00964AEB" w:rsidR="006E5D6D">
        <w:rPr>
          <w:szCs w:val="18"/>
        </w:rPr>
        <w:t xml:space="preserve">noodzakelijke </w:t>
      </w:r>
      <w:r w:rsidRPr="00964AEB" w:rsidR="001E0687">
        <w:rPr>
          <w:szCs w:val="18"/>
        </w:rPr>
        <w:t xml:space="preserve">grondslagen </w:t>
      </w:r>
      <w:r w:rsidRPr="00964AEB" w:rsidR="00392A4B">
        <w:rPr>
          <w:szCs w:val="18"/>
        </w:rPr>
        <w:t>die in de bijbehorende algemene maatregelen van bestuur zullen worden uitgewerkt. De beoogde wij</w:t>
      </w:r>
      <w:r w:rsidRPr="00964AEB" w:rsidR="004858EE">
        <w:rPr>
          <w:szCs w:val="18"/>
        </w:rPr>
        <w:t xml:space="preserve">zigingen </w:t>
      </w:r>
      <w:r w:rsidRPr="00964AEB" w:rsidR="00392A4B">
        <w:rPr>
          <w:szCs w:val="18"/>
        </w:rPr>
        <w:t xml:space="preserve">van de Omgevingswet richten zich op </w:t>
      </w:r>
      <w:r w:rsidRPr="00964AEB" w:rsidR="6D37773A">
        <w:rPr>
          <w:szCs w:val="18"/>
        </w:rPr>
        <w:t>de volgende onderdelen:</w:t>
      </w:r>
    </w:p>
    <w:p w:rsidRPr="00964AEB" w:rsidR="00CB268D" w:rsidP="00964AEB" w:rsidRDefault="00157175" w14:paraId="2199E44D" w14:textId="758500DC">
      <w:pPr>
        <w:numPr>
          <w:ilvl w:val="0"/>
          <w:numId w:val="13"/>
        </w:numPr>
        <w:spacing w:line="276" w:lineRule="auto"/>
        <w:rPr>
          <w:szCs w:val="18"/>
        </w:rPr>
      </w:pPr>
      <w:r w:rsidRPr="00964AEB">
        <w:rPr>
          <w:szCs w:val="18"/>
        </w:rPr>
        <w:t xml:space="preserve">actualiseren </w:t>
      </w:r>
      <w:r w:rsidRPr="00964AEB" w:rsidR="00CF29A0">
        <w:rPr>
          <w:szCs w:val="18"/>
        </w:rPr>
        <w:t xml:space="preserve">en </w:t>
      </w:r>
      <w:r w:rsidRPr="00964AEB">
        <w:rPr>
          <w:szCs w:val="18"/>
        </w:rPr>
        <w:t xml:space="preserve">concretiseren </w:t>
      </w:r>
      <w:r w:rsidRPr="00964AEB" w:rsidR="00CF29A0">
        <w:rPr>
          <w:szCs w:val="18"/>
        </w:rPr>
        <w:t xml:space="preserve">van </w:t>
      </w:r>
      <w:r w:rsidRPr="00964AEB" w:rsidR="00B345FB">
        <w:rPr>
          <w:szCs w:val="18"/>
        </w:rPr>
        <w:t xml:space="preserve">taken </w:t>
      </w:r>
      <w:r w:rsidRPr="00964AEB" w:rsidR="34DD47A0">
        <w:rPr>
          <w:szCs w:val="18"/>
        </w:rPr>
        <w:t xml:space="preserve">van </w:t>
      </w:r>
      <w:r w:rsidRPr="00964AEB" w:rsidR="00CF29A0">
        <w:rPr>
          <w:szCs w:val="18"/>
        </w:rPr>
        <w:t xml:space="preserve">de provincies en het Rijk op het </w:t>
      </w:r>
      <w:r w:rsidRPr="00964AEB" w:rsidR="00B345FB">
        <w:rPr>
          <w:szCs w:val="18"/>
        </w:rPr>
        <w:t xml:space="preserve">gebied </w:t>
      </w:r>
      <w:r w:rsidRPr="00964AEB" w:rsidR="00CF29A0">
        <w:rPr>
          <w:szCs w:val="18"/>
        </w:rPr>
        <w:t>van natuur</w:t>
      </w:r>
      <w:r w:rsidRPr="00964AEB" w:rsidR="14C4F623">
        <w:rPr>
          <w:szCs w:val="18"/>
        </w:rPr>
        <w:t xml:space="preserve"> </w:t>
      </w:r>
      <w:r w:rsidRPr="00964AEB">
        <w:rPr>
          <w:szCs w:val="18"/>
        </w:rPr>
        <w:t>waar nodig voor de</w:t>
      </w:r>
      <w:r w:rsidRPr="00964AEB" w:rsidR="00CF29A0">
        <w:rPr>
          <w:szCs w:val="18"/>
        </w:rPr>
        <w:t xml:space="preserve"> uitvoering van de NHV</w:t>
      </w:r>
      <w:r w:rsidRPr="00964AEB" w:rsidR="0DD8CD0F">
        <w:rPr>
          <w:szCs w:val="18"/>
        </w:rPr>
        <w:t>;</w:t>
      </w:r>
      <w:r w:rsidRPr="00964AEB" w:rsidR="00CF29A0">
        <w:rPr>
          <w:szCs w:val="18"/>
        </w:rPr>
        <w:t xml:space="preserve"> </w:t>
      </w:r>
    </w:p>
    <w:p w:rsidRPr="00964AEB" w:rsidR="00CF29A0" w:rsidP="00964AEB" w:rsidRDefault="00157175" w14:paraId="51456D9C" w14:textId="0419FE96">
      <w:pPr>
        <w:numPr>
          <w:ilvl w:val="0"/>
          <w:numId w:val="13"/>
        </w:numPr>
        <w:spacing w:line="276" w:lineRule="auto"/>
        <w:rPr>
          <w:szCs w:val="18"/>
        </w:rPr>
      </w:pPr>
      <w:r w:rsidRPr="00964AEB">
        <w:rPr>
          <w:szCs w:val="18"/>
        </w:rPr>
        <w:t>aanvullen</w:t>
      </w:r>
      <w:r w:rsidRPr="00964AEB" w:rsidR="00CF29A0">
        <w:rPr>
          <w:szCs w:val="18"/>
        </w:rPr>
        <w:t xml:space="preserve"> van </w:t>
      </w:r>
      <w:r w:rsidRPr="00964AEB" w:rsidR="6129DF77">
        <w:rPr>
          <w:szCs w:val="18"/>
        </w:rPr>
        <w:t>enkele grondslagen voor</w:t>
      </w:r>
      <w:r w:rsidRPr="00964AEB" w:rsidR="00CF29A0">
        <w:rPr>
          <w:szCs w:val="18"/>
        </w:rPr>
        <w:t xml:space="preserve"> bevoegdheden en instrumenten </w:t>
      </w:r>
      <w:r w:rsidRPr="00964AEB" w:rsidR="12C79132">
        <w:rPr>
          <w:szCs w:val="18"/>
        </w:rPr>
        <w:t>om deze</w:t>
      </w:r>
      <w:r w:rsidRPr="00964AEB" w:rsidR="00CF29A0">
        <w:rPr>
          <w:szCs w:val="18"/>
        </w:rPr>
        <w:t xml:space="preserve"> taken</w:t>
      </w:r>
      <w:r w:rsidRPr="00964AEB" w:rsidR="12C79132">
        <w:rPr>
          <w:szCs w:val="18"/>
        </w:rPr>
        <w:t xml:space="preserve"> uit te voer</w:t>
      </w:r>
      <w:r w:rsidRPr="00964AEB" w:rsidR="00CF29A0">
        <w:rPr>
          <w:szCs w:val="18"/>
        </w:rPr>
        <w:t>en; </w:t>
      </w:r>
    </w:p>
    <w:p w:rsidRPr="00964AEB" w:rsidR="00CF29A0" w:rsidP="00964AEB" w:rsidRDefault="00704241" w14:paraId="6F8AD9F4" w14:textId="4623EC97">
      <w:pPr>
        <w:numPr>
          <w:ilvl w:val="0"/>
          <w:numId w:val="13"/>
        </w:numPr>
        <w:spacing w:line="276" w:lineRule="auto"/>
        <w:rPr>
          <w:szCs w:val="18"/>
        </w:rPr>
      </w:pPr>
      <w:r w:rsidRPr="00964AEB">
        <w:rPr>
          <w:szCs w:val="18"/>
        </w:rPr>
        <w:t>opname</w:t>
      </w:r>
      <w:r w:rsidRPr="00964AEB" w:rsidR="00CF29A0">
        <w:rPr>
          <w:szCs w:val="18"/>
        </w:rPr>
        <w:t xml:space="preserve"> van het Natuurplan </w:t>
      </w:r>
      <w:r w:rsidRPr="00964AEB" w:rsidR="00146522">
        <w:rPr>
          <w:szCs w:val="18"/>
        </w:rPr>
        <w:t>als</w:t>
      </w:r>
      <w:r w:rsidRPr="00964AEB" w:rsidR="6A6D3759">
        <w:rPr>
          <w:szCs w:val="18"/>
        </w:rPr>
        <w:t xml:space="preserve"> </w:t>
      </w:r>
      <w:r w:rsidRPr="00964AEB" w:rsidR="34DD47A0">
        <w:rPr>
          <w:szCs w:val="18"/>
        </w:rPr>
        <w:t>verplicht program</w:t>
      </w:r>
      <w:r w:rsidRPr="00964AEB" w:rsidR="00DA7208">
        <w:rPr>
          <w:szCs w:val="18"/>
        </w:rPr>
        <w:t>ma</w:t>
      </w:r>
      <w:r w:rsidRPr="00964AEB" w:rsidR="00CF29A0">
        <w:rPr>
          <w:szCs w:val="18"/>
        </w:rPr>
        <w:t>; </w:t>
      </w:r>
    </w:p>
    <w:p w:rsidRPr="00964AEB" w:rsidR="00CF29A0" w:rsidP="00964AEB" w:rsidRDefault="005B62F6" w14:paraId="1786B92B" w14:textId="15F7B5E9">
      <w:pPr>
        <w:numPr>
          <w:ilvl w:val="0"/>
          <w:numId w:val="13"/>
        </w:numPr>
        <w:spacing w:line="276" w:lineRule="auto"/>
        <w:rPr>
          <w:szCs w:val="18"/>
        </w:rPr>
      </w:pPr>
      <w:r w:rsidRPr="00964AEB">
        <w:rPr>
          <w:szCs w:val="18"/>
        </w:rPr>
        <w:t>aanvullen</w:t>
      </w:r>
      <w:r w:rsidRPr="00964AEB" w:rsidR="697C2AC6">
        <w:rPr>
          <w:szCs w:val="18"/>
        </w:rPr>
        <w:t xml:space="preserve"> van </w:t>
      </w:r>
      <w:r w:rsidRPr="00964AEB" w:rsidR="533ADEC3">
        <w:rPr>
          <w:szCs w:val="18"/>
        </w:rPr>
        <w:t xml:space="preserve">de wettelijke bases voor de </w:t>
      </w:r>
      <w:r w:rsidRPr="00964AEB" w:rsidR="697C2AC6">
        <w:rPr>
          <w:szCs w:val="18"/>
        </w:rPr>
        <w:t xml:space="preserve">bestaande gebiedsbeschermingsregimes </w:t>
      </w:r>
      <w:r w:rsidRPr="00964AEB" w:rsidR="3C697461">
        <w:rPr>
          <w:szCs w:val="18"/>
        </w:rPr>
        <w:t>(Natuurnetwerk Nederland en Bijzon</w:t>
      </w:r>
      <w:r w:rsidRPr="00964AEB" w:rsidR="371A3B06">
        <w:rPr>
          <w:szCs w:val="18"/>
        </w:rPr>
        <w:t>d</w:t>
      </w:r>
      <w:r w:rsidRPr="00964AEB" w:rsidR="3C697461">
        <w:rPr>
          <w:szCs w:val="18"/>
        </w:rPr>
        <w:t xml:space="preserve">ere </w:t>
      </w:r>
      <w:r w:rsidRPr="00964AEB" w:rsidR="007F0D40">
        <w:rPr>
          <w:szCs w:val="18"/>
        </w:rPr>
        <w:t>n</w:t>
      </w:r>
      <w:r w:rsidRPr="00964AEB" w:rsidR="3C697461">
        <w:rPr>
          <w:szCs w:val="18"/>
        </w:rPr>
        <w:t xml:space="preserve">ationale </w:t>
      </w:r>
      <w:r w:rsidRPr="00964AEB" w:rsidR="00A66D7B">
        <w:rPr>
          <w:szCs w:val="18"/>
        </w:rPr>
        <w:t>n</w:t>
      </w:r>
      <w:r w:rsidRPr="00964AEB" w:rsidR="3C697461">
        <w:rPr>
          <w:szCs w:val="18"/>
        </w:rPr>
        <w:t xml:space="preserve">atuurgebieden) </w:t>
      </w:r>
      <w:r w:rsidRPr="00964AEB" w:rsidR="697C2AC6">
        <w:rPr>
          <w:szCs w:val="18"/>
        </w:rPr>
        <w:t xml:space="preserve">om </w:t>
      </w:r>
      <w:r w:rsidRPr="00964AEB" w:rsidR="75799155">
        <w:rPr>
          <w:szCs w:val="18"/>
        </w:rPr>
        <w:t>deze beter bruikbaar te maken voor de NHV</w:t>
      </w:r>
      <w:r w:rsidRPr="00964AEB" w:rsidR="4856DBB8">
        <w:rPr>
          <w:szCs w:val="18"/>
        </w:rPr>
        <w:t>;</w:t>
      </w:r>
    </w:p>
    <w:p w:rsidRPr="00964AEB" w:rsidR="00103089" w:rsidP="00964AEB" w:rsidRDefault="34DD47A0" w14:paraId="67416BD3" w14:textId="37F23C79">
      <w:pPr>
        <w:numPr>
          <w:ilvl w:val="0"/>
          <w:numId w:val="13"/>
        </w:numPr>
        <w:spacing w:line="276" w:lineRule="auto"/>
        <w:rPr>
          <w:szCs w:val="18"/>
        </w:rPr>
      </w:pPr>
      <w:r w:rsidRPr="00964AEB">
        <w:rPr>
          <w:szCs w:val="18"/>
        </w:rPr>
        <w:t>aanvullen van grondslagen voor regels </w:t>
      </w:r>
      <w:r w:rsidRPr="00964AEB" w:rsidR="6D9E9043">
        <w:rPr>
          <w:szCs w:val="18"/>
        </w:rPr>
        <w:t xml:space="preserve">die kunnen worden gesteld </w:t>
      </w:r>
      <w:r w:rsidRPr="00964AEB" w:rsidR="2FEA1659">
        <w:rPr>
          <w:szCs w:val="18"/>
        </w:rPr>
        <w:t xml:space="preserve">in lagere wetgeving </w:t>
      </w:r>
      <w:r w:rsidRPr="00964AEB">
        <w:rPr>
          <w:szCs w:val="18"/>
        </w:rPr>
        <w:t>over</w:t>
      </w:r>
      <w:r w:rsidRPr="00964AEB" w:rsidR="5B7ECC15">
        <w:rPr>
          <w:szCs w:val="18"/>
        </w:rPr>
        <w:t xml:space="preserve"> het Natuurplan,</w:t>
      </w:r>
      <w:r w:rsidRPr="00964AEB">
        <w:rPr>
          <w:szCs w:val="18"/>
        </w:rPr>
        <w:t xml:space="preserve"> </w:t>
      </w:r>
      <w:r w:rsidRPr="00964AEB" w:rsidR="1BFFED33">
        <w:rPr>
          <w:szCs w:val="18"/>
        </w:rPr>
        <w:t xml:space="preserve">activiteiten, </w:t>
      </w:r>
      <w:r w:rsidRPr="00964AEB">
        <w:rPr>
          <w:szCs w:val="18"/>
        </w:rPr>
        <w:t>monitoring, gegevensverzameling en rapportage</w:t>
      </w:r>
      <w:r w:rsidRPr="00964AEB" w:rsidR="52DE70C2">
        <w:rPr>
          <w:szCs w:val="18"/>
        </w:rPr>
        <w:t>s</w:t>
      </w:r>
      <w:r w:rsidRPr="00964AEB">
        <w:rPr>
          <w:szCs w:val="18"/>
        </w:rPr>
        <w:t>. </w:t>
      </w:r>
    </w:p>
    <w:p w:rsidRPr="00964AEB" w:rsidR="00103089" w:rsidP="00964AEB" w:rsidRDefault="00103089" w14:paraId="275E7FE4" w14:textId="723873AF">
      <w:pPr>
        <w:numPr>
          <w:ilvl w:val="0"/>
          <w:numId w:val="0"/>
        </w:numPr>
        <w:spacing w:line="276" w:lineRule="auto"/>
        <w:ind w:left="720"/>
        <w:rPr>
          <w:szCs w:val="18"/>
        </w:rPr>
      </w:pPr>
    </w:p>
    <w:p w:rsidRPr="00964AEB" w:rsidR="49B8E201" w:rsidP="00964AEB" w:rsidRDefault="0E77D3EE" w14:paraId="235AC92A" w14:textId="5A62D062">
      <w:pPr>
        <w:numPr>
          <w:ilvl w:val="0"/>
          <w:numId w:val="0"/>
        </w:numPr>
        <w:spacing w:line="276" w:lineRule="auto"/>
        <w:rPr>
          <w:szCs w:val="18"/>
        </w:rPr>
      </w:pPr>
      <w:r w:rsidRPr="00964AEB">
        <w:rPr>
          <w:szCs w:val="18"/>
        </w:rPr>
        <w:t>E</w:t>
      </w:r>
      <w:r w:rsidRPr="00964AEB" w:rsidR="67077C37">
        <w:rPr>
          <w:szCs w:val="18"/>
        </w:rPr>
        <w:t>en uitgebreide toelichting</w:t>
      </w:r>
      <w:r w:rsidRPr="00964AEB" w:rsidR="00784A8A">
        <w:rPr>
          <w:szCs w:val="18"/>
        </w:rPr>
        <w:t xml:space="preserve"> </w:t>
      </w:r>
      <w:r w:rsidRPr="00964AEB" w:rsidR="48B5AD25">
        <w:rPr>
          <w:szCs w:val="18"/>
        </w:rPr>
        <w:t xml:space="preserve">is opgenomen in </w:t>
      </w:r>
      <w:r w:rsidRPr="00964AEB" w:rsidR="67077C37">
        <w:rPr>
          <w:szCs w:val="18"/>
        </w:rPr>
        <w:t>de Memorie van Toelichting bij het wetsvoorstel.</w:t>
      </w:r>
      <w:r w:rsidRPr="00964AEB" w:rsidR="0FC853E9">
        <w:rPr>
          <w:szCs w:val="18"/>
        </w:rPr>
        <w:t xml:space="preserve"> </w:t>
      </w:r>
      <w:r w:rsidRPr="00964AEB" w:rsidR="34DD47A0">
        <w:rPr>
          <w:szCs w:val="18"/>
        </w:rPr>
        <w:t xml:space="preserve">De verdere concretisering en uitwerking </w:t>
      </w:r>
      <w:r w:rsidRPr="00964AEB" w:rsidR="5B67F47C">
        <w:rPr>
          <w:szCs w:val="18"/>
        </w:rPr>
        <w:t xml:space="preserve">zal worden vormgegeven </w:t>
      </w:r>
      <w:r w:rsidRPr="00964AEB" w:rsidR="28267757">
        <w:rPr>
          <w:szCs w:val="18"/>
        </w:rPr>
        <w:t>door</w:t>
      </w:r>
      <w:r w:rsidRPr="00964AEB" w:rsidR="5B67F47C">
        <w:rPr>
          <w:szCs w:val="18"/>
        </w:rPr>
        <w:t xml:space="preserve"> wijziging van de </w:t>
      </w:r>
      <w:r w:rsidRPr="00964AEB" w:rsidR="34489575">
        <w:rPr>
          <w:szCs w:val="18"/>
        </w:rPr>
        <w:t xml:space="preserve">op de </w:t>
      </w:r>
      <w:r w:rsidRPr="00964AEB" w:rsidR="57C643A1">
        <w:rPr>
          <w:szCs w:val="18"/>
        </w:rPr>
        <w:t>O</w:t>
      </w:r>
      <w:r w:rsidRPr="00964AEB" w:rsidR="5B67F47C">
        <w:rPr>
          <w:szCs w:val="18"/>
        </w:rPr>
        <w:t xml:space="preserve">mgevingswet </w:t>
      </w:r>
      <w:r w:rsidRPr="00964AEB" w:rsidR="19B19BCD">
        <w:rPr>
          <w:szCs w:val="18"/>
        </w:rPr>
        <w:t xml:space="preserve">gebaseerde </w:t>
      </w:r>
      <w:r w:rsidRPr="00964AEB" w:rsidR="34DD47A0">
        <w:rPr>
          <w:szCs w:val="18"/>
        </w:rPr>
        <w:t>a</w:t>
      </w:r>
      <w:r w:rsidRPr="00964AEB" w:rsidR="20FB2937">
        <w:rPr>
          <w:szCs w:val="18"/>
        </w:rPr>
        <w:t xml:space="preserve">lgemene </w:t>
      </w:r>
      <w:r w:rsidRPr="00964AEB" w:rsidR="34DD47A0">
        <w:rPr>
          <w:szCs w:val="18"/>
        </w:rPr>
        <w:t>m</w:t>
      </w:r>
      <w:r w:rsidRPr="00964AEB" w:rsidR="5573E99F">
        <w:rPr>
          <w:szCs w:val="18"/>
        </w:rPr>
        <w:t>aatregel</w:t>
      </w:r>
      <w:r w:rsidRPr="00964AEB" w:rsidR="54350B2C">
        <w:rPr>
          <w:szCs w:val="18"/>
        </w:rPr>
        <w:t>en</w:t>
      </w:r>
      <w:r w:rsidRPr="00964AEB" w:rsidR="5573E99F">
        <w:rPr>
          <w:szCs w:val="18"/>
        </w:rPr>
        <w:t xml:space="preserve"> </w:t>
      </w:r>
      <w:r w:rsidRPr="00964AEB" w:rsidR="5573E99F">
        <w:rPr>
          <w:szCs w:val="18"/>
        </w:rPr>
        <w:lastRenderedPageBreak/>
        <w:t xml:space="preserve">van </w:t>
      </w:r>
      <w:r w:rsidRPr="00964AEB" w:rsidR="34DD47A0">
        <w:rPr>
          <w:szCs w:val="18"/>
        </w:rPr>
        <w:t>b</w:t>
      </w:r>
      <w:r w:rsidRPr="00964AEB" w:rsidR="5573E99F">
        <w:rPr>
          <w:szCs w:val="18"/>
        </w:rPr>
        <w:t>estuur</w:t>
      </w:r>
      <w:r w:rsidRPr="00964AEB" w:rsidR="790FD4D5">
        <w:rPr>
          <w:szCs w:val="18"/>
        </w:rPr>
        <w:t xml:space="preserve">. </w:t>
      </w:r>
      <w:r w:rsidRPr="00964AEB" w:rsidR="1907EB1C">
        <w:rPr>
          <w:szCs w:val="18"/>
        </w:rPr>
        <w:t>Momenteel ben ik bezig met de voorbereidingen voor d</w:t>
      </w:r>
      <w:r w:rsidRPr="00964AEB" w:rsidR="002235A3">
        <w:rPr>
          <w:szCs w:val="18"/>
        </w:rPr>
        <w:t>i</w:t>
      </w:r>
      <w:r w:rsidRPr="00964AEB" w:rsidR="1907EB1C">
        <w:rPr>
          <w:szCs w:val="18"/>
        </w:rPr>
        <w:t xml:space="preserve">e </w:t>
      </w:r>
      <w:r w:rsidRPr="00964AEB" w:rsidR="002235A3">
        <w:rPr>
          <w:szCs w:val="18"/>
        </w:rPr>
        <w:t>verdere uitwerking en concretisering</w:t>
      </w:r>
      <w:r w:rsidRPr="00964AEB" w:rsidR="00537782">
        <w:rPr>
          <w:szCs w:val="18"/>
        </w:rPr>
        <w:t>.</w:t>
      </w:r>
    </w:p>
    <w:p w:rsidRPr="00964AEB" w:rsidR="00C915E3" w:rsidP="00964AEB" w:rsidRDefault="00C915E3" w14:paraId="245083DF" w14:textId="77777777">
      <w:pPr>
        <w:numPr>
          <w:ilvl w:val="0"/>
          <w:numId w:val="0"/>
        </w:numPr>
        <w:spacing w:line="276" w:lineRule="auto"/>
        <w:rPr>
          <w:szCs w:val="18"/>
        </w:rPr>
      </w:pPr>
    </w:p>
    <w:p w:rsidRPr="00964AEB" w:rsidR="00C915E3" w:rsidP="00964AEB" w:rsidRDefault="00D73B51" w14:paraId="57859055" w14:textId="77777777">
      <w:pPr>
        <w:numPr>
          <w:ilvl w:val="0"/>
          <w:numId w:val="0"/>
        </w:numPr>
        <w:spacing w:line="276" w:lineRule="auto"/>
        <w:ind w:left="227" w:hanging="227"/>
        <w:rPr>
          <w:b/>
          <w:bCs/>
          <w:szCs w:val="18"/>
        </w:rPr>
      </w:pPr>
      <w:r w:rsidRPr="00964AEB">
        <w:rPr>
          <w:b/>
          <w:bCs/>
          <w:szCs w:val="18"/>
        </w:rPr>
        <w:t>Tijdpad wetgeving</w:t>
      </w:r>
    </w:p>
    <w:p w:rsidRPr="00964AEB" w:rsidR="001C4D87" w:rsidP="00964AEB" w:rsidRDefault="54503EEC" w14:paraId="26C8ACD0" w14:textId="686A77DF">
      <w:pPr>
        <w:numPr>
          <w:ilvl w:val="0"/>
          <w:numId w:val="0"/>
        </w:numPr>
        <w:spacing w:line="276" w:lineRule="auto"/>
        <w:rPr>
          <w:b/>
          <w:bCs/>
          <w:szCs w:val="18"/>
        </w:rPr>
      </w:pPr>
      <w:r w:rsidRPr="00964AEB">
        <w:rPr>
          <w:szCs w:val="18"/>
        </w:rPr>
        <w:t>Het wetsvoorstel heeft van 26 juni tot 23 augustus 2026 ter internetconsultati</w:t>
      </w:r>
      <w:r w:rsidRPr="00964AEB" w:rsidR="00C915E3">
        <w:rPr>
          <w:szCs w:val="18"/>
        </w:rPr>
        <w:t xml:space="preserve">e </w:t>
      </w:r>
      <w:r w:rsidRPr="00964AEB">
        <w:rPr>
          <w:szCs w:val="18"/>
        </w:rPr>
        <w:t xml:space="preserve">voorgelegen, zodat eenieder de mogelijkheid heeft gekregen daarop zienswijzen te geven. De voor internetconsultatie voorgelegde versie van het wetsvoorstel en bijbehorende memorie van toelichting zijn te vinden op https://www.internetconsultatie.nl/natuurherstelverordening/b1#sectie-consultatiegegevens.  </w:t>
      </w:r>
    </w:p>
    <w:p w:rsidRPr="00964AEB" w:rsidR="001C4D87" w:rsidP="00964AEB" w:rsidRDefault="001C4D87" w14:paraId="34F01C9A" w14:textId="095031EC">
      <w:pPr>
        <w:numPr>
          <w:ilvl w:val="0"/>
          <w:numId w:val="0"/>
        </w:numPr>
        <w:spacing w:line="276" w:lineRule="auto"/>
        <w:ind w:left="227"/>
        <w:rPr>
          <w:szCs w:val="18"/>
        </w:rPr>
      </w:pPr>
    </w:p>
    <w:p w:rsidRPr="00964AEB" w:rsidR="001C4D87" w:rsidP="00964AEB" w:rsidRDefault="001C4D87" w14:paraId="7D71E95D" w14:textId="12CBAE81">
      <w:pPr>
        <w:numPr>
          <w:ilvl w:val="0"/>
          <w:numId w:val="0"/>
        </w:numPr>
        <w:spacing w:line="276" w:lineRule="auto"/>
        <w:rPr>
          <w:szCs w:val="18"/>
        </w:rPr>
      </w:pPr>
      <w:r w:rsidRPr="00964AEB">
        <w:rPr>
          <w:szCs w:val="18"/>
        </w:rPr>
        <w:t>De huidige planning</w:t>
      </w:r>
      <w:r w:rsidRPr="00964AEB" w:rsidR="001517E5">
        <w:rPr>
          <w:szCs w:val="18"/>
        </w:rPr>
        <w:t xml:space="preserve"> van het wetsvoorstel</w:t>
      </w:r>
      <w:r w:rsidRPr="00964AEB">
        <w:rPr>
          <w:szCs w:val="18"/>
        </w:rPr>
        <w:t xml:space="preserve"> is erop gericht om</w:t>
      </w:r>
      <w:r w:rsidRPr="00964AEB" w:rsidR="439DACDE">
        <w:rPr>
          <w:szCs w:val="18"/>
        </w:rPr>
        <w:t xml:space="preserve"> tegemoet te komen aan de deadlines uit de verordening. Hieruit volgt de planning om</w:t>
      </w:r>
      <w:r w:rsidRPr="00964AEB">
        <w:rPr>
          <w:szCs w:val="18"/>
        </w:rPr>
        <w:t xml:space="preserve"> het wetsvoorstel </w:t>
      </w:r>
      <w:r w:rsidRPr="00964AEB" w:rsidR="00D9339C">
        <w:rPr>
          <w:szCs w:val="18"/>
        </w:rPr>
        <w:t xml:space="preserve">in december </w:t>
      </w:r>
      <w:r w:rsidRPr="00964AEB" w:rsidR="001E594A">
        <w:rPr>
          <w:szCs w:val="18"/>
        </w:rPr>
        <w:t xml:space="preserve">ter advisering </w:t>
      </w:r>
      <w:r w:rsidRPr="00964AEB" w:rsidR="74CE9AAF">
        <w:rPr>
          <w:szCs w:val="18"/>
        </w:rPr>
        <w:t>aan</w:t>
      </w:r>
      <w:r w:rsidRPr="00964AEB">
        <w:rPr>
          <w:szCs w:val="18"/>
        </w:rPr>
        <w:t xml:space="preserve"> de Raad van State </w:t>
      </w:r>
      <w:r w:rsidRPr="00964AEB" w:rsidR="5E721C15">
        <w:rPr>
          <w:szCs w:val="18"/>
        </w:rPr>
        <w:t>voor te leggen</w:t>
      </w:r>
      <w:r w:rsidRPr="00964AEB" w:rsidR="465182B2">
        <w:rPr>
          <w:szCs w:val="18"/>
        </w:rPr>
        <w:t>.</w:t>
      </w:r>
      <w:r w:rsidRPr="00964AEB" w:rsidR="5E721C15">
        <w:rPr>
          <w:szCs w:val="18"/>
        </w:rPr>
        <w:t xml:space="preserve"> </w:t>
      </w:r>
      <w:r w:rsidRPr="00964AEB" w:rsidR="2C37F005">
        <w:rPr>
          <w:szCs w:val="18"/>
        </w:rPr>
        <w:t>I</w:t>
      </w:r>
      <w:r w:rsidRPr="00964AEB">
        <w:rPr>
          <w:szCs w:val="18"/>
        </w:rPr>
        <w:t>n</w:t>
      </w:r>
      <w:r w:rsidRPr="00964AEB" w:rsidR="00DA7208">
        <w:rPr>
          <w:szCs w:val="18"/>
        </w:rPr>
        <w:t xml:space="preserve"> de eerste helft van 2027 </w:t>
      </w:r>
      <w:r w:rsidRPr="00964AEB" w:rsidR="1F50D418">
        <w:rPr>
          <w:szCs w:val="18"/>
        </w:rPr>
        <w:t xml:space="preserve">kan het wetsvoorstel dan bij </w:t>
      </w:r>
      <w:r w:rsidRPr="00964AEB" w:rsidR="58BD5E92">
        <w:rPr>
          <w:szCs w:val="18"/>
        </w:rPr>
        <w:t>d</w:t>
      </w:r>
      <w:r w:rsidRPr="00964AEB">
        <w:rPr>
          <w:szCs w:val="18"/>
        </w:rPr>
        <w:t xml:space="preserve">e </w:t>
      </w:r>
      <w:r w:rsidRPr="00964AEB" w:rsidR="052D35E2">
        <w:rPr>
          <w:szCs w:val="18"/>
        </w:rPr>
        <w:t>Tweed</w:t>
      </w:r>
      <w:r w:rsidRPr="00964AEB" w:rsidR="7175143F">
        <w:rPr>
          <w:szCs w:val="18"/>
        </w:rPr>
        <w:t>e</w:t>
      </w:r>
      <w:r w:rsidRPr="00964AEB" w:rsidR="194AA367">
        <w:rPr>
          <w:szCs w:val="18"/>
        </w:rPr>
        <w:t xml:space="preserve"> K</w:t>
      </w:r>
      <w:r w:rsidRPr="00964AEB" w:rsidR="73DF17D5">
        <w:rPr>
          <w:szCs w:val="18"/>
        </w:rPr>
        <w:t>amer</w:t>
      </w:r>
      <w:r w:rsidRPr="00964AEB" w:rsidR="3B5584BF">
        <w:rPr>
          <w:szCs w:val="18"/>
        </w:rPr>
        <w:t xml:space="preserve"> worden ingediend</w:t>
      </w:r>
      <w:r w:rsidRPr="00964AEB" w:rsidR="73DF17D5">
        <w:rPr>
          <w:szCs w:val="18"/>
        </w:rPr>
        <w:t xml:space="preserve">. Dit is een krappe planning, gezien de verschillende samenhangende sporen: het Natuurplan, de uitwerking van het maatregelenpakket uit de Taskforce en de uitwerking </w:t>
      </w:r>
      <w:r w:rsidRPr="00964AEB" w:rsidR="52C4A286">
        <w:rPr>
          <w:szCs w:val="18"/>
        </w:rPr>
        <w:t xml:space="preserve">van </w:t>
      </w:r>
      <w:r w:rsidRPr="00964AEB" w:rsidR="73DF17D5">
        <w:rPr>
          <w:szCs w:val="18"/>
        </w:rPr>
        <w:t xml:space="preserve">de </w:t>
      </w:r>
      <w:r w:rsidRPr="00964AEB" w:rsidR="61F20204">
        <w:rPr>
          <w:szCs w:val="18"/>
        </w:rPr>
        <w:t xml:space="preserve">wijziging </w:t>
      </w:r>
      <w:r w:rsidRPr="00964AEB" w:rsidR="73DF17D5">
        <w:rPr>
          <w:szCs w:val="18"/>
        </w:rPr>
        <w:t xml:space="preserve">van de </w:t>
      </w:r>
      <w:r w:rsidRPr="00964AEB" w:rsidR="64DB1DD0">
        <w:rPr>
          <w:szCs w:val="18"/>
        </w:rPr>
        <w:t>amvb</w:t>
      </w:r>
      <w:r w:rsidRPr="00964AEB" w:rsidR="06524709">
        <w:rPr>
          <w:szCs w:val="18"/>
        </w:rPr>
        <w:t>.</w:t>
      </w:r>
      <w:r w:rsidRPr="00964AEB">
        <w:rPr>
          <w:szCs w:val="18"/>
        </w:rPr>
        <w:t xml:space="preserve"> </w:t>
      </w:r>
      <w:r w:rsidRPr="00964AEB" w:rsidR="00632CF1">
        <w:rPr>
          <w:szCs w:val="18"/>
        </w:rPr>
        <w:t xml:space="preserve">Daarnaast is afgesproken het proces zorgvuldig te doorlopen met betrokkenheid van medeoverheden, </w:t>
      </w:r>
      <w:r w:rsidRPr="00964AEB" w:rsidR="00AD277F">
        <w:rPr>
          <w:szCs w:val="18"/>
        </w:rPr>
        <w:t xml:space="preserve">met </w:t>
      </w:r>
      <w:r w:rsidRPr="00964AEB" w:rsidR="00AB68B4">
        <w:rPr>
          <w:szCs w:val="18"/>
        </w:rPr>
        <w:t xml:space="preserve">voldoende ruimte </w:t>
      </w:r>
      <w:r w:rsidRPr="00964AEB" w:rsidR="00AD277F">
        <w:rPr>
          <w:szCs w:val="18"/>
        </w:rPr>
        <w:t xml:space="preserve">voor een </w:t>
      </w:r>
      <w:r w:rsidRPr="00964AEB" w:rsidR="00435098">
        <w:rPr>
          <w:szCs w:val="18"/>
        </w:rPr>
        <w:t>uitvoer</w:t>
      </w:r>
      <w:r w:rsidRPr="00964AEB" w:rsidR="00B97667">
        <w:rPr>
          <w:szCs w:val="18"/>
        </w:rPr>
        <w:t>baarheids</w:t>
      </w:r>
      <w:r w:rsidRPr="00964AEB" w:rsidR="00435098">
        <w:rPr>
          <w:szCs w:val="18"/>
        </w:rPr>
        <w:t>toets</w:t>
      </w:r>
      <w:r w:rsidRPr="00964AEB" w:rsidR="0034590F">
        <w:rPr>
          <w:szCs w:val="18"/>
        </w:rPr>
        <w:t xml:space="preserve"> en afspraken over de financiële consequenties</w:t>
      </w:r>
      <w:r w:rsidRPr="00964AEB" w:rsidR="08B13C28">
        <w:rPr>
          <w:szCs w:val="18"/>
        </w:rPr>
        <w:t>.</w:t>
      </w:r>
      <w:r w:rsidRPr="00964AEB" w:rsidR="00632CF1">
        <w:rPr>
          <w:szCs w:val="18"/>
        </w:rPr>
        <w:t xml:space="preserve"> </w:t>
      </w:r>
      <w:r w:rsidRPr="00964AEB" w:rsidR="009C7E89">
        <w:rPr>
          <w:szCs w:val="18"/>
        </w:rPr>
        <w:t xml:space="preserve">Ook is afgesproken dat de wet en de </w:t>
      </w:r>
      <w:r w:rsidRPr="00964AEB" w:rsidR="00324AEB">
        <w:rPr>
          <w:szCs w:val="18"/>
        </w:rPr>
        <w:t xml:space="preserve">amvb </w:t>
      </w:r>
      <w:r w:rsidRPr="00964AEB" w:rsidR="009C7E89">
        <w:rPr>
          <w:szCs w:val="18"/>
        </w:rPr>
        <w:t xml:space="preserve">gelijktijdig in werking zullen treden. Dit maakt dat de huidige planning uitgaat van inwerkingtreding </w:t>
      </w:r>
      <w:r w:rsidRPr="00964AEB" w:rsidR="00DA7208">
        <w:rPr>
          <w:szCs w:val="18"/>
        </w:rPr>
        <w:t>eind 2027 of begin 2028.</w:t>
      </w:r>
    </w:p>
    <w:p w:rsidRPr="00964AEB" w:rsidR="009C7E89" w:rsidP="00964AEB" w:rsidRDefault="009C7E89" w14:paraId="680F505E" w14:textId="77777777">
      <w:pPr>
        <w:numPr>
          <w:ilvl w:val="0"/>
          <w:numId w:val="0"/>
        </w:numPr>
        <w:spacing w:line="276" w:lineRule="auto"/>
        <w:rPr>
          <w:szCs w:val="18"/>
        </w:rPr>
      </w:pPr>
    </w:p>
    <w:p w:rsidRPr="00964AEB" w:rsidR="009C7E89" w:rsidP="00964AEB" w:rsidRDefault="00935117" w14:paraId="7052CA90" w14:textId="6866EBB6">
      <w:pPr>
        <w:numPr>
          <w:ilvl w:val="0"/>
          <w:numId w:val="0"/>
        </w:numPr>
        <w:spacing w:line="276" w:lineRule="auto"/>
        <w:rPr>
          <w:szCs w:val="18"/>
        </w:rPr>
      </w:pPr>
      <w:r w:rsidRPr="00964AEB">
        <w:rPr>
          <w:szCs w:val="18"/>
        </w:rPr>
        <w:t xml:space="preserve">Dit betekent dat de inwerkingtreding van de wet en </w:t>
      </w:r>
      <w:r w:rsidRPr="00964AEB" w:rsidR="00324AEB">
        <w:rPr>
          <w:szCs w:val="18"/>
        </w:rPr>
        <w:t xml:space="preserve">amvb </w:t>
      </w:r>
      <w:r w:rsidRPr="00964AEB">
        <w:rPr>
          <w:szCs w:val="18"/>
        </w:rPr>
        <w:t>niet</w:t>
      </w:r>
      <w:r w:rsidRPr="00964AEB" w:rsidR="482B852E">
        <w:rPr>
          <w:szCs w:val="18"/>
        </w:rPr>
        <w:t xml:space="preserve"> volledig</w:t>
      </w:r>
      <w:r w:rsidRPr="00964AEB">
        <w:rPr>
          <w:szCs w:val="18"/>
        </w:rPr>
        <w:t xml:space="preserve"> gelijktijdig zal zijn met het</w:t>
      </w:r>
      <w:r w:rsidRPr="00964AEB" w:rsidR="00600996">
        <w:rPr>
          <w:szCs w:val="18"/>
        </w:rPr>
        <w:t xml:space="preserve"> vaststellen en indienen van het definitieve</w:t>
      </w:r>
      <w:r w:rsidRPr="00964AEB">
        <w:rPr>
          <w:szCs w:val="18"/>
        </w:rPr>
        <w:t xml:space="preserve"> Natuurplan.</w:t>
      </w:r>
      <w:r w:rsidRPr="00964AEB" w:rsidR="3369AE3A">
        <w:rPr>
          <w:szCs w:val="18"/>
        </w:rPr>
        <w:t xml:space="preserve"> Ter overbrugging</w:t>
      </w:r>
      <w:r w:rsidRPr="00964AEB" w:rsidR="00235E90">
        <w:rPr>
          <w:szCs w:val="18"/>
        </w:rPr>
        <w:t xml:space="preserve"> zullen </w:t>
      </w:r>
      <w:r w:rsidRPr="00964AEB" w:rsidR="00DA7208">
        <w:rPr>
          <w:szCs w:val="18"/>
        </w:rPr>
        <w:t xml:space="preserve">– waar nodig - </w:t>
      </w:r>
      <w:r w:rsidRPr="00964AEB" w:rsidR="00235E90">
        <w:rPr>
          <w:szCs w:val="18"/>
        </w:rPr>
        <w:t>aanvullende afspraken met medeoverheden worden gemaakt om de uitvoering richting de eerste deadlines</w:t>
      </w:r>
      <w:r w:rsidRPr="00964AEB" w:rsidR="2F2B19E2">
        <w:rPr>
          <w:szCs w:val="18"/>
        </w:rPr>
        <w:t xml:space="preserve"> van de verordening</w:t>
      </w:r>
      <w:r w:rsidRPr="00964AEB" w:rsidR="00235E90">
        <w:rPr>
          <w:szCs w:val="18"/>
        </w:rPr>
        <w:t xml:space="preserve"> </w:t>
      </w:r>
      <w:r w:rsidRPr="00964AEB" w:rsidR="05B41419">
        <w:rPr>
          <w:szCs w:val="18"/>
        </w:rPr>
        <w:t>(2027</w:t>
      </w:r>
      <w:r w:rsidRPr="00964AEB" w:rsidR="455498E5">
        <w:rPr>
          <w:szCs w:val="18"/>
        </w:rPr>
        <w:t xml:space="preserve"> en</w:t>
      </w:r>
      <w:r w:rsidRPr="00964AEB" w:rsidR="05B41419">
        <w:rPr>
          <w:szCs w:val="18"/>
        </w:rPr>
        <w:t xml:space="preserve"> 2030) </w:t>
      </w:r>
      <w:r w:rsidRPr="00964AEB" w:rsidR="00235E90">
        <w:rPr>
          <w:szCs w:val="18"/>
        </w:rPr>
        <w:t>tijdig te</w:t>
      </w:r>
      <w:r w:rsidRPr="00964AEB" w:rsidR="611A354F">
        <w:rPr>
          <w:szCs w:val="18"/>
        </w:rPr>
        <w:t xml:space="preserve"> kunnen</w:t>
      </w:r>
      <w:r w:rsidRPr="00964AEB" w:rsidR="00235E90">
        <w:rPr>
          <w:szCs w:val="18"/>
        </w:rPr>
        <w:t xml:space="preserve"> starten. </w:t>
      </w:r>
    </w:p>
    <w:p w:rsidRPr="00964AEB" w:rsidR="00103089" w:rsidP="00964AEB" w:rsidRDefault="00103089" w14:paraId="307EFD0F" w14:textId="77777777">
      <w:pPr>
        <w:numPr>
          <w:ilvl w:val="0"/>
          <w:numId w:val="0"/>
        </w:numPr>
        <w:spacing w:line="276" w:lineRule="auto"/>
        <w:ind w:left="227"/>
        <w:rPr>
          <w:szCs w:val="18"/>
        </w:rPr>
      </w:pPr>
    </w:p>
    <w:p w:rsidRPr="00964AEB" w:rsidR="00C915E3" w:rsidP="00964AEB" w:rsidRDefault="0071765D" w14:paraId="417BBE9C" w14:textId="4092AF95">
      <w:pPr>
        <w:numPr>
          <w:ilvl w:val="0"/>
          <w:numId w:val="0"/>
        </w:numPr>
        <w:spacing w:line="276" w:lineRule="auto"/>
        <w:ind w:left="227" w:hanging="227"/>
        <w:rPr>
          <w:b/>
          <w:bCs/>
          <w:szCs w:val="18"/>
        </w:rPr>
      </w:pPr>
      <w:r w:rsidRPr="00964AEB">
        <w:rPr>
          <w:b/>
          <w:bCs/>
          <w:szCs w:val="18"/>
        </w:rPr>
        <w:t>Betrokkenheid</w:t>
      </w:r>
      <w:r w:rsidRPr="00964AEB" w:rsidR="4AF5D410">
        <w:rPr>
          <w:b/>
          <w:bCs/>
          <w:szCs w:val="18"/>
        </w:rPr>
        <w:t xml:space="preserve"> medeoverheden</w:t>
      </w:r>
    </w:p>
    <w:p w:rsidRPr="00964AEB" w:rsidR="67F0089D" w:rsidP="00964AEB" w:rsidRDefault="45FB5BBF" w14:paraId="75669C1F" w14:textId="78BFAE7C">
      <w:pPr>
        <w:numPr>
          <w:ilvl w:val="0"/>
          <w:numId w:val="0"/>
        </w:numPr>
        <w:spacing w:line="276" w:lineRule="auto"/>
        <w:rPr>
          <w:szCs w:val="18"/>
        </w:rPr>
      </w:pPr>
      <w:r w:rsidRPr="00964AEB">
        <w:rPr>
          <w:szCs w:val="18"/>
        </w:rPr>
        <w:t xml:space="preserve">Onderdeel van het totstandkomingsproces van </w:t>
      </w:r>
      <w:r w:rsidRPr="00964AEB" w:rsidR="17E0B98A">
        <w:rPr>
          <w:szCs w:val="18"/>
        </w:rPr>
        <w:t>de u</w:t>
      </w:r>
      <w:r w:rsidRPr="00964AEB" w:rsidR="004B4CE8">
        <w:rPr>
          <w:szCs w:val="18"/>
        </w:rPr>
        <w:t>itvoeringswetgeving van</w:t>
      </w:r>
      <w:r w:rsidRPr="00964AEB" w:rsidR="6FC19D18">
        <w:rPr>
          <w:szCs w:val="18"/>
        </w:rPr>
        <w:t xml:space="preserve"> de</w:t>
      </w:r>
      <w:r w:rsidRPr="00964AEB" w:rsidR="00C915E3">
        <w:rPr>
          <w:szCs w:val="18"/>
        </w:rPr>
        <w:t xml:space="preserve"> </w:t>
      </w:r>
      <w:r w:rsidRPr="00964AEB" w:rsidR="6FC19D18">
        <w:rPr>
          <w:szCs w:val="18"/>
        </w:rPr>
        <w:t xml:space="preserve">NHV </w:t>
      </w:r>
      <w:r w:rsidRPr="00964AEB" w:rsidR="139628BB">
        <w:rPr>
          <w:szCs w:val="18"/>
        </w:rPr>
        <w:t xml:space="preserve">is </w:t>
      </w:r>
      <w:r w:rsidRPr="00964AEB" w:rsidR="6FC19D18">
        <w:rPr>
          <w:szCs w:val="18"/>
        </w:rPr>
        <w:t>de Uitvoerbaarheidstoets Decentrale Overheden (UDO)</w:t>
      </w:r>
      <w:r w:rsidRPr="00964AEB" w:rsidR="35A12C54">
        <w:rPr>
          <w:szCs w:val="18"/>
        </w:rPr>
        <w:t xml:space="preserve"> van de medeoverheden</w:t>
      </w:r>
      <w:r w:rsidRPr="00964AEB" w:rsidR="6FC19D18">
        <w:rPr>
          <w:szCs w:val="18"/>
        </w:rPr>
        <w:t xml:space="preserve">. </w:t>
      </w:r>
      <w:r w:rsidRPr="00964AEB" w:rsidR="25DF50E0">
        <w:rPr>
          <w:szCs w:val="18"/>
        </w:rPr>
        <w:t>Het UDO-</w:t>
      </w:r>
      <w:r w:rsidRPr="00964AEB" w:rsidR="00192AAD">
        <w:rPr>
          <w:rFonts w:eastAsia="Verdana" w:cs="Verdana"/>
          <w:szCs w:val="18"/>
        </w:rPr>
        <w:t>proces do</w:t>
      </w:r>
      <w:r w:rsidRPr="00964AEB" w:rsidR="62C293BF">
        <w:rPr>
          <w:rFonts w:eastAsia="Verdana" w:cs="Verdana"/>
          <w:szCs w:val="18"/>
        </w:rPr>
        <w:t xml:space="preserve">orloop </w:t>
      </w:r>
      <w:r w:rsidRPr="00964AEB" w:rsidR="00192AAD">
        <w:rPr>
          <w:rFonts w:eastAsia="Verdana" w:cs="Verdana"/>
          <w:szCs w:val="18"/>
        </w:rPr>
        <w:t>ik namens</w:t>
      </w:r>
      <w:r w:rsidRPr="00964AEB" w:rsidR="3660DF5F">
        <w:rPr>
          <w:rFonts w:eastAsia="Verdana" w:cs="Verdana"/>
          <w:szCs w:val="18"/>
        </w:rPr>
        <w:t xml:space="preserve"> het Rijk samen met de koepels van de </w:t>
      </w:r>
      <w:r w:rsidRPr="00964AEB" w:rsidR="5D352375">
        <w:rPr>
          <w:rFonts w:eastAsia="Verdana" w:cs="Verdana"/>
          <w:szCs w:val="18"/>
        </w:rPr>
        <w:t>mede</w:t>
      </w:r>
      <w:r w:rsidRPr="00964AEB" w:rsidR="3660DF5F">
        <w:rPr>
          <w:rFonts w:eastAsia="Verdana" w:cs="Verdana"/>
          <w:szCs w:val="18"/>
        </w:rPr>
        <w:t xml:space="preserve">overheden: het Interprovinciaal Overleg (IPO), de Vereniging van Nederlandse Gemeenten (VNG) en de Unie van Waterschappen (UvW). </w:t>
      </w:r>
      <w:r w:rsidRPr="00964AEB" w:rsidR="00D17FFE">
        <w:rPr>
          <w:rFonts w:eastAsia="Verdana"/>
          <w:szCs w:val="18"/>
        </w:rPr>
        <w:t xml:space="preserve">Om decentrale overheden voldoende comfort te kunnen bieden bij het wetgevingsproces, </w:t>
      </w:r>
      <w:r w:rsidRPr="00964AEB" w:rsidR="00723F04">
        <w:rPr>
          <w:rFonts w:eastAsia="Verdana"/>
          <w:szCs w:val="18"/>
        </w:rPr>
        <w:t>zijn</w:t>
      </w:r>
      <w:r w:rsidRPr="00964AEB" w:rsidR="00D17FFE">
        <w:rPr>
          <w:rFonts w:eastAsia="Verdana"/>
          <w:szCs w:val="18"/>
        </w:rPr>
        <w:t xml:space="preserve"> parallel aan het wetsvoorstel </w:t>
      </w:r>
      <w:r w:rsidRPr="00964AEB" w:rsidR="00B375F9">
        <w:rPr>
          <w:rFonts w:eastAsia="Verdana"/>
          <w:szCs w:val="18"/>
        </w:rPr>
        <w:t xml:space="preserve">bestuurlijke </w:t>
      </w:r>
      <w:r w:rsidRPr="00964AEB" w:rsidR="00D17FFE">
        <w:rPr>
          <w:rFonts w:eastAsia="Verdana"/>
          <w:szCs w:val="18"/>
        </w:rPr>
        <w:t xml:space="preserve">afspraken gemaakt over de </w:t>
      </w:r>
      <w:r w:rsidRPr="00964AEB" w:rsidR="00FB0550">
        <w:rPr>
          <w:rFonts w:eastAsia="Verdana"/>
          <w:szCs w:val="18"/>
        </w:rPr>
        <w:t>uitvoeringswet</w:t>
      </w:r>
      <w:r w:rsidRPr="00964AEB" w:rsidR="00517C29">
        <w:rPr>
          <w:rFonts w:eastAsia="Verdana"/>
          <w:szCs w:val="18"/>
        </w:rPr>
        <w:t>geving</w:t>
      </w:r>
      <w:r w:rsidRPr="00964AEB" w:rsidR="009C3FD8">
        <w:rPr>
          <w:rFonts w:eastAsia="Verdana"/>
          <w:szCs w:val="18"/>
        </w:rPr>
        <w:t xml:space="preserve">. </w:t>
      </w:r>
      <w:r w:rsidRPr="00964AEB" w:rsidR="00230D3A">
        <w:rPr>
          <w:rFonts w:eastAsia="Verdana"/>
          <w:szCs w:val="18"/>
        </w:rPr>
        <w:t>D</w:t>
      </w:r>
      <w:r w:rsidRPr="00964AEB" w:rsidR="007743B2">
        <w:rPr>
          <w:rFonts w:eastAsia="Verdana"/>
          <w:szCs w:val="18"/>
        </w:rPr>
        <w:t>eze</w:t>
      </w:r>
      <w:r w:rsidRPr="00964AEB" w:rsidR="00D57FFC">
        <w:rPr>
          <w:rFonts w:eastAsia="Verdana"/>
          <w:szCs w:val="18"/>
        </w:rPr>
        <w:t xml:space="preserve"> </w:t>
      </w:r>
      <w:r w:rsidRPr="00964AEB" w:rsidR="00230D3A">
        <w:rPr>
          <w:rFonts w:eastAsia="Verdana"/>
          <w:szCs w:val="18"/>
        </w:rPr>
        <w:t xml:space="preserve">afspraken zijn </w:t>
      </w:r>
      <w:r w:rsidRPr="00964AEB" w:rsidR="00CC4A97">
        <w:rPr>
          <w:rFonts w:eastAsia="Verdana"/>
          <w:szCs w:val="18"/>
        </w:rPr>
        <w:t xml:space="preserve">afgelopen juni </w:t>
      </w:r>
      <w:r w:rsidRPr="00964AEB" w:rsidR="00056B20">
        <w:rPr>
          <w:rFonts w:eastAsia="Verdana"/>
          <w:szCs w:val="18"/>
        </w:rPr>
        <w:t>ondertekend</w:t>
      </w:r>
      <w:r w:rsidRPr="00964AEB" w:rsidR="00233DD3">
        <w:rPr>
          <w:rFonts w:eastAsia="Verdana"/>
          <w:szCs w:val="18"/>
        </w:rPr>
        <w:t xml:space="preserve"> en vervolgens gepubliceerd</w:t>
      </w:r>
      <w:r w:rsidRPr="00964AEB" w:rsidR="009C4AB1">
        <w:rPr>
          <w:rFonts w:eastAsia="Verdana"/>
          <w:szCs w:val="18"/>
        </w:rPr>
        <w:t>.</w:t>
      </w:r>
      <w:r w:rsidRPr="00964AEB" w:rsidR="00CC4A97">
        <w:rPr>
          <w:rFonts w:eastAsia="Verdana"/>
          <w:szCs w:val="18"/>
        </w:rPr>
        <w:t xml:space="preserve"> </w:t>
      </w:r>
      <w:r w:rsidRPr="00964AEB" w:rsidR="00D17FFE">
        <w:rPr>
          <w:rFonts w:eastAsia="Verdana"/>
          <w:szCs w:val="18"/>
        </w:rPr>
        <w:t>Het uitgangspunt voor deze afspraken is dat de uitvoerings</w:t>
      </w:r>
      <w:r w:rsidRPr="00964AEB" w:rsidR="00133D6D">
        <w:rPr>
          <w:rFonts w:eastAsia="Verdana"/>
          <w:szCs w:val="18"/>
        </w:rPr>
        <w:t>wetgeving</w:t>
      </w:r>
      <w:r w:rsidRPr="00964AEB" w:rsidR="00D17FFE">
        <w:rPr>
          <w:rFonts w:eastAsia="Verdana"/>
          <w:szCs w:val="18"/>
        </w:rPr>
        <w:t xml:space="preserve"> pas in werking treedt nadat de financiële afspr</w:t>
      </w:r>
      <w:r w:rsidRPr="00964AEB" w:rsidR="00562451">
        <w:rPr>
          <w:rFonts w:eastAsia="Verdana"/>
          <w:szCs w:val="18"/>
        </w:rPr>
        <w:t>a</w:t>
      </w:r>
      <w:r w:rsidRPr="00964AEB" w:rsidR="00D17FFE">
        <w:rPr>
          <w:rFonts w:eastAsia="Verdana"/>
          <w:szCs w:val="18"/>
        </w:rPr>
        <w:t xml:space="preserve">ken op orde zijn en de wijzigingen </w:t>
      </w:r>
      <w:r w:rsidRPr="00964AEB" w:rsidR="414C947A">
        <w:rPr>
          <w:rFonts w:eastAsia="Verdana"/>
          <w:szCs w:val="18"/>
        </w:rPr>
        <w:t xml:space="preserve">in de wetgeving </w:t>
      </w:r>
      <w:r w:rsidRPr="00964AEB" w:rsidR="00D17FFE">
        <w:rPr>
          <w:rFonts w:eastAsia="Verdana"/>
          <w:szCs w:val="18"/>
        </w:rPr>
        <w:t>op haalbaarheid en uitvoerbaarheid zijn getoetst</w:t>
      </w:r>
      <w:r w:rsidRPr="00964AEB" w:rsidR="11263F9C">
        <w:rPr>
          <w:rFonts w:eastAsia="Verdana"/>
          <w:szCs w:val="18"/>
        </w:rPr>
        <w:t>, via de hiervoor genoemde UDO</w:t>
      </w:r>
      <w:r w:rsidRPr="00964AEB" w:rsidR="00D17FFE">
        <w:rPr>
          <w:rFonts w:eastAsia="Verdana"/>
          <w:szCs w:val="18"/>
        </w:rPr>
        <w:t>.</w:t>
      </w:r>
      <w:r w:rsidRPr="00964AEB" w:rsidR="0CEB7634">
        <w:rPr>
          <w:szCs w:val="18"/>
        </w:rPr>
        <w:t xml:space="preserve"> </w:t>
      </w:r>
      <w:r w:rsidRPr="00964AEB" w:rsidR="005A0E23">
        <w:rPr>
          <w:rFonts w:eastAsia="Verdana"/>
          <w:szCs w:val="18"/>
        </w:rPr>
        <w:t>Daarnaast wordt i</w:t>
      </w:r>
      <w:r w:rsidRPr="00964AEB" w:rsidR="6C69F2C7">
        <w:rPr>
          <w:rFonts w:eastAsia="Verdana"/>
          <w:szCs w:val="18"/>
        </w:rPr>
        <w:t xml:space="preserve">n </w:t>
      </w:r>
      <w:r w:rsidRPr="00964AEB" w:rsidR="005A0E23">
        <w:rPr>
          <w:rFonts w:eastAsia="Verdana"/>
          <w:szCs w:val="18"/>
        </w:rPr>
        <w:t>overeenstemming met artikel 2 van de Financiële-Verhoudingswet in kaart gebracht welke extra financiële middelen nodig zijn</w:t>
      </w:r>
      <w:r w:rsidRPr="00964AEB" w:rsidR="326ADACD">
        <w:rPr>
          <w:rFonts w:eastAsia="Verdana"/>
          <w:szCs w:val="18"/>
        </w:rPr>
        <w:t xml:space="preserve"> voor aanvullende taken die volgen uit de NHV</w:t>
      </w:r>
      <w:r w:rsidRPr="00964AEB" w:rsidR="005A0E23">
        <w:rPr>
          <w:rFonts w:eastAsia="Verdana"/>
          <w:szCs w:val="18"/>
        </w:rPr>
        <w:t>.</w:t>
      </w:r>
      <w:r w:rsidRPr="00964AEB" w:rsidR="00D17FFE">
        <w:rPr>
          <w:rFonts w:eastAsia="Verdana"/>
          <w:szCs w:val="18"/>
        </w:rPr>
        <w:t xml:space="preserve"> </w:t>
      </w:r>
      <w:r w:rsidRPr="00964AEB" w:rsidR="67F0089D">
        <w:rPr>
          <w:szCs w:val="18"/>
        </w:rPr>
        <w:t>Eenzelfde UDO-proces wordt doorlopen voor de (uitwerking van) de maatregelen</w:t>
      </w:r>
      <w:r w:rsidRPr="00964AEB" w:rsidR="00C915E3">
        <w:rPr>
          <w:szCs w:val="18"/>
        </w:rPr>
        <w:t xml:space="preserve"> </w:t>
      </w:r>
      <w:r w:rsidRPr="00964AEB" w:rsidR="67F0089D">
        <w:rPr>
          <w:szCs w:val="18"/>
        </w:rPr>
        <w:t xml:space="preserve">uit het Taskforce-pakket en het definitieve Natuurplan. </w:t>
      </w:r>
    </w:p>
    <w:p w:rsidRPr="00964AEB" w:rsidR="002058F5" w:rsidP="00964AEB" w:rsidRDefault="002058F5" w14:paraId="52B948B1" w14:textId="613263BF">
      <w:pPr>
        <w:numPr>
          <w:ilvl w:val="0"/>
          <w:numId w:val="0"/>
        </w:numPr>
        <w:spacing w:line="276" w:lineRule="auto"/>
        <w:ind w:left="227"/>
        <w:rPr>
          <w:szCs w:val="18"/>
        </w:rPr>
      </w:pPr>
    </w:p>
    <w:p w:rsidRPr="00964AEB" w:rsidR="003B6528" w:rsidP="00964AEB" w:rsidRDefault="55AEC5A9" w14:paraId="7761BBDB" w14:textId="1C05C013">
      <w:pPr>
        <w:numPr>
          <w:ilvl w:val="0"/>
          <w:numId w:val="0"/>
        </w:numPr>
        <w:spacing w:line="276" w:lineRule="auto"/>
        <w:ind w:left="227" w:hanging="227"/>
        <w:rPr>
          <w:b/>
          <w:bCs/>
          <w:szCs w:val="18"/>
        </w:rPr>
      </w:pPr>
      <w:r w:rsidRPr="00964AEB">
        <w:rPr>
          <w:b/>
          <w:bCs/>
          <w:szCs w:val="18"/>
        </w:rPr>
        <w:lastRenderedPageBreak/>
        <w:t>Tot slot</w:t>
      </w:r>
    </w:p>
    <w:p w:rsidRPr="00964AEB" w:rsidR="001536B3" w:rsidP="00964AEB" w:rsidRDefault="5F11D1F4" w14:paraId="65D56682" w14:textId="42549F13">
      <w:pPr>
        <w:numPr>
          <w:ilvl w:val="0"/>
          <w:numId w:val="0"/>
        </w:numPr>
        <w:spacing w:line="276" w:lineRule="auto"/>
        <w:rPr>
          <w:szCs w:val="18"/>
        </w:rPr>
      </w:pPr>
      <w:r w:rsidRPr="00964AEB">
        <w:rPr>
          <w:szCs w:val="18"/>
        </w:rPr>
        <w:t>Met het oog op de eerste deadlines uit de verordening in 2027 en 2030</w:t>
      </w:r>
      <w:r w:rsidRPr="00964AEB" w:rsidR="0142F250">
        <w:rPr>
          <w:szCs w:val="18"/>
        </w:rPr>
        <w:t xml:space="preserve"> is</w:t>
      </w:r>
      <w:r w:rsidRPr="00964AEB" w:rsidR="4EBE08C8">
        <w:rPr>
          <w:szCs w:val="18"/>
        </w:rPr>
        <w:t xml:space="preserve"> het</w:t>
      </w:r>
      <w:r w:rsidRPr="00964AEB" w:rsidR="0142F250">
        <w:rPr>
          <w:szCs w:val="18"/>
        </w:rPr>
        <w:t xml:space="preserve"> van belang dat de uitvoeringswetgeving zo snel als mogelijk kan worden ingevoerd o</w:t>
      </w:r>
      <w:r w:rsidRPr="00964AEB" w:rsidR="2CDB6DDC">
        <w:rPr>
          <w:szCs w:val="18"/>
        </w:rPr>
        <w:t xml:space="preserve">m de uitvoering van het definitieve Natuurplan </w:t>
      </w:r>
      <w:r w:rsidRPr="00964AEB" w:rsidR="51973C1C">
        <w:rPr>
          <w:szCs w:val="18"/>
        </w:rPr>
        <w:t xml:space="preserve">goed </w:t>
      </w:r>
      <w:r w:rsidRPr="00964AEB" w:rsidR="2CDB6DDC">
        <w:rPr>
          <w:szCs w:val="18"/>
        </w:rPr>
        <w:t xml:space="preserve">te laten verlopen. </w:t>
      </w:r>
    </w:p>
    <w:p w:rsidRPr="00964AEB" w:rsidR="00964AEB" w:rsidP="00964AEB" w:rsidRDefault="00964AEB" w14:paraId="63DAC604" w14:textId="77777777">
      <w:pPr>
        <w:numPr>
          <w:ilvl w:val="0"/>
          <w:numId w:val="0"/>
        </w:numPr>
        <w:spacing w:line="276" w:lineRule="auto"/>
        <w:rPr>
          <w:szCs w:val="18"/>
        </w:rPr>
      </w:pPr>
    </w:p>
    <w:p w:rsidRPr="00964AEB" w:rsidR="00964AEB" w:rsidP="00964AEB" w:rsidRDefault="00964AEB" w14:paraId="41AC0381" w14:textId="77777777">
      <w:pPr>
        <w:numPr>
          <w:ilvl w:val="0"/>
          <w:numId w:val="0"/>
        </w:numPr>
        <w:spacing w:line="276" w:lineRule="auto"/>
        <w:rPr>
          <w:szCs w:val="18"/>
        </w:rPr>
      </w:pPr>
    </w:p>
    <w:p w:rsidRPr="00964AEB" w:rsidR="00964AEB" w:rsidP="00964AEB" w:rsidRDefault="00964AEB" w14:paraId="7F0F4CE4" w14:textId="77777777">
      <w:pPr>
        <w:numPr>
          <w:ilvl w:val="0"/>
          <w:numId w:val="0"/>
        </w:numPr>
        <w:spacing w:line="276" w:lineRule="auto"/>
        <w:rPr>
          <w:szCs w:val="18"/>
        </w:rPr>
      </w:pPr>
    </w:p>
    <w:p w:rsidRPr="00964AEB" w:rsidR="00964AEB" w:rsidP="00964AEB" w:rsidRDefault="00964AEB" w14:paraId="0905CFA7" w14:textId="77777777">
      <w:pPr>
        <w:numPr>
          <w:ilvl w:val="0"/>
          <w:numId w:val="0"/>
        </w:numPr>
        <w:spacing w:line="276" w:lineRule="auto"/>
        <w:rPr>
          <w:szCs w:val="18"/>
        </w:rPr>
      </w:pPr>
    </w:p>
    <w:p w:rsidRPr="00964AEB" w:rsidR="00964AEB" w:rsidP="00964AEB" w:rsidRDefault="00964AEB" w14:paraId="3EFBE0DB" w14:textId="77777777">
      <w:pPr>
        <w:numPr>
          <w:ilvl w:val="0"/>
          <w:numId w:val="0"/>
        </w:numPr>
        <w:spacing w:line="276" w:lineRule="auto"/>
        <w:rPr>
          <w:szCs w:val="18"/>
        </w:rPr>
      </w:pPr>
      <w:r w:rsidRPr="00964AEB">
        <w:rPr>
          <w:szCs w:val="18"/>
        </w:rPr>
        <w:t>Jaimi van Essen</w:t>
      </w:r>
    </w:p>
    <w:p w:rsidRPr="00964AEB" w:rsidR="00964AEB" w:rsidP="00964AEB" w:rsidRDefault="00964AEB" w14:paraId="5FEE0B52" w14:textId="77777777">
      <w:pPr>
        <w:numPr>
          <w:ilvl w:val="0"/>
          <w:numId w:val="0"/>
        </w:numPr>
        <w:spacing w:line="276" w:lineRule="auto"/>
        <w:rPr>
          <w:szCs w:val="18"/>
        </w:rPr>
      </w:pPr>
      <w:r w:rsidRPr="00964AEB">
        <w:rPr>
          <w:szCs w:val="18"/>
        </w:rPr>
        <w:t>Minister van Landbouw, Visserij, Voedselzekerheid en Natuur</w:t>
      </w:r>
    </w:p>
    <w:p w:rsidRPr="00964AEB" w:rsidR="00964AEB" w:rsidP="00964AEB" w:rsidRDefault="00964AEB" w14:paraId="10EAD103" w14:textId="77777777">
      <w:pPr>
        <w:numPr>
          <w:ilvl w:val="0"/>
          <w:numId w:val="0"/>
        </w:numPr>
        <w:spacing w:line="276" w:lineRule="auto"/>
        <w:rPr>
          <w:szCs w:val="18"/>
        </w:rPr>
      </w:pPr>
    </w:p>
    <w:p w:rsidRPr="00144B73" w:rsidR="00144B73" w:rsidP="008A010B" w:rsidRDefault="00144B73" w14:paraId="30CA69AC" w14:textId="77777777">
      <w:pPr>
        <w:numPr>
          <w:ilvl w:val="0"/>
          <w:numId w:val="0"/>
        </w:numPr>
        <w:ind w:left="227"/>
        <w:rPr>
          <w:i/>
          <w:iCs/>
        </w:rPr>
      </w:pPr>
    </w:p>
    <w:sectPr w:rsidRPr="00144B73" w:rsidR="00144B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44019" w14:textId="77777777" w:rsidR="00437CB1" w:rsidRDefault="00437CB1">
      <w:r>
        <w:separator/>
      </w:r>
    </w:p>
    <w:p w14:paraId="12DBE80F" w14:textId="77777777" w:rsidR="00437CB1" w:rsidRDefault="00437CB1"/>
  </w:endnote>
  <w:endnote w:type="continuationSeparator" w:id="0">
    <w:p w14:paraId="6B3BA815" w14:textId="77777777" w:rsidR="00437CB1" w:rsidRDefault="00437CB1">
      <w:r>
        <w:continuationSeparator/>
      </w:r>
    </w:p>
    <w:p w14:paraId="6AAC212B" w14:textId="77777777" w:rsidR="00437CB1" w:rsidRDefault="00437C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altName w:val="Calibri"/>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altName w:val="Calibri"/>
    <w:panose1 w:val="020B0503040100020103"/>
    <w:charset w:val="00"/>
    <w:family w:val="swiss"/>
    <w:pitch w:val="variable"/>
    <w:sig w:usb0="800000A7" w:usb1="0000004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BFDB" w14:textId="77777777" w:rsidR="005D6DAC" w:rsidRPr="00BC3B53" w:rsidRDefault="005D6DAC" w:rsidP="00A426DC">
    <w:pPr>
      <w:numPr>
        <w:ilvl w:val="0"/>
        <w:numId w:val="0"/>
      </w:numPr>
      <w:spacing w:line="240" w:lineRule="auto"/>
      <w:ind w:left="227" w:hanging="227"/>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D6DAC" w14:paraId="4365C99B" w14:textId="77777777" w:rsidTr="00CA6A25">
      <w:trPr>
        <w:trHeight w:hRule="exact" w:val="240"/>
      </w:trPr>
      <w:tc>
        <w:tcPr>
          <w:tcW w:w="7601" w:type="dxa"/>
        </w:tcPr>
        <w:p w14:paraId="3D82FAC4" w14:textId="77777777" w:rsidR="005D6DAC" w:rsidRDefault="005D6DAC" w:rsidP="003F1F6B">
          <w:pPr>
            <w:pStyle w:val="Huisstijl-Rubricering"/>
          </w:pPr>
        </w:p>
      </w:tc>
      <w:tc>
        <w:tcPr>
          <w:tcW w:w="2156" w:type="dxa"/>
        </w:tcPr>
        <w:p w14:paraId="64DB129C" w14:textId="72586BFD" w:rsidR="005D6DAC" w:rsidRPr="007A2AB5" w:rsidRDefault="005D6DAC" w:rsidP="00645414">
          <w:pPr>
            <w:pStyle w:val="Huisstijl-Paginanummering"/>
            <w:rPr>
              <w:rFonts w:ascii="Verdana" w:hAnsi="Verdana"/>
            </w:rPr>
          </w:pPr>
          <w:r w:rsidRPr="007A2AB5">
            <w:rPr>
              <w:rFonts w:ascii="Verdana" w:hAnsi="Verdana"/>
            </w:rPr>
            <w:t xml:space="preserve">Pagina </w:t>
          </w:r>
          <w:r w:rsidRPr="007A2AB5">
            <w:rPr>
              <w:rFonts w:ascii="Verdana" w:hAnsi="Verdana"/>
            </w:rPr>
            <w:fldChar w:fldCharType="begin"/>
          </w:r>
          <w:r w:rsidRPr="007A2AB5">
            <w:rPr>
              <w:rFonts w:ascii="Verdana" w:hAnsi="Verdana"/>
            </w:rPr>
            <w:instrText xml:space="preserve"> PAGE   \* MERGEFORMAT </w:instrText>
          </w:r>
          <w:r w:rsidRPr="007A2AB5">
            <w:rPr>
              <w:rFonts w:ascii="Verdana" w:hAnsi="Verdana"/>
            </w:rPr>
            <w:fldChar w:fldCharType="separate"/>
          </w:r>
          <w:r w:rsidRPr="007A2AB5">
            <w:rPr>
              <w:rFonts w:ascii="Verdana" w:hAnsi="Verdana"/>
            </w:rPr>
            <w:t>2</w:t>
          </w:r>
          <w:r w:rsidRPr="007A2AB5">
            <w:rPr>
              <w:rFonts w:ascii="Verdana" w:hAnsi="Verdana"/>
            </w:rPr>
            <w:fldChar w:fldCharType="end"/>
          </w:r>
          <w:r w:rsidRPr="007A2AB5">
            <w:rPr>
              <w:rFonts w:ascii="Verdana" w:hAnsi="Verdana"/>
            </w:rPr>
            <w:t xml:space="preserve"> van </w:t>
          </w:r>
          <w:r w:rsidR="0004132D" w:rsidRPr="007A2AB5">
            <w:rPr>
              <w:rFonts w:ascii="Verdana" w:hAnsi="Verdana"/>
            </w:rPr>
            <w:fldChar w:fldCharType="begin"/>
          </w:r>
          <w:r w:rsidR="0004132D" w:rsidRPr="007A2AB5">
            <w:rPr>
              <w:rFonts w:ascii="Verdana" w:hAnsi="Verdana"/>
            </w:rPr>
            <w:instrText>SECTIONPAGES   \* MERGEFORMAT</w:instrText>
          </w:r>
          <w:r w:rsidR="0004132D" w:rsidRPr="007A2AB5">
            <w:rPr>
              <w:rFonts w:ascii="Verdana" w:hAnsi="Verdana"/>
            </w:rPr>
            <w:fldChar w:fldCharType="separate"/>
          </w:r>
          <w:r w:rsidR="008753F3">
            <w:rPr>
              <w:rFonts w:ascii="Verdana" w:hAnsi="Verdana"/>
            </w:rPr>
            <w:t>4</w:t>
          </w:r>
          <w:r w:rsidR="0004132D" w:rsidRPr="007A2AB5">
            <w:rPr>
              <w:rFonts w:ascii="Verdana" w:hAnsi="Verdana"/>
            </w:rPr>
            <w:fldChar w:fldCharType="end"/>
          </w:r>
        </w:p>
      </w:tc>
    </w:tr>
  </w:tbl>
  <w:p w14:paraId="32F41E78" w14:textId="77777777" w:rsidR="005D6DAC" w:rsidRPr="00BC3B53" w:rsidRDefault="005D6DAC" w:rsidP="00A426DC">
    <w:pPr>
      <w:numPr>
        <w:ilvl w:val="0"/>
        <w:numId w:val="0"/>
      </w:numPr>
      <w:spacing w:line="240" w:lineRule="auto"/>
      <w:ind w:left="227" w:hanging="227"/>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D6DAC" w14:paraId="29BDAA9F" w14:textId="77777777" w:rsidTr="00CA6A25">
      <w:trPr>
        <w:trHeight w:hRule="exact" w:val="240"/>
      </w:trPr>
      <w:tc>
        <w:tcPr>
          <w:tcW w:w="7601" w:type="dxa"/>
        </w:tcPr>
        <w:p w14:paraId="3E9E034F" w14:textId="77777777" w:rsidR="005D6DAC" w:rsidRDefault="005D6DAC" w:rsidP="008C356D">
          <w:pPr>
            <w:pStyle w:val="Huisstijl-Rubricering"/>
          </w:pPr>
        </w:p>
      </w:tc>
      <w:tc>
        <w:tcPr>
          <w:tcW w:w="2170" w:type="dxa"/>
        </w:tcPr>
        <w:p w14:paraId="4EF1B51B" w14:textId="026C8242" w:rsidR="005D6DAC" w:rsidRPr="007A2AB5" w:rsidRDefault="005D6DAC" w:rsidP="00ED539E">
          <w:pPr>
            <w:pStyle w:val="Huisstijl-Paginanummering"/>
            <w:rPr>
              <w:rFonts w:ascii="Verdana" w:hAnsi="Verdana"/>
            </w:rPr>
          </w:pPr>
          <w:r w:rsidRPr="007A2AB5">
            <w:rPr>
              <w:rFonts w:ascii="Verdana" w:hAnsi="Verdana"/>
            </w:rPr>
            <w:t xml:space="preserve">Pagina </w:t>
          </w:r>
          <w:r w:rsidRPr="007A2AB5">
            <w:rPr>
              <w:rFonts w:ascii="Verdana" w:hAnsi="Verdana"/>
            </w:rPr>
            <w:fldChar w:fldCharType="begin"/>
          </w:r>
          <w:r w:rsidRPr="007A2AB5">
            <w:rPr>
              <w:rFonts w:ascii="Verdana" w:hAnsi="Verdana"/>
            </w:rPr>
            <w:instrText xml:space="preserve"> PAGE   \* MERGEFORMAT </w:instrText>
          </w:r>
          <w:r w:rsidRPr="007A2AB5">
            <w:rPr>
              <w:rFonts w:ascii="Verdana" w:hAnsi="Verdana"/>
            </w:rPr>
            <w:fldChar w:fldCharType="separate"/>
          </w:r>
          <w:r w:rsidRPr="007A2AB5">
            <w:rPr>
              <w:rFonts w:ascii="Verdana" w:hAnsi="Verdana"/>
            </w:rPr>
            <w:t>1</w:t>
          </w:r>
          <w:r w:rsidRPr="007A2AB5">
            <w:rPr>
              <w:rFonts w:ascii="Verdana" w:hAnsi="Verdana"/>
            </w:rPr>
            <w:fldChar w:fldCharType="end"/>
          </w:r>
          <w:r w:rsidRPr="007A2AB5">
            <w:rPr>
              <w:rStyle w:val="Huisstijl-GegevenCharChar"/>
            </w:rPr>
            <w:t xml:space="preserve"> </w:t>
          </w:r>
          <w:r w:rsidRPr="007A2AB5">
            <w:rPr>
              <w:rFonts w:ascii="Verdana" w:hAnsi="Verdana"/>
            </w:rPr>
            <w:t xml:space="preserve">van </w:t>
          </w:r>
          <w:r w:rsidR="0004132D" w:rsidRPr="007A2AB5">
            <w:rPr>
              <w:rFonts w:ascii="Verdana" w:hAnsi="Verdana"/>
            </w:rPr>
            <w:fldChar w:fldCharType="begin"/>
          </w:r>
          <w:r w:rsidR="0004132D" w:rsidRPr="007A2AB5">
            <w:rPr>
              <w:rFonts w:ascii="Verdana" w:hAnsi="Verdana"/>
            </w:rPr>
            <w:instrText>SECTIONPAGES   \* MERGEFORMAT</w:instrText>
          </w:r>
          <w:r w:rsidR="0004132D" w:rsidRPr="007A2AB5">
            <w:rPr>
              <w:rFonts w:ascii="Verdana" w:hAnsi="Verdana"/>
            </w:rPr>
            <w:fldChar w:fldCharType="separate"/>
          </w:r>
          <w:r w:rsidR="008753F3">
            <w:rPr>
              <w:rFonts w:ascii="Verdana" w:hAnsi="Verdana"/>
            </w:rPr>
            <w:t>4</w:t>
          </w:r>
          <w:r w:rsidR="0004132D" w:rsidRPr="007A2AB5">
            <w:rPr>
              <w:rFonts w:ascii="Verdana" w:hAnsi="Verdana"/>
            </w:rPr>
            <w:fldChar w:fldCharType="end"/>
          </w:r>
        </w:p>
      </w:tc>
    </w:tr>
  </w:tbl>
  <w:p w14:paraId="6C47591F" w14:textId="77777777" w:rsidR="005D6DAC" w:rsidRPr="00BC3B53" w:rsidRDefault="005D6DAC" w:rsidP="00A426DC">
    <w:pPr>
      <w:numPr>
        <w:ilvl w:val="0"/>
        <w:numId w:val="0"/>
      </w:numPr>
      <w:spacing w:line="240" w:lineRule="auto"/>
      <w:ind w:left="227"/>
      <w:rPr>
        <w:sz w:val="2"/>
        <w:szCs w:val="2"/>
      </w:rPr>
    </w:pPr>
  </w:p>
  <w:p w14:paraId="0832DF6B" w14:textId="77777777" w:rsidR="005D6DAC" w:rsidRPr="00BC3B53" w:rsidRDefault="005D6DAC" w:rsidP="00A426DC">
    <w:pPr>
      <w:numPr>
        <w:ilvl w:val="0"/>
        <w:numId w:val="0"/>
      </w:numPr>
      <w:spacing w:line="240" w:lineRule="auto"/>
      <w:ind w:left="227"/>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A2867" w14:textId="77777777" w:rsidR="00437CB1" w:rsidRDefault="00437CB1">
      <w:r>
        <w:separator/>
      </w:r>
    </w:p>
    <w:p w14:paraId="7A5CF705" w14:textId="77777777" w:rsidR="00437CB1" w:rsidRDefault="00437CB1"/>
  </w:footnote>
  <w:footnote w:type="continuationSeparator" w:id="0">
    <w:p w14:paraId="74110CBC" w14:textId="77777777" w:rsidR="00437CB1" w:rsidRDefault="00437CB1">
      <w:r>
        <w:continuationSeparator/>
      </w:r>
    </w:p>
    <w:p w14:paraId="4D2287D3" w14:textId="77777777" w:rsidR="00437CB1" w:rsidRDefault="00437C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D6DAC" w14:paraId="4B82E743" w14:textId="77777777" w:rsidTr="15211016">
      <w:tc>
        <w:tcPr>
          <w:tcW w:w="2156" w:type="dxa"/>
        </w:tcPr>
        <w:p w14:paraId="2C90D688" w14:textId="77777777" w:rsidR="005D6DAC" w:rsidRPr="007A2AB5" w:rsidRDefault="005D6DAC" w:rsidP="00A50CF6">
          <w:pPr>
            <w:pStyle w:val="Huisstijl-Adres"/>
            <w:rPr>
              <w:rFonts w:ascii="Verdana" w:hAnsi="Verdana"/>
              <w:b/>
              <w:lang w:val="nl-NL"/>
            </w:rPr>
          </w:pPr>
          <w:r w:rsidRPr="007A2AB5">
            <w:rPr>
              <w:rFonts w:ascii="Verdana" w:hAnsi="Verdana"/>
              <w:b/>
              <w:lang w:val="nl-NL"/>
            </w:rPr>
            <w:t>Directoraat-generaal Natuur en Visserij</w:t>
          </w:r>
          <w:r w:rsidRPr="007A2AB5">
            <w:rPr>
              <w:rFonts w:ascii="Verdana" w:hAnsi="Verdana"/>
              <w:b/>
              <w:lang w:val="nl-NL"/>
            </w:rPr>
            <w:br/>
          </w:r>
        </w:p>
      </w:tc>
    </w:tr>
    <w:tr w:rsidR="005D6DAC" w14:paraId="20AB7C95" w14:textId="77777777" w:rsidTr="15211016">
      <w:trPr>
        <w:trHeight w:hRule="exact" w:val="200"/>
      </w:trPr>
      <w:tc>
        <w:tcPr>
          <w:tcW w:w="2156" w:type="dxa"/>
        </w:tcPr>
        <w:p w14:paraId="77EED698" w14:textId="77777777" w:rsidR="005D6DAC" w:rsidRPr="007A2AB5" w:rsidRDefault="005D6DAC" w:rsidP="00A426DC">
          <w:pPr>
            <w:numPr>
              <w:ilvl w:val="0"/>
              <w:numId w:val="0"/>
            </w:numPr>
            <w:ind w:left="227" w:hanging="227"/>
          </w:pPr>
        </w:p>
      </w:tc>
    </w:tr>
    <w:tr w:rsidR="005D6DAC" w14:paraId="6AE0A8AC" w14:textId="77777777" w:rsidTr="15211016">
      <w:trPr>
        <w:trHeight w:hRule="exact" w:val="774"/>
      </w:trPr>
      <w:tc>
        <w:tcPr>
          <w:tcW w:w="2156" w:type="dxa"/>
        </w:tcPr>
        <w:p w14:paraId="6DD7213D" w14:textId="77777777" w:rsidR="005D6DAC" w:rsidRPr="007A2AB5" w:rsidRDefault="005D6DAC" w:rsidP="003A5290">
          <w:pPr>
            <w:pStyle w:val="Huisstijl-Kopje"/>
            <w:rPr>
              <w:rFonts w:ascii="Verdana" w:hAnsi="Verdana"/>
            </w:rPr>
          </w:pPr>
          <w:r w:rsidRPr="007A2AB5">
            <w:rPr>
              <w:rFonts w:ascii="Verdana" w:hAnsi="Verdana"/>
            </w:rPr>
            <w:t>Ons kenmerk</w:t>
          </w:r>
        </w:p>
        <w:p w14:paraId="71231B71" w14:textId="30E80EA2" w:rsidR="005D6DAC" w:rsidRPr="007A2AB5" w:rsidRDefault="15211016" w:rsidP="001E6117">
          <w:pPr>
            <w:pStyle w:val="Huisstijl-Kopje"/>
            <w:rPr>
              <w:rFonts w:ascii="Verdana" w:hAnsi="Verdana"/>
            </w:rPr>
          </w:pPr>
          <w:r w:rsidRPr="007A2AB5">
            <w:rPr>
              <w:rFonts w:ascii="Verdana" w:hAnsi="Verdana"/>
              <w:b w:val="0"/>
              <w:lang w:val="nl-NL"/>
            </w:rPr>
            <w:t xml:space="preserve">DGNV / </w:t>
          </w:r>
          <w:r w:rsidR="007A2AB5" w:rsidRPr="007A2AB5">
            <w:rPr>
              <w:rFonts w:ascii="Verdana" w:hAnsi="Verdana"/>
              <w:b w:val="0"/>
              <w:lang w:val="nl-NL"/>
            </w:rPr>
            <w:t>108077749</w:t>
          </w:r>
        </w:p>
      </w:tc>
    </w:tr>
  </w:tbl>
  <w:p w14:paraId="47B3BA9B" w14:textId="77777777" w:rsidR="005D6DAC" w:rsidRDefault="005D6DAC" w:rsidP="00BD2EDC">
    <w:pPr>
      <w:numPr>
        <w:ilvl w:val="0"/>
        <w:numId w:val="0"/>
      </w:numPr>
      <w:ind w:left="227"/>
    </w:pPr>
  </w:p>
  <w:p w14:paraId="550AAA58" w14:textId="77777777" w:rsidR="005D6DAC" w:rsidRPr="00740712" w:rsidRDefault="005D6DAC" w:rsidP="00BD2EDC">
    <w:pPr>
      <w:numPr>
        <w:ilvl w:val="0"/>
        <w:numId w:val="0"/>
      </w:numPr>
      <w:ind w:left="227"/>
    </w:pPr>
  </w:p>
  <w:p w14:paraId="1535CA3D" w14:textId="77777777" w:rsidR="005D6DAC" w:rsidRPr="00217880" w:rsidRDefault="005D6DAC" w:rsidP="00BD2EDC">
    <w:pPr>
      <w:numPr>
        <w:ilvl w:val="0"/>
        <w:numId w:val="0"/>
      </w:numPr>
      <w:spacing w:line="0" w:lineRule="atLeast"/>
      <w:ind w:left="227"/>
      <w:rPr>
        <w:sz w:val="2"/>
        <w:szCs w:val="2"/>
      </w:rPr>
    </w:pPr>
  </w:p>
  <w:p w14:paraId="4B9C3896" w14:textId="77777777" w:rsidR="005D6DAC" w:rsidRDefault="005D6DAC" w:rsidP="00BD2EDC">
    <w:pPr>
      <w:numPr>
        <w:ilvl w:val="0"/>
        <w:numId w:val="0"/>
      </w:numPr>
      <w:ind w:left="227"/>
      <w:rPr>
        <w:rFonts w:cs="Verdana-Bold"/>
        <w:b/>
        <w:bCs/>
        <w:smallCaps/>
        <w:szCs w:val="18"/>
      </w:rPr>
    </w:pPr>
  </w:p>
  <w:p w14:paraId="4333B5B3" w14:textId="77777777" w:rsidR="005D6DAC" w:rsidRDefault="005D6DAC" w:rsidP="00BD2EDC">
    <w:pPr>
      <w:numPr>
        <w:ilvl w:val="0"/>
        <w:numId w:val="0"/>
      </w:numPr>
      <w:ind w:left="227"/>
    </w:pPr>
  </w:p>
  <w:p w14:paraId="31CE5A63" w14:textId="77777777" w:rsidR="005D6DAC" w:rsidRPr="00740712" w:rsidRDefault="005D6DAC" w:rsidP="00BD2EDC">
    <w:pPr>
      <w:numPr>
        <w:ilvl w:val="0"/>
        <w:numId w:val="0"/>
      </w:numPr>
      <w:ind w:left="227"/>
    </w:pPr>
  </w:p>
  <w:p w14:paraId="546E50F2" w14:textId="77777777" w:rsidR="005D6DAC" w:rsidRPr="00217880" w:rsidRDefault="005D6DAC" w:rsidP="00BD2EDC">
    <w:pPr>
      <w:numPr>
        <w:ilvl w:val="0"/>
        <w:numId w:val="0"/>
      </w:numPr>
      <w:spacing w:line="0" w:lineRule="atLeast"/>
      <w:ind w:left="227"/>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95C39" w:rsidRPr="007A2AB5" w14:paraId="2A67AD04" w14:textId="77777777" w:rsidTr="00751A6A">
      <w:trPr>
        <w:trHeight w:val="2636"/>
      </w:trPr>
      <w:tc>
        <w:tcPr>
          <w:tcW w:w="737" w:type="dxa"/>
        </w:tcPr>
        <w:p w14:paraId="1E9A3782" w14:textId="77777777" w:rsidR="00E95C39" w:rsidRPr="007A2AB5" w:rsidRDefault="00E95C39" w:rsidP="00D0609E">
          <w:pPr>
            <w:framePr w:w="6340" w:h="2750" w:hRule="exact" w:hSpace="180" w:wrap="around" w:vAnchor="page" w:hAnchor="text" w:x="3873" w:y="-140"/>
            <w:spacing w:line="240" w:lineRule="auto"/>
            <w:rPr>
              <w:sz w:val="13"/>
              <w:szCs w:val="13"/>
            </w:rPr>
          </w:pPr>
        </w:p>
      </w:tc>
      <w:tc>
        <w:tcPr>
          <w:tcW w:w="5156" w:type="dxa"/>
        </w:tcPr>
        <w:p w14:paraId="1D503E03" w14:textId="77777777" w:rsidR="00E95C39" w:rsidRPr="007A2AB5" w:rsidRDefault="00E95C39" w:rsidP="00A426DC">
          <w:pPr>
            <w:framePr w:w="6340" w:h="2750" w:hRule="exact" w:hSpace="180" w:wrap="around" w:vAnchor="page" w:hAnchor="text" w:x="3873" w:y="-140"/>
            <w:numPr>
              <w:ilvl w:val="0"/>
              <w:numId w:val="0"/>
            </w:numPr>
            <w:spacing w:line="240" w:lineRule="auto"/>
            <w:ind w:left="227"/>
            <w:rPr>
              <w:sz w:val="13"/>
              <w:szCs w:val="13"/>
            </w:rPr>
          </w:pPr>
          <w:r w:rsidRPr="007A2AB5">
            <w:rPr>
              <w:sz w:val="13"/>
              <w:szCs w:val="13"/>
            </w:rPr>
            <w:t xml:space="preserve">    </w:t>
          </w:r>
          <w:r w:rsidRPr="007A2AB5">
            <w:rPr>
              <w:noProof/>
              <w:sz w:val="13"/>
              <w:szCs w:val="13"/>
            </w:rPr>
            <w:drawing>
              <wp:inline distT="0" distB="0" distL="0" distR="0" wp14:anchorId="79E6235D" wp14:editId="0CE794B5">
                <wp:extent cx="2340000" cy="1584000"/>
                <wp:effectExtent l="0" t="0" r="3175" b="0"/>
                <wp:docPr id="1" name="Afbeelding 5">
                  <a:extLst xmlns:a="http://schemas.openxmlformats.org/drawingml/2006/main">
                    <a:ext uri="{FF2B5EF4-FFF2-40B4-BE49-F238E27FC236}">
                      <a16:creationId xmlns:a16="http://schemas.microsoft.com/office/drawing/2014/main" id="{7C2EEDF5-7106-49FC-ADC3-8F61BB96071D}"/>
                    </a:ext>
                  </a:extLst>
                </wp:docPr>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1DFFB3B2" w14:textId="77777777" w:rsidR="005D6DAC" w:rsidRPr="007A2AB5" w:rsidRDefault="005D6DAC" w:rsidP="00D0609E">
    <w:pPr>
      <w:framePr w:w="6340" w:h="2750" w:hRule="exact" w:hSpace="180" w:wrap="around" w:vAnchor="page" w:hAnchor="text" w:x="3873" w:y="-140"/>
      <w:rPr>
        <w:sz w:val="13"/>
        <w:szCs w:val="13"/>
      </w:rPr>
    </w:pPr>
  </w:p>
  <w:p w14:paraId="759D67A9" w14:textId="77777777" w:rsidR="005D6DAC" w:rsidRPr="007A2AB5" w:rsidRDefault="005D6DAC" w:rsidP="00A426DC">
    <w:pPr>
      <w:numPr>
        <w:ilvl w:val="0"/>
        <w:numId w:val="0"/>
      </w:numPr>
      <w:ind w:left="227"/>
      <w:rPr>
        <w:sz w:val="13"/>
        <w:szCs w:val="13"/>
      </w:rPr>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D6DAC" w:rsidRPr="007A2AB5" w14:paraId="6EBEDE95" w14:textId="77777777" w:rsidTr="00A50CF6">
      <w:tc>
        <w:tcPr>
          <w:tcW w:w="2160" w:type="dxa"/>
        </w:tcPr>
        <w:p w14:paraId="329EC0D9" w14:textId="77777777" w:rsidR="005D6DAC" w:rsidRPr="007A2AB5" w:rsidRDefault="005D6DAC" w:rsidP="00A50CF6">
          <w:pPr>
            <w:pStyle w:val="Huisstijl-Adres"/>
            <w:rPr>
              <w:rFonts w:ascii="Verdana" w:hAnsi="Verdana"/>
              <w:b/>
              <w:lang w:val="nl-NL"/>
            </w:rPr>
          </w:pPr>
          <w:r w:rsidRPr="007A2AB5">
            <w:rPr>
              <w:rFonts w:ascii="Verdana" w:hAnsi="Verdana"/>
              <w:b/>
              <w:lang w:val="nl-NL"/>
            </w:rPr>
            <w:t>Directoraat-generaal Natuur en Visserij</w:t>
          </w:r>
          <w:r w:rsidRPr="007A2AB5">
            <w:rPr>
              <w:rFonts w:ascii="Verdana" w:hAnsi="Verdana"/>
              <w:b/>
              <w:lang w:val="nl-NL"/>
            </w:rPr>
            <w:br/>
          </w:r>
        </w:p>
        <w:p w14:paraId="0F590174" w14:textId="77777777" w:rsidR="005D6DAC" w:rsidRPr="007A2AB5" w:rsidRDefault="005D6DAC" w:rsidP="00A50CF6">
          <w:pPr>
            <w:pStyle w:val="Huisstijl-Adres"/>
            <w:rPr>
              <w:rFonts w:ascii="Verdana" w:hAnsi="Verdana"/>
              <w:lang w:val="nl-NL"/>
            </w:rPr>
          </w:pPr>
          <w:r w:rsidRPr="007A2AB5">
            <w:rPr>
              <w:rFonts w:ascii="Verdana" w:hAnsi="Verdana"/>
              <w:b/>
              <w:lang w:val="nl-NL"/>
            </w:rPr>
            <w:t>Bezoekadres</w:t>
          </w:r>
          <w:r w:rsidRPr="007A2AB5">
            <w:rPr>
              <w:rFonts w:ascii="Verdana" w:hAnsi="Verdana"/>
              <w:b/>
              <w:lang w:val="nl-NL"/>
            </w:rPr>
            <w:br/>
          </w:r>
          <w:r w:rsidRPr="007A2AB5">
            <w:rPr>
              <w:rFonts w:ascii="Verdana" w:hAnsi="Verdana"/>
              <w:lang w:val="nl-NL"/>
            </w:rPr>
            <w:t>Bezuidenhoutseweg 73</w:t>
          </w:r>
          <w:r w:rsidRPr="007A2AB5">
            <w:rPr>
              <w:rFonts w:ascii="Verdana" w:hAnsi="Verdana"/>
              <w:lang w:val="nl-NL"/>
            </w:rPr>
            <w:br/>
            <w:t>2594 AC Den Haag</w:t>
          </w:r>
        </w:p>
        <w:p w14:paraId="64997097" w14:textId="77777777" w:rsidR="005D6DAC" w:rsidRPr="007A2AB5" w:rsidRDefault="005D6DAC" w:rsidP="0098788A">
          <w:pPr>
            <w:pStyle w:val="Huisstijl-Adres"/>
            <w:rPr>
              <w:rFonts w:ascii="Verdana" w:hAnsi="Verdana"/>
              <w:lang w:val="nl-NL"/>
            </w:rPr>
          </w:pPr>
          <w:r w:rsidRPr="007A2AB5">
            <w:rPr>
              <w:rFonts w:ascii="Verdana" w:hAnsi="Verdana"/>
              <w:b/>
              <w:lang w:val="nl-NL"/>
            </w:rPr>
            <w:t>Postadres</w:t>
          </w:r>
          <w:r w:rsidRPr="007A2AB5">
            <w:rPr>
              <w:rFonts w:ascii="Verdana" w:hAnsi="Verdana"/>
              <w:b/>
              <w:lang w:val="nl-NL"/>
            </w:rPr>
            <w:br/>
          </w:r>
          <w:r w:rsidRPr="007A2AB5">
            <w:rPr>
              <w:rFonts w:ascii="Verdana" w:hAnsi="Verdana"/>
              <w:lang w:val="nl-NL"/>
            </w:rPr>
            <w:t>Postbus 20401</w:t>
          </w:r>
          <w:r w:rsidRPr="007A2AB5">
            <w:rPr>
              <w:rFonts w:ascii="Verdana" w:hAnsi="Verdana"/>
              <w:lang w:val="nl-NL"/>
            </w:rPr>
            <w:br/>
            <w:t>2500 EK Den Haag</w:t>
          </w:r>
        </w:p>
        <w:p w14:paraId="6D814C8F" w14:textId="77777777" w:rsidR="005D6DAC" w:rsidRPr="007A2AB5" w:rsidRDefault="005D6DAC" w:rsidP="0098788A">
          <w:pPr>
            <w:pStyle w:val="Huisstijl-Adres"/>
            <w:rPr>
              <w:rFonts w:ascii="Verdana" w:hAnsi="Verdana"/>
              <w:lang w:val="nl-NL"/>
            </w:rPr>
          </w:pPr>
          <w:r w:rsidRPr="007A2AB5">
            <w:rPr>
              <w:rFonts w:ascii="Verdana" w:hAnsi="Verdana"/>
              <w:b/>
              <w:lang w:val="nl-NL"/>
            </w:rPr>
            <w:t>Overheidsidentificatienr</w:t>
          </w:r>
          <w:r w:rsidRPr="007A2AB5">
            <w:rPr>
              <w:rFonts w:ascii="Verdana" w:hAnsi="Verdana"/>
              <w:b/>
              <w:lang w:val="nl-NL"/>
            </w:rPr>
            <w:br/>
          </w:r>
          <w:r w:rsidRPr="007A2AB5">
            <w:rPr>
              <w:rFonts w:ascii="Verdana" w:hAnsi="Verdana" w:cs="Agrofont"/>
              <w:iCs/>
              <w:lang w:val="nl-NL"/>
            </w:rPr>
            <w:t>00000001858272854000</w:t>
          </w:r>
        </w:p>
        <w:p w14:paraId="3E877C78" w14:textId="732A7CC7" w:rsidR="005D6DAC" w:rsidRPr="007A2AB5" w:rsidRDefault="005D6DAC" w:rsidP="00A50CF6">
          <w:pPr>
            <w:pStyle w:val="Huisstijl-Adres"/>
            <w:rPr>
              <w:rFonts w:ascii="Verdana" w:hAnsi="Verdana"/>
              <w:u w:val="single"/>
              <w:lang w:val="nl-NL"/>
            </w:rPr>
          </w:pPr>
          <w:r w:rsidRPr="007A2AB5">
            <w:rPr>
              <w:rFonts w:ascii="Verdana" w:hAnsi="Verdana"/>
              <w:lang w:val="nl-NL"/>
            </w:rPr>
            <w:t>T</w:t>
          </w:r>
          <w:r w:rsidRPr="007A2AB5">
            <w:rPr>
              <w:rFonts w:ascii="Verdana" w:hAnsi="Verdana"/>
              <w:lang w:val="nl-NL"/>
            </w:rPr>
            <w:tab/>
            <w:t>070 379 8911 (algemeen)</w:t>
          </w:r>
          <w:r w:rsidRPr="007A2AB5">
            <w:rPr>
              <w:rFonts w:ascii="Verdana" w:hAnsi="Verdana"/>
              <w:lang w:val="nl-NL"/>
            </w:rPr>
            <w:br/>
            <w:t>F</w:t>
          </w:r>
          <w:r w:rsidRPr="007A2AB5">
            <w:rPr>
              <w:rFonts w:ascii="Verdana" w:hAnsi="Verdana"/>
              <w:lang w:val="nl-NL"/>
            </w:rPr>
            <w:tab/>
            <w:t>070 378 6100 (algemeen)</w:t>
          </w:r>
          <w:r w:rsidRPr="007A2AB5">
            <w:rPr>
              <w:rFonts w:ascii="Verdana" w:hAnsi="Verdana"/>
              <w:lang w:val="nl-NL"/>
            </w:rPr>
            <w:br/>
            <w:t>www.rijksoverheid.nl/lvvn</w:t>
          </w:r>
        </w:p>
      </w:tc>
    </w:tr>
    <w:tr w:rsidR="005D6DAC" w:rsidRPr="007A2AB5" w14:paraId="347FC82F" w14:textId="77777777" w:rsidTr="00A50CF6">
      <w:trPr>
        <w:trHeight w:hRule="exact" w:val="200"/>
      </w:trPr>
      <w:tc>
        <w:tcPr>
          <w:tcW w:w="2160" w:type="dxa"/>
        </w:tcPr>
        <w:p w14:paraId="2B6DF5E9" w14:textId="77777777" w:rsidR="005D6DAC" w:rsidRPr="007A2AB5" w:rsidRDefault="005D6DAC" w:rsidP="00A426DC">
          <w:pPr>
            <w:numPr>
              <w:ilvl w:val="0"/>
              <w:numId w:val="0"/>
            </w:numPr>
            <w:ind w:left="227" w:hanging="227"/>
            <w:rPr>
              <w:sz w:val="13"/>
              <w:szCs w:val="13"/>
            </w:rPr>
          </w:pPr>
        </w:p>
      </w:tc>
    </w:tr>
    <w:tr w:rsidR="005D6DAC" w:rsidRPr="007A2AB5" w14:paraId="3E90F5CF" w14:textId="77777777" w:rsidTr="00A50CF6">
      <w:tc>
        <w:tcPr>
          <w:tcW w:w="2160" w:type="dxa"/>
        </w:tcPr>
        <w:p w14:paraId="252F7311" w14:textId="77777777" w:rsidR="005D6DAC" w:rsidRPr="007A2AB5" w:rsidRDefault="005D6DAC" w:rsidP="000C0163">
          <w:pPr>
            <w:pStyle w:val="Huisstijl-Kopje"/>
            <w:rPr>
              <w:rFonts w:ascii="Verdana" w:hAnsi="Verdana"/>
              <w:lang w:val="nl-NL"/>
            </w:rPr>
          </w:pPr>
          <w:r w:rsidRPr="007A2AB5">
            <w:rPr>
              <w:rFonts w:ascii="Verdana" w:hAnsi="Verdana"/>
              <w:lang w:val="nl-NL"/>
            </w:rPr>
            <w:t xml:space="preserve">Ons kenmerk </w:t>
          </w:r>
        </w:p>
        <w:p w14:paraId="285E0B4D" w14:textId="561C863B" w:rsidR="005D6DAC" w:rsidRPr="007A2AB5" w:rsidRDefault="005D6DAC" w:rsidP="000C0163">
          <w:pPr>
            <w:pStyle w:val="Huisstijl-Gegeven"/>
            <w:rPr>
              <w:rFonts w:ascii="Verdana" w:hAnsi="Verdana"/>
              <w:lang w:val="nl-NL"/>
            </w:rPr>
          </w:pPr>
          <w:r w:rsidRPr="007A2AB5">
            <w:rPr>
              <w:rFonts w:ascii="Verdana" w:hAnsi="Verdana"/>
              <w:lang w:val="nl-NL"/>
            </w:rPr>
            <w:t xml:space="preserve">DGNV / </w:t>
          </w:r>
          <w:r w:rsidR="007A2AB5" w:rsidRPr="007A2AB5">
            <w:rPr>
              <w:rFonts w:ascii="Verdana" w:hAnsi="Verdana"/>
              <w:lang w:val="nl-NL"/>
            </w:rPr>
            <w:t>108077749</w:t>
          </w:r>
        </w:p>
        <w:p w14:paraId="3AE43E52" w14:textId="77777777" w:rsidR="005D6DAC" w:rsidRPr="007A2AB5" w:rsidRDefault="005D6DAC" w:rsidP="00A50CF6">
          <w:pPr>
            <w:pStyle w:val="Huisstijl-Kopje"/>
            <w:rPr>
              <w:rFonts w:ascii="Verdana" w:hAnsi="Verdana"/>
              <w:lang w:val="nl-NL"/>
            </w:rPr>
          </w:pPr>
          <w:r w:rsidRPr="007A2AB5">
            <w:rPr>
              <w:rFonts w:ascii="Verdana" w:hAnsi="Verdana"/>
              <w:lang w:val="nl-NL"/>
            </w:rPr>
            <w:t>Uw kenmerk</w:t>
          </w:r>
        </w:p>
        <w:p w14:paraId="6137B637" w14:textId="77777777" w:rsidR="005D6DAC" w:rsidRPr="007A2AB5" w:rsidRDefault="005D6DAC" w:rsidP="00A50CF6">
          <w:pPr>
            <w:pStyle w:val="Huisstijl-Gegeven"/>
            <w:rPr>
              <w:rFonts w:ascii="Verdana" w:hAnsi="Verdana"/>
              <w:lang w:val="nl-NL"/>
            </w:rPr>
          </w:pPr>
          <w:r w:rsidRPr="007A2AB5">
            <w:rPr>
              <w:rFonts w:ascii="Verdana" w:hAnsi="Verdana"/>
              <w:lang w:val="nl-NL"/>
            </w:rPr>
            <w:t>2026Z15695/2026D35134</w:t>
          </w:r>
        </w:p>
        <w:p w14:paraId="3156416F" w14:textId="77777777" w:rsidR="005D6DAC" w:rsidRDefault="005D6DAC" w:rsidP="00A50CF6">
          <w:pPr>
            <w:pStyle w:val="Huisstijl-Kopje"/>
            <w:rPr>
              <w:rFonts w:ascii="Verdana" w:hAnsi="Verdana"/>
            </w:rPr>
          </w:pPr>
          <w:r w:rsidRPr="007A2AB5">
            <w:rPr>
              <w:rFonts w:ascii="Verdana" w:hAnsi="Verdana"/>
            </w:rPr>
            <w:t>Bijlage(n)</w:t>
          </w:r>
        </w:p>
        <w:p w14:paraId="7D8473F8" w14:textId="68DFC762" w:rsidR="007A2AB5" w:rsidRPr="007A2AB5" w:rsidRDefault="007A2AB5" w:rsidP="00A50CF6">
          <w:pPr>
            <w:pStyle w:val="Huisstijl-Kopje"/>
            <w:rPr>
              <w:rFonts w:ascii="Verdana" w:hAnsi="Verdana"/>
              <w:b w:val="0"/>
              <w:bCs/>
            </w:rPr>
          </w:pPr>
          <w:r w:rsidRPr="007A2AB5">
            <w:rPr>
              <w:rFonts w:ascii="Verdana" w:hAnsi="Verdana"/>
              <w:b w:val="0"/>
              <w:bCs/>
            </w:rPr>
            <w:t>2</w:t>
          </w:r>
        </w:p>
        <w:p w14:paraId="551916EA" w14:textId="77777777" w:rsidR="005D6DAC" w:rsidRPr="007A2AB5" w:rsidRDefault="005D6DAC" w:rsidP="00A50CF6">
          <w:pPr>
            <w:pStyle w:val="Huisstijl-Gegeven"/>
            <w:rPr>
              <w:rFonts w:ascii="Verdana" w:hAnsi="Verdana"/>
            </w:rPr>
          </w:pPr>
        </w:p>
      </w:tc>
    </w:tr>
  </w:tbl>
  <w:p w14:paraId="5A32E821" w14:textId="77777777" w:rsidR="005D6DAC" w:rsidRPr="007A2AB5" w:rsidRDefault="005D6DAC" w:rsidP="00A426DC">
    <w:pPr>
      <w:numPr>
        <w:ilvl w:val="0"/>
        <w:numId w:val="0"/>
      </w:numPr>
      <w:ind w:left="227"/>
      <w:rPr>
        <w:vanish/>
        <w:sz w:val="13"/>
        <w:szCs w:val="13"/>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5D6DAC" w:rsidRPr="007A2AB5" w14:paraId="165882EB" w14:textId="77777777" w:rsidTr="009E2051">
      <w:trPr>
        <w:trHeight w:val="400"/>
      </w:trPr>
      <w:tc>
        <w:tcPr>
          <w:tcW w:w="7520" w:type="dxa"/>
          <w:gridSpan w:val="2"/>
        </w:tcPr>
        <w:p w14:paraId="6E002356" w14:textId="77777777" w:rsidR="005D6DAC" w:rsidRPr="007A2AB5" w:rsidRDefault="005D6DAC" w:rsidP="00A50CF6">
          <w:pPr>
            <w:pStyle w:val="Huisstijl-Retouradres"/>
            <w:rPr>
              <w:rFonts w:ascii="Verdana" w:hAnsi="Verdana"/>
              <w:lang w:val="nl-NL"/>
            </w:rPr>
          </w:pPr>
          <w:r w:rsidRPr="007A2AB5">
            <w:rPr>
              <w:rFonts w:ascii="Verdana" w:hAnsi="Verdana"/>
              <w:lang w:val="nl-NL"/>
            </w:rPr>
            <w:t>&gt; Retouradres Postbus 20401 2500 EK Den Haag</w:t>
          </w:r>
        </w:p>
      </w:tc>
    </w:tr>
    <w:tr w:rsidR="005D6DAC" w:rsidRPr="007A2AB5" w14:paraId="7E1EF895" w14:textId="77777777" w:rsidTr="009E2051">
      <w:tc>
        <w:tcPr>
          <w:tcW w:w="7520" w:type="dxa"/>
          <w:gridSpan w:val="2"/>
        </w:tcPr>
        <w:p w14:paraId="5CA341C5" w14:textId="77777777" w:rsidR="005D6DAC" w:rsidRPr="007A2AB5" w:rsidRDefault="005D6DAC" w:rsidP="00A50CF6">
          <w:pPr>
            <w:pStyle w:val="Huisstijl-Rubricering"/>
            <w:rPr>
              <w:rFonts w:ascii="Verdana" w:hAnsi="Verdana"/>
              <w:lang w:val="nl-NL"/>
            </w:rPr>
          </w:pPr>
        </w:p>
      </w:tc>
    </w:tr>
    <w:tr w:rsidR="005D6DAC" w:rsidRPr="007A2AB5" w14:paraId="2D74BDE5" w14:textId="77777777" w:rsidTr="009E2051">
      <w:trPr>
        <w:trHeight w:hRule="exact" w:val="2440"/>
      </w:trPr>
      <w:tc>
        <w:tcPr>
          <w:tcW w:w="7520" w:type="dxa"/>
          <w:gridSpan w:val="2"/>
        </w:tcPr>
        <w:p w14:paraId="05335A0D" w14:textId="40960CA7" w:rsidR="005D6DAC" w:rsidRPr="007A2AB5" w:rsidRDefault="007A2AB5" w:rsidP="007A2AB5">
          <w:pPr>
            <w:pStyle w:val="Huisstijl-NAW"/>
            <w:rPr>
              <w:rFonts w:ascii="Verdana" w:hAnsi="Verdana"/>
              <w:sz w:val="18"/>
              <w:szCs w:val="18"/>
              <w:lang w:val="nl-NL"/>
            </w:rPr>
          </w:pPr>
          <w:r>
            <w:rPr>
              <w:rFonts w:ascii="Verdana" w:hAnsi="Verdana"/>
              <w:sz w:val="18"/>
              <w:szCs w:val="18"/>
              <w:lang w:val="nl-NL"/>
            </w:rPr>
            <w:t>D</w:t>
          </w:r>
          <w:r w:rsidR="005D6DAC" w:rsidRPr="007A2AB5">
            <w:rPr>
              <w:rFonts w:ascii="Verdana" w:hAnsi="Verdana"/>
              <w:sz w:val="18"/>
              <w:szCs w:val="18"/>
              <w:lang w:val="nl-NL"/>
            </w:rPr>
            <w:t>e Voorzitter van de Tweede Kamer</w:t>
          </w:r>
        </w:p>
        <w:p w14:paraId="1E126A2F" w14:textId="77777777" w:rsidR="005D6DAC" w:rsidRPr="007A2AB5" w:rsidRDefault="005D6DAC" w:rsidP="007A2AB5">
          <w:pPr>
            <w:pStyle w:val="Huisstijl-NAW"/>
            <w:rPr>
              <w:rFonts w:ascii="Verdana" w:hAnsi="Verdana"/>
              <w:sz w:val="18"/>
              <w:szCs w:val="18"/>
              <w:lang w:val="nl-NL"/>
            </w:rPr>
          </w:pPr>
          <w:r w:rsidRPr="007A2AB5">
            <w:rPr>
              <w:rFonts w:ascii="Verdana" w:hAnsi="Verdana"/>
              <w:sz w:val="18"/>
              <w:szCs w:val="18"/>
              <w:lang w:val="nl-NL"/>
            </w:rPr>
            <w:t>der Staten-Generaal</w:t>
          </w:r>
        </w:p>
        <w:p w14:paraId="43804F29" w14:textId="77777777" w:rsidR="005D6DAC" w:rsidRPr="007A2AB5" w:rsidRDefault="005D6DAC" w:rsidP="007A2AB5">
          <w:pPr>
            <w:pStyle w:val="Huisstijl-NAW"/>
            <w:rPr>
              <w:rFonts w:ascii="Verdana" w:hAnsi="Verdana"/>
              <w:sz w:val="18"/>
              <w:szCs w:val="18"/>
              <w:lang w:val="nl-NL"/>
            </w:rPr>
          </w:pPr>
          <w:r w:rsidRPr="007A2AB5">
            <w:rPr>
              <w:rFonts w:ascii="Verdana" w:hAnsi="Verdana"/>
              <w:sz w:val="18"/>
              <w:szCs w:val="18"/>
              <w:lang w:val="nl-NL"/>
            </w:rPr>
            <w:t>Prinses Irenestraat 6</w:t>
          </w:r>
        </w:p>
        <w:p w14:paraId="2C69B9AD" w14:textId="79B241C6" w:rsidR="005D6DAC" w:rsidRPr="007A2AB5" w:rsidRDefault="005D6DAC" w:rsidP="007A2AB5">
          <w:pPr>
            <w:pStyle w:val="Huisstijl-NAW"/>
            <w:rPr>
              <w:rFonts w:ascii="Verdana" w:hAnsi="Verdana"/>
              <w:sz w:val="18"/>
              <w:szCs w:val="18"/>
            </w:rPr>
          </w:pPr>
          <w:r w:rsidRPr="007A2AB5">
            <w:rPr>
              <w:rFonts w:ascii="Verdana" w:hAnsi="Verdana"/>
              <w:sz w:val="18"/>
              <w:szCs w:val="18"/>
            </w:rPr>
            <w:t xml:space="preserve">2595 BD </w:t>
          </w:r>
          <w:r w:rsidR="007A2AB5">
            <w:rPr>
              <w:rFonts w:ascii="Verdana" w:hAnsi="Verdana"/>
              <w:sz w:val="18"/>
              <w:szCs w:val="18"/>
            </w:rPr>
            <w:t xml:space="preserve"> DEN HAAG</w:t>
          </w:r>
        </w:p>
        <w:p w14:paraId="6F04FD42" w14:textId="77777777" w:rsidR="005D6DAC" w:rsidRPr="007A2AB5" w:rsidRDefault="005D6DAC">
          <w:pPr>
            <w:pStyle w:val="Huisstijl-NAW"/>
            <w:rPr>
              <w:rFonts w:ascii="Verdana" w:hAnsi="Verdana"/>
              <w:sz w:val="13"/>
              <w:szCs w:val="13"/>
            </w:rPr>
          </w:pPr>
          <w:r w:rsidRPr="007A2AB5">
            <w:rPr>
              <w:rFonts w:ascii="Verdana" w:hAnsi="Verdana"/>
              <w:sz w:val="13"/>
              <w:szCs w:val="13"/>
            </w:rPr>
            <w:t xml:space="preserve"> </w:t>
          </w:r>
        </w:p>
      </w:tc>
    </w:tr>
    <w:tr w:rsidR="005D6DAC" w:rsidRPr="007A2AB5" w14:paraId="5D3D1A2A" w14:textId="77777777" w:rsidTr="009E2051">
      <w:trPr>
        <w:trHeight w:hRule="exact" w:val="400"/>
      </w:trPr>
      <w:tc>
        <w:tcPr>
          <w:tcW w:w="7520" w:type="dxa"/>
          <w:gridSpan w:val="2"/>
        </w:tcPr>
        <w:p w14:paraId="72A5C9D6" w14:textId="77777777" w:rsidR="005D6DAC" w:rsidRPr="007A2AB5" w:rsidRDefault="005D6DAC" w:rsidP="00A426DC">
          <w:pPr>
            <w:numPr>
              <w:ilvl w:val="0"/>
              <w:numId w:val="0"/>
            </w:numPr>
            <w:tabs>
              <w:tab w:val="left" w:pos="740"/>
            </w:tabs>
            <w:autoSpaceDE w:val="0"/>
            <w:autoSpaceDN w:val="0"/>
            <w:adjustRightInd w:val="0"/>
            <w:ind w:left="743"/>
            <w:rPr>
              <w:rFonts w:cs="Verdana"/>
              <w:sz w:val="13"/>
              <w:szCs w:val="13"/>
            </w:rPr>
          </w:pPr>
        </w:p>
      </w:tc>
    </w:tr>
    <w:tr w:rsidR="005D6DAC" w:rsidRPr="007A2AB5" w14:paraId="0E200AD5" w14:textId="77777777" w:rsidTr="009E2051">
      <w:trPr>
        <w:trHeight w:val="240"/>
      </w:trPr>
      <w:tc>
        <w:tcPr>
          <w:tcW w:w="900" w:type="dxa"/>
        </w:tcPr>
        <w:p w14:paraId="0C21AE2E" w14:textId="77777777" w:rsidR="005D6DAC" w:rsidRPr="007A2AB5" w:rsidRDefault="005D6DAC" w:rsidP="00A426DC">
          <w:pPr>
            <w:numPr>
              <w:ilvl w:val="0"/>
              <w:numId w:val="0"/>
            </w:numPr>
            <w:ind w:left="227"/>
            <w:rPr>
              <w:szCs w:val="18"/>
            </w:rPr>
          </w:pPr>
          <w:r w:rsidRPr="007A2AB5">
            <w:rPr>
              <w:szCs w:val="18"/>
            </w:rPr>
            <w:t>Datum</w:t>
          </w:r>
        </w:p>
      </w:tc>
      <w:tc>
        <w:tcPr>
          <w:tcW w:w="6620" w:type="dxa"/>
        </w:tcPr>
        <w:p w14:paraId="0323C3ED" w14:textId="6226AA22" w:rsidR="005D6DAC" w:rsidRPr="007A2AB5" w:rsidRDefault="004A167D" w:rsidP="00A426DC">
          <w:pPr>
            <w:numPr>
              <w:ilvl w:val="0"/>
              <w:numId w:val="0"/>
            </w:numPr>
            <w:ind w:left="227"/>
            <w:rPr>
              <w:szCs w:val="18"/>
            </w:rPr>
          </w:pPr>
          <w:r>
            <w:rPr>
              <w:szCs w:val="18"/>
            </w:rPr>
            <w:t>26 augustus 2026</w:t>
          </w:r>
        </w:p>
      </w:tc>
    </w:tr>
    <w:tr w:rsidR="005D6DAC" w:rsidRPr="007A2AB5" w14:paraId="6DE42AC7" w14:textId="77777777" w:rsidTr="009E2051">
      <w:trPr>
        <w:trHeight w:val="240"/>
      </w:trPr>
      <w:tc>
        <w:tcPr>
          <w:tcW w:w="900" w:type="dxa"/>
        </w:tcPr>
        <w:p w14:paraId="7E4C358A" w14:textId="77777777" w:rsidR="005D6DAC" w:rsidRPr="007A2AB5" w:rsidRDefault="005D6DAC" w:rsidP="00A426DC">
          <w:pPr>
            <w:numPr>
              <w:ilvl w:val="0"/>
              <w:numId w:val="0"/>
            </w:numPr>
            <w:ind w:left="227"/>
            <w:rPr>
              <w:szCs w:val="18"/>
            </w:rPr>
          </w:pPr>
          <w:r w:rsidRPr="007A2AB5">
            <w:rPr>
              <w:szCs w:val="18"/>
            </w:rPr>
            <w:t>Betreft</w:t>
          </w:r>
        </w:p>
      </w:tc>
      <w:tc>
        <w:tcPr>
          <w:tcW w:w="6620" w:type="dxa"/>
        </w:tcPr>
        <w:p w14:paraId="4CAEEDC3" w14:textId="77777777" w:rsidR="005D6DAC" w:rsidRPr="007A2AB5" w:rsidRDefault="005D6DAC" w:rsidP="00A426DC">
          <w:pPr>
            <w:numPr>
              <w:ilvl w:val="0"/>
              <w:numId w:val="0"/>
            </w:numPr>
            <w:ind w:left="227"/>
            <w:rPr>
              <w:szCs w:val="18"/>
            </w:rPr>
          </w:pPr>
          <w:r w:rsidRPr="007A2AB5">
            <w:rPr>
              <w:szCs w:val="18"/>
            </w:rPr>
            <w:t>Hoofdlijnenbrief uitvoeringswet Natuurherstelverordening</w:t>
          </w:r>
        </w:p>
      </w:tc>
    </w:tr>
  </w:tbl>
  <w:p w14:paraId="654A056F" w14:textId="77777777" w:rsidR="005D6DAC" w:rsidRPr="007A2AB5" w:rsidRDefault="005D6DAC" w:rsidP="00A426DC">
    <w:pPr>
      <w:numPr>
        <w:ilvl w:val="0"/>
        <w:numId w:val="0"/>
      </w:numPr>
      <w:ind w:left="227" w:hanging="227"/>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76D658F8"/>
    <w:lvl w:ilvl="0" w:tplc="FFFFFFFF">
      <w:start w:val="1"/>
      <w:numFmt w:val="bullet"/>
      <w:pStyle w:val="Standaard"/>
      <w:lvlText w:val="·"/>
      <w:lvlJc w:val="left"/>
      <w:pPr>
        <w:tabs>
          <w:tab w:val="num" w:pos="227"/>
        </w:tabs>
        <w:ind w:left="227" w:hanging="227"/>
      </w:pPr>
      <w:rPr>
        <w:rFonts w:ascii="Verdana" w:hAnsi="Verdana" w:hint="default"/>
        <w:sz w:val="18"/>
        <w:szCs w:val="18"/>
      </w:rPr>
    </w:lvl>
    <w:lvl w:ilvl="1" w:tplc="2C3C5A50" w:tentative="1">
      <w:start w:val="1"/>
      <w:numFmt w:val="bullet"/>
      <w:lvlText w:val="o"/>
      <w:lvlJc w:val="left"/>
      <w:pPr>
        <w:tabs>
          <w:tab w:val="num" w:pos="1440"/>
        </w:tabs>
        <w:ind w:left="1440" w:hanging="360"/>
      </w:pPr>
      <w:rPr>
        <w:rFonts w:ascii="Courier New" w:hAnsi="Courier New" w:cs="Courier New" w:hint="default"/>
      </w:rPr>
    </w:lvl>
    <w:lvl w:ilvl="2" w:tplc="18A4A076" w:tentative="1">
      <w:start w:val="1"/>
      <w:numFmt w:val="bullet"/>
      <w:lvlText w:val=""/>
      <w:lvlJc w:val="left"/>
      <w:pPr>
        <w:tabs>
          <w:tab w:val="num" w:pos="2160"/>
        </w:tabs>
        <w:ind w:left="2160" w:hanging="360"/>
      </w:pPr>
      <w:rPr>
        <w:rFonts w:ascii="Wingdings" w:hAnsi="Wingdings" w:hint="default"/>
      </w:rPr>
    </w:lvl>
    <w:lvl w:ilvl="3" w:tplc="4532081E" w:tentative="1">
      <w:start w:val="1"/>
      <w:numFmt w:val="bullet"/>
      <w:lvlText w:val=""/>
      <w:lvlJc w:val="left"/>
      <w:pPr>
        <w:tabs>
          <w:tab w:val="num" w:pos="2880"/>
        </w:tabs>
        <w:ind w:left="2880" w:hanging="360"/>
      </w:pPr>
      <w:rPr>
        <w:rFonts w:ascii="Symbol" w:hAnsi="Symbol" w:hint="default"/>
      </w:rPr>
    </w:lvl>
    <w:lvl w:ilvl="4" w:tplc="E5FC9E08" w:tentative="1">
      <w:start w:val="1"/>
      <w:numFmt w:val="bullet"/>
      <w:lvlText w:val="o"/>
      <w:lvlJc w:val="left"/>
      <w:pPr>
        <w:tabs>
          <w:tab w:val="num" w:pos="3600"/>
        </w:tabs>
        <w:ind w:left="3600" w:hanging="360"/>
      </w:pPr>
      <w:rPr>
        <w:rFonts w:ascii="Courier New" w:hAnsi="Courier New" w:cs="Courier New" w:hint="default"/>
      </w:rPr>
    </w:lvl>
    <w:lvl w:ilvl="5" w:tplc="0A000CC4" w:tentative="1">
      <w:start w:val="1"/>
      <w:numFmt w:val="bullet"/>
      <w:lvlText w:val=""/>
      <w:lvlJc w:val="left"/>
      <w:pPr>
        <w:tabs>
          <w:tab w:val="num" w:pos="4320"/>
        </w:tabs>
        <w:ind w:left="4320" w:hanging="360"/>
      </w:pPr>
      <w:rPr>
        <w:rFonts w:ascii="Wingdings" w:hAnsi="Wingdings" w:hint="default"/>
      </w:rPr>
    </w:lvl>
    <w:lvl w:ilvl="6" w:tplc="3938AA66" w:tentative="1">
      <w:start w:val="1"/>
      <w:numFmt w:val="bullet"/>
      <w:lvlText w:val=""/>
      <w:lvlJc w:val="left"/>
      <w:pPr>
        <w:tabs>
          <w:tab w:val="num" w:pos="5040"/>
        </w:tabs>
        <w:ind w:left="5040" w:hanging="360"/>
      </w:pPr>
      <w:rPr>
        <w:rFonts w:ascii="Symbol" w:hAnsi="Symbol" w:hint="default"/>
      </w:rPr>
    </w:lvl>
    <w:lvl w:ilvl="7" w:tplc="902A04FE" w:tentative="1">
      <w:start w:val="1"/>
      <w:numFmt w:val="bullet"/>
      <w:lvlText w:val="o"/>
      <w:lvlJc w:val="left"/>
      <w:pPr>
        <w:tabs>
          <w:tab w:val="num" w:pos="5760"/>
        </w:tabs>
        <w:ind w:left="5760" w:hanging="360"/>
      </w:pPr>
      <w:rPr>
        <w:rFonts w:ascii="Courier New" w:hAnsi="Courier New" w:cs="Courier New" w:hint="default"/>
      </w:rPr>
    </w:lvl>
    <w:lvl w:ilvl="8" w:tplc="DDB62C0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BB6C2C"/>
    <w:multiLevelType w:val="multilevel"/>
    <w:tmpl w:val="2256BD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BEE4B4B2">
      <w:start w:val="1"/>
      <w:numFmt w:val="bullet"/>
      <w:lvlText w:val="–"/>
      <w:lvlJc w:val="left"/>
      <w:pPr>
        <w:tabs>
          <w:tab w:val="num" w:pos="227"/>
        </w:tabs>
        <w:ind w:left="227" w:firstLine="0"/>
      </w:pPr>
      <w:rPr>
        <w:rFonts w:ascii="Verdana" w:hAnsi="Verdana" w:hint="default"/>
      </w:rPr>
    </w:lvl>
    <w:lvl w:ilvl="1" w:tplc="854C2FA8" w:tentative="1">
      <w:start w:val="1"/>
      <w:numFmt w:val="bullet"/>
      <w:lvlText w:val="o"/>
      <w:lvlJc w:val="left"/>
      <w:pPr>
        <w:tabs>
          <w:tab w:val="num" w:pos="1440"/>
        </w:tabs>
        <w:ind w:left="1440" w:hanging="360"/>
      </w:pPr>
      <w:rPr>
        <w:rFonts w:ascii="Courier New" w:hAnsi="Courier New" w:cs="Courier New" w:hint="default"/>
      </w:rPr>
    </w:lvl>
    <w:lvl w:ilvl="2" w:tplc="C83E6A60" w:tentative="1">
      <w:start w:val="1"/>
      <w:numFmt w:val="bullet"/>
      <w:lvlText w:val=""/>
      <w:lvlJc w:val="left"/>
      <w:pPr>
        <w:tabs>
          <w:tab w:val="num" w:pos="2160"/>
        </w:tabs>
        <w:ind w:left="2160" w:hanging="360"/>
      </w:pPr>
      <w:rPr>
        <w:rFonts w:ascii="Wingdings" w:hAnsi="Wingdings" w:hint="default"/>
      </w:rPr>
    </w:lvl>
    <w:lvl w:ilvl="3" w:tplc="4504025A" w:tentative="1">
      <w:start w:val="1"/>
      <w:numFmt w:val="bullet"/>
      <w:lvlText w:val=""/>
      <w:lvlJc w:val="left"/>
      <w:pPr>
        <w:tabs>
          <w:tab w:val="num" w:pos="2880"/>
        </w:tabs>
        <w:ind w:left="2880" w:hanging="360"/>
      </w:pPr>
      <w:rPr>
        <w:rFonts w:ascii="Symbol" w:hAnsi="Symbol" w:hint="default"/>
      </w:rPr>
    </w:lvl>
    <w:lvl w:ilvl="4" w:tplc="9E6898C2" w:tentative="1">
      <w:start w:val="1"/>
      <w:numFmt w:val="bullet"/>
      <w:lvlText w:val="o"/>
      <w:lvlJc w:val="left"/>
      <w:pPr>
        <w:tabs>
          <w:tab w:val="num" w:pos="3600"/>
        </w:tabs>
        <w:ind w:left="3600" w:hanging="360"/>
      </w:pPr>
      <w:rPr>
        <w:rFonts w:ascii="Courier New" w:hAnsi="Courier New" w:cs="Courier New" w:hint="default"/>
      </w:rPr>
    </w:lvl>
    <w:lvl w:ilvl="5" w:tplc="E864FA3A" w:tentative="1">
      <w:start w:val="1"/>
      <w:numFmt w:val="bullet"/>
      <w:lvlText w:val=""/>
      <w:lvlJc w:val="left"/>
      <w:pPr>
        <w:tabs>
          <w:tab w:val="num" w:pos="4320"/>
        </w:tabs>
        <w:ind w:left="4320" w:hanging="360"/>
      </w:pPr>
      <w:rPr>
        <w:rFonts w:ascii="Wingdings" w:hAnsi="Wingdings" w:hint="default"/>
      </w:rPr>
    </w:lvl>
    <w:lvl w:ilvl="6" w:tplc="29587BA2" w:tentative="1">
      <w:start w:val="1"/>
      <w:numFmt w:val="bullet"/>
      <w:lvlText w:val=""/>
      <w:lvlJc w:val="left"/>
      <w:pPr>
        <w:tabs>
          <w:tab w:val="num" w:pos="5040"/>
        </w:tabs>
        <w:ind w:left="5040" w:hanging="360"/>
      </w:pPr>
      <w:rPr>
        <w:rFonts w:ascii="Symbol" w:hAnsi="Symbol" w:hint="default"/>
      </w:rPr>
    </w:lvl>
    <w:lvl w:ilvl="7" w:tplc="86781C48" w:tentative="1">
      <w:start w:val="1"/>
      <w:numFmt w:val="bullet"/>
      <w:lvlText w:val="o"/>
      <w:lvlJc w:val="left"/>
      <w:pPr>
        <w:tabs>
          <w:tab w:val="num" w:pos="5760"/>
        </w:tabs>
        <w:ind w:left="5760" w:hanging="360"/>
      </w:pPr>
      <w:rPr>
        <w:rFonts w:ascii="Courier New" w:hAnsi="Courier New" w:cs="Courier New" w:hint="default"/>
      </w:rPr>
    </w:lvl>
    <w:lvl w:ilvl="8" w:tplc="5218B8E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242FE3"/>
    <w:multiLevelType w:val="multilevel"/>
    <w:tmpl w:val="ACB08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081251"/>
    <w:multiLevelType w:val="multilevel"/>
    <w:tmpl w:val="BE22B0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CE270D1"/>
    <w:multiLevelType w:val="hybridMultilevel"/>
    <w:tmpl w:val="7E7CD5D8"/>
    <w:lvl w:ilvl="0" w:tplc="5664D0EE">
      <w:start w:val="1"/>
      <w:numFmt w:val="bullet"/>
      <w:lvlText w:val=""/>
      <w:lvlJc w:val="left"/>
      <w:pPr>
        <w:ind w:left="1020" w:hanging="360"/>
      </w:pPr>
      <w:rPr>
        <w:rFonts w:ascii="Symbol" w:hAnsi="Symbol"/>
      </w:rPr>
    </w:lvl>
    <w:lvl w:ilvl="1" w:tplc="D4E00D9C">
      <w:start w:val="1"/>
      <w:numFmt w:val="bullet"/>
      <w:lvlText w:val=""/>
      <w:lvlJc w:val="left"/>
      <w:pPr>
        <w:ind w:left="1020" w:hanging="360"/>
      </w:pPr>
      <w:rPr>
        <w:rFonts w:ascii="Symbol" w:hAnsi="Symbol"/>
      </w:rPr>
    </w:lvl>
    <w:lvl w:ilvl="2" w:tplc="9A344A4E">
      <w:start w:val="1"/>
      <w:numFmt w:val="bullet"/>
      <w:lvlText w:val=""/>
      <w:lvlJc w:val="left"/>
      <w:pPr>
        <w:ind w:left="1020" w:hanging="360"/>
      </w:pPr>
      <w:rPr>
        <w:rFonts w:ascii="Symbol" w:hAnsi="Symbol"/>
      </w:rPr>
    </w:lvl>
    <w:lvl w:ilvl="3" w:tplc="EC34368E">
      <w:start w:val="1"/>
      <w:numFmt w:val="bullet"/>
      <w:lvlText w:val=""/>
      <w:lvlJc w:val="left"/>
      <w:pPr>
        <w:ind w:left="1020" w:hanging="360"/>
      </w:pPr>
      <w:rPr>
        <w:rFonts w:ascii="Symbol" w:hAnsi="Symbol"/>
      </w:rPr>
    </w:lvl>
    <w:lvl w:ilvl="4" w:tplc="3A1EFC0A">
      <w:start w:val="1"/>
      <w:numFmt w:val="bullet"/>
      <w:lvlText w:val=""/>
      <w:lvlJc w:val="left"/>
      <w:pPr>
        <w:ind w:left="1020" w:hanging="360"/>
      </w:pPr>
      <w:rPr>
        <w:rFonts w:ascii="Symbol" w:hAnsi="Symbol"/>
      </w:rPr>
    </w:lvl>
    <w:lvl w:ilvl="5" w:tplc="AE822188">
      <w:start w:val="1"/>
      <w:numFmt w:val="bullet"/>
      <w:lvlText w:val=""/>
      <w:lvlJc w:val="left"/>
      <w:pPr>
        <w:ind w:left="1020" w:hanging="360"/>
      </w:pPr>
      <w:rPr>
        <w:rFonts w:ascii="Symbol" w:hAnsi="Symbol"/>
      </w:rPr>
    </w:lvl>
    <w:lvl w:ilvl="6" w:tplc="CFA6C578">
      <w:start w:val="1"/>
      <w:numFmt w:val="bullet"/>
      <w:lvlText w:val=""/>
      <w:lvlJc w:val="left"/>
      <w:pPr>
        <w:ind w:left="1020" w:hanging="360"/>
      </w:pPr>
      <w:rPr>
        <w:rFonts w:ascii="Symbol" w:hAnsi="Symbol"/>
      </w:rPr>
    </w:lvl>
    <w:lvl w:ilvl="7" w:tplc="423A15FA">
      <w:start w:val="1"/>
      <w:numFmt w:val="bullet"/>
      <w:lvlText w:val=""/>
      <w:lvlJc w:val="left"/>
      <w:pPr>
        <w:ind w:left="1020" w:hanging="360"/>
      </w:pPr>
      <w:rPr>
        <w:rFonts w:ascii="Symbol" w:hAnsi="Symbol"/>
      </w:rPr>
    </w:lvl>
    <w:lvl w:ilvl="8" w:tplc="7FF8CEBA">
      <w:start w:val="1"/>
      <w:numFmt w:val="bullet"/>
      <w:lvlText w:val=""/>
      <w:lvlJc w:val="left"/>
      <w:pPr>
        <w:ind w:left="1020" w:hanging="360"/>
      </w:pPr>
      <w:rPr>
        <w:rFonts w:ascii="Symbol" w:hAnsi="Symbol"/>
      </w:rPr>
    </w:lvl>
  </w:abstractNum>
  <w:abstractNum w:abstractNumId="17" w15:restartNumberingAfterBreak="0">
    <w:nsid w:val="3D9E0620"/>
    <w:multiLevelType w:val="hybridMultilevel"/>
    <w:tmpl w:val="3E18A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5F7725"/>
    <w:multiLevelType w:val="multilevel"/>
    <w:tmpl w:val="19B22F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0FF17AF"/>
    <w:multiLevelType w:val="multilevel"/>
    <w:tmpl w:val="905C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DA0CA8"/>
    <w:multiLevelType w:val="multilevel"/>
    <w:tmpl w:val="6698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D60A85"/>
    <w:multiLevelType w:val="multilevel"/>
    <w:tmpl w:val="963E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6F73D1B"/>
    <w:multiLevelType w:val="multilevel"/>
    <w:tmpl w:val="FD2621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8B929F6"/>
    <w:multiLevelType w:val="multilevel"/>
    <w:tmpl w:val="172436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12803035">
    <w:abstractNumId w:val="15"/>
  </w:num>
  <w:num w:numId="2" w16cid:durableId="1248073987">
    <w:abstractNumId w:val="23"/>
  </w:num>
  <w:num w:numId="3" w16cid:durableId="1298148425">
    <w:abstractNumId w:val="3"/>
  </w:num>
  <w:num w:numId="4" w16cid:durableId="1411385242">
    <w:abstractNumId w:val="21"/>
  </w:num>
  <w:num w:numId="5" w16cid:durableId="1451588656">
    <w:abstractNumId w:val="7"/>
  </w:num>
  <w:num w:numId="6" w16cid:durableId="1467356420">
    <w:abstractNumId w:val="11"/>
  </w:num>
  <w:num w:numId="7" w16cid:durableId="1478766203">
    <w:abstractNumId w:val="14"/>
  </w:num>
  <w:num w:numId="8" w16cid:durableId="1488086366">
    <w:abstractNumId w:val="8"/>
  </w:num>
  <w:num w:numId="9" w16cid:durableId="1601644714">
    <w:abstractNumId w:val="9"/>
  </w:num>
  <w:num w:numId="10" w16cid:durableId="1684430468">
    <w:abstractNumId w:val="19"/>
  </w:num>
  <w:num w:numId="11" w16cid:durableId="1890408967">
    <w:abstractNumId w:val="10"/>
  </w:num>
  <w:num w:numId="12" w16cid:durableId="1906717730">
    <w:abstractNumId w:val="17"/>
  </w:num>
  <w:num w:numId="13" w16cid:durableId="2021199392">
    <w:abstractNumId w:val="24"/>
  </w:num>
  <w:num w:numId="14" w16cid:durableId="2131776185">
    <w:abstractNumId w:val="4"/>
  </w:num>
  <w:num w:numId="15" w16cid:durableId="2138836269">
    <w:abstractNumId w:val="18"/>
  </w:num>
  <w:num w:numId="16" w16cid:durableId="214238004">
    <w:abstractNumId w:val="20"/>
  </w:num>
  <w:num w:numId="17" w16cid:durableId="610629025">
    <w:abstractNumId w:val="1"/>
  </w:num>
  <w:num w:numId="18" w16cid:durableId="624845874">
    <w:abstractNumId w:val="2"/>
  </w:num>
  <w:num w:numId="19" w16cid:durableId="700977874">
    <w:abstractNumId w:val="12"/>
  </w:num>
  <w:num w:numId="20" w16cid:durableId="761725085">
    <w:abstractNumId w:val="6"/>
  </w:num>
  <w:num w:numId="21" w16cid:durableId="779685880">
    <w:abstractNumId w:val="22"/>
  </w:num>
  <w:num w:numId="22" w16cid:durableId="890725699">
    <w:abstractNumId w:val="13"/>
  </w:num>
  <w:num w:numId="23" w16cid:durableId="917518984">
    <w:abstractNumId w:val="5"/>
  </w:num>
  <w:num w:numId="24" w16cid:durableId="962003459">
    <w:abstractNumId w:val="0"/>
  </w:num>
  <w:num w:numId="25" w16cid:durableId="674262622">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0FFF"/>
    <w:rsid w:val="0000360A"/>
    <w:rsid w:val="000049FB"/>
    <w:rsid w:val="00004E07"/>
    <w:rsid w:val="00006663"/>
    <w:rsid w:val="00013862"/>
    <w:rsid w:val="00015392"/>
    <w:rsid w:val="00016012"/>
    <w:rsid w:val="00020189"/>
    <w:rsid w:val="00020301"/>
    <w:rsid w:val="00020EE4"/>
    <w:rsid w:val="00023E8D"/>
    <w:rsid w:val="00023E9A"/>
    <w:rsid w:val="00025E22"/>
    <w:rsid w:val="00026F3A"/>
    <w:rsid w:val="00027496"/>
    <w:rsid w:val="000301C7"/>
    <w:rsid w:val="00032258"/>
    <w:rsid w:val="00033767"/>
    <w:rsid w:val="00033CDD"/>
    <w:rsid w:val="00034A84"/>
    <w:rsid w:val="00035E67"/>
    <w:rsid w:val="000366F3"/>
    <w:rsid w:val="0004132D"/>
    <w:rsid w:val="00047700"/>
    <w:rsid w:val="0005064C"/>
    <w:rsid w:val="000516B9"/>
    <w:rsid w:val="00054349"/>
    <w:rsid w:val="00056B20"/>
    <w:rsid w:val="00056F73"/>
    <w:rsid w:val="0006024D"/>
    <w:rsid w:val="00064021"/>
    <w:rsid w:val="0007079E"/>
    <w:rsid w:val="00070ECD"/>
    <w:rsid w:val="00071F28"/>
    <w:rsid w:val="00072F44"/>
    <w:rsid w:val="00073432"/>
    <w:rsid w:val="00074079"/>
    <w:rsid w:val="000748AE"/>
    <w:rsid w:val="00076FE9"/>
    <w:rsid w:val="00077D74"/>
    <w:rsid w:val="0008314D"/>
    <w:rsid w:val="00086FDB"/>
    <w:rsid w:val="00092799"/>
    <w:rsid w:val="00092C5F"/>
    <w:rsid w:val="0009374C"/>
    <w:rsid w:val="0009427B"/>
    <w:rsid w:val="00096680"/>
    <w:rsid w:val="000A0F36"/>
    <w:rsid w:val="000A174A"/>
    <w:rsid w:val="000A3E0A"/>
    <w:rsid w:val="000A504A"/>
    <w:rsid w:val="000A5FAA"/>
    <w:rsid w:val="000A65AC"/>
    <w:rsid w:val="000A6A71"/>
    <w:rsid w:val="000A78B6"/>
    <w:rsid w:val="000A7EC9"/>
    <w:rsid w:val="000B2062"/>
    <w:rsid w:val="000B4B87"/>
    <w:rsid w:val="000B4DD4"/>
    <w:rsid w:val="000B71E5"/>
    <w:rsid w:val="000B7281"/>
    <w:rsid w:val="000B7FAB"/>
    <w:rsid w:val="000C0163"/>
    <w:rsid w:val="000C0C46"/>
    <w:rsid w:val="000C1BA1"/>
    <w:rsid w:val="000C3EA9"/>
    <w:rsid w:val="000D0219"/>
    <w:rsid w:val="000D0225"/>
    <w:rsid w:val="000D32D1"/>
    <w:rsid w:val="000D50B0"/>
    <w:rsid w:val="000D5CC3"/>
    <w:rsid w:val="000D6600"/>
    <w:rsid w:val="000D73D7"/>
    <w:rsid w:val="000D7852"/>
    <w:rsid w:val="000E012D"/>
    <w:rsid w:val="000E36C5"/>
    <w:rsid w:val="000E399D"/>
    <w:rsid w:val="000E7895"/>
    <w:rsid w:val="000F0637"/>
    <w:rsid w:val="000F1558"/>
    <w:rsid w:val="000F161D"/>
    <w:rsid w:val="000F2CF1"/>
    <w:rsid w:val="000F4B1C"/>
    <w:rsid w:val="000F5A87"/>
    <w:rsid w:val="000F7D71"/>
    <w:rsid w:val="00103089"/>
    <w:rsid w:val="00103FB3"/>
    <w:rsid w:val="0010424C"/>
    <w:rsid w:val="00105D40"/>
    <w:rsid w:val="00106EB1"/>
    <w:rsid w:val="00107F1E"/>
    <w:rsid w:val="00117FA0"/>
    <w:rsid w:val="00121BF0"/>
    <w:rsid w:val="00122C26"/>
    <w:rsid w:val="00123704"/>
    <w:rsid w:val="00123DEA"/>
    <w:rsid w:val="001255E1"/>
    <w:rsid w:val="00126776"/>
    <w:rsid w:val="001270C7"/>
    <w:rsid w:val="0013016E"/>
    <w:rsid w:val="001308EB"/>
    <w:rsid w:val="00132540"/>
    <w:rsid w:val="00133D6D"/>
    <w:rsid w:val="00134862"/>
    <w:rsid w:val="00137F23"/>
    <w:rsid w:val="00142289"/>
    <w:rsid w:val="001422A0"/>
    <w:rsid w:val="00144B73"/>
    <w:rsid w:val="00144B84"/>
    <w:rsid w:val="00145461"/>
    <w:rsid w:val="00145AC3"/>
    <w:rsid w:val="00146522"/>
    <w:rsid w:val="00146853"/>
    <w:rsid w:val="0014786A"/>
    <w:rsid w:val="001508A9"/>
    <w:rsid w:val="0015165B"/>
    <w:rsid w:val="001516A4"/>
    <w:rsid w:val="001517E5"/>
    <w:rsid w:val="00151E5F"/>
    <w:rsid w:val="0015234B"/>
    <w:rsid w:val="001524C2"/>
    <w:rsid w:val="00152B62"/>
    <w:rsid w:val="001536B3"/>
    <w:rsid w:val="00154D7C"/>
    <w:rsid w:val="001569AB"/>
    <w:rsid w:val="00157175"/>
    <w:rsid w:val="00160521"/>
    <w:rsid w:val="001605C7"/>
    <w:rsid w:val="0016283D"/>
    <w:rsid w:val="0016380A"/>
    <w:rsid w:val="001646F6"/>
    <w:rsid w:val="00164D63"/>
    <w:rsid w:val="00165830"/>
    <w:rsid w:val="0016725C"/>
    <w:rsid w:val="00170053"/>
    <w:rsid w:val="001726F3"/>
    <w:rsid w:val="00173C51"/>
    <w:rsid w:val="00173D72"/>
    <w:rsid w:val="001744E5"/>
    <w:rsid w:val="00174CC2"/>
    <w:rsid w:val="00175A26"/>
    <w:rsid w:val="00176CC6"/>
    <w:rsid w:val="00177360"/>
    <w:rsid w:val="00177459"/>
    <w:rsid w:val="00181826"/>
    <w:rsid w:val="00181BE4"/>
    <w:rsid w:val="0018361F"/>
    <w:rsid w:val="00184ADC"/>
    <w:rsid w:val="00184F24"/>
    <w:rsid w:val="00185576"/>
    <w:rsid w:val="00185951"/>
    <w:rsid w:val="00186378"/>
    <w:rsid w:val="00186A75"/>
    <w:rsid w:val="00187E39"/>
    <w:rsid w:val="0019219E"/>
    <w:rsid w:val="00192AAD"/>
    <w:rsid w:val="00193DE1"/>
    <w:rsid w:val="001959EF"/>
    <w:rsid w:val="001962D3"/>
    <w:rsid w:val="00196B8B"/>
    <w:rsid w:val="001A05E0"/>
    <w:rsid w:val="001A0A07"/>
    <w:rsid w:val="001A2BEA"/>
    <w:rsid w:val="001A60C7"/>
    <w:rsid w:val="001A6D93"/>
    <w:rsid w:val="001A7525"/>
    <w:rsid w:val="001A7780"/>
    <w:rsid w:val="001B0CEA"/>
    <w:rsid w:val="001B1DC9"/>
    <w:rsid w:val="001B36C9"/>
    <w:rsid w:val="001B40EC"/>
    <w:rsid w:val="001B4BFC"/>
    <w:rsid w:val="001B5A0C"/>
    <w:rsid w:val="001C138C"/>
    <w:rsid w:val="001C32EC"/>
    <w:rsid w:val="001C38BD"/>
    <w:rsid w:val="001C3FE6"/>
    <w:rsid w:val="001C417E"/>
    <w:rsid w:val="001C436E"/>
    <w:rsid w:val="001C4D5A"/>
    <w:rsid w:val="001C4D87"/>
    <w:rsid w:val="001C5EFA"/>
    <w:rsid w:val="001D028E"/>
    <w:rsid w:val="001D0C1B"/>
    <w:rsid w:val="001D31DC"/>
    <w:rsid w:val="001D43A2"/>
    <w:rsid w:val="001D46B7"/>
    <w:rsid w:val="001D7866"/>
    <w:rsid w:val="001D7980"/>
    <w:rsid w:val="001E0687"/>
    <w:rsid w:val="001E3186"/>
    <w:rsid w:val="001E34C6"/>
    <w:rsid w:val="001E4811"/>
    <w:rsid w:val="001E4AB9"/>
    <w:rsid w:val="001E5581"/>
    <w:rsid w:val="001E594A"/>
    <w:rsid w:val="001E5B55"/>
    <w:rsid w:val="001E6117"/>
    <w:rsid w:val="001E7CCB"/>
    <w:rsid w:val="001F15E4"/>
    <w:rsid w:val="001F3C70"/>
    <w:rsid w:val="00200D88"/>
    <w:rsid w:val="00201F68"/>
    <w:rsid w:val="00202E19"/>
    <w:rsid w:val="002045EC"/>
    <w:rsid w:val="00204F21"/>
    <w:rsid w:val="002058F5"/>
    <w:rsid w:val="00212F2A"/>
    <w:rsid w:val="00214F2B"/>
    <w:rsid w:val="00216190"/>
    <w:rsid w:val="00216BBD"/>
    <w:rsid w:val="00217880"/>
    <w:rsid w:val="002179BF"/>
    <w:rsid w:val="00222D66"/>
    <w:rsid w:val="002235A3"/>
    <w:rsid w:val="00224A8A"/>
    <w:rsid w:val="00225022"/>
    <w:rsid w:val="00226FA4"/>
    <w:rsid w:val="002309A8"/>
    <w:rsid w:val="00230D3A"/>
    <w:rsid w:val="00231FA5"/>
    <w:rsid w:val="00233DD3"/>
    <w:rsid w:val="00235E90"/>
    <w:rsid w:val="002364A9"/>
    <w:rsid w:val="00236CFE"/>
    <w:rsid w:val="002375B4"/>
    <w:rsid w:val="00241461"/>
    <w:rsid w:val="002427E2"/>
    <w:rsid w:val="002428E3"/>
    <w:rsid w:val="00243031"/>
    <w:rsid w:val="00245E22"/>
    <w:rsid w:val="00257725"/>
    <w:rsid w:val="00260BAF"/>
    <w:rsid w:val="00260C36"/>
    <w:rsid w:val="00260C6A"/>
    <w:rsid w:val="00265093"/>
    <w:rsid w:val="002650F7"/>
    <w:rsid w:val="002720A9"/>
    <w:rsid w:val="00272D23"/>
    <w:rsid w:val="00273F3B"/>
    <w:rsid w:val="00274DB7"/>
    <w:rsid w:val="00275984"/>
    <w:rsid w:val="00280B3F"/>
    <w:rsid w:val="00280F74"/>
    <w:rsid w:val="0028140E"/>
    <w:rsid w:val="00283A77"/>
    <w:rsid w:val="0028409E"/>
    <w:rsid w:val="00286998"/>
    <w:rsid w:val="002878FB"/>
    <w:rsid w:val="00291AB7"/>
    <w:rsid w:val="002937C1"/>
    <w:rsid w:val="002940BD"/>
    <w:rsid w:val="0029422B"/>
    <w:rsid w:val="002A0C9E"/>
    <w:rsid w:val="002A25BE"/>
    <w:rsid w:val="002A280C"/>
    <w:rsid w:val="002A2B44"/>
    <w:rsid w:val="002A39EA"/>
    <w:rsid w:val="002A4483"/>
    <w:rsid w:val="002A5681"/>
    <w:rsid w:val="002A5B68"/>
    <w:rsid w:val="002A7764"/>
    <w:rsid w:val="002B0309"/>
    <w:rsid w:val="002B153C"/>
    <w:rsid w:val="002B15E4"/>
    <w:rsid w:val="002B200C"/>
    <w:rsid w:val="002B3CCB"/>
    <w:rsid w:val="002B52FC"/>
    <w:rsid w:val="002B61DF"/>
    <w:rsid w:val="002C1B98"/>
    <w:rsid w:val="002C2830"/>
    <w:rsid w:val="002C4084"/>
    <w:rsid w:val="002C4B78"/>
    <w:rsid w:val="002D001A"/>
    <w:rsid w:val="002D0403"/>
    <w:rsid w:val="002D200C"/>
    <w:rsid w:val="002D28E2"/>
    <w:rsid w:val="002D317B"/>
    <w:rsid w:val="002D3587"/>
    <w:rsid w:val="002D502D"/>
    <w:rsid w:val="002E05A5"/>
    <w:rsid w:val="002E0F69"/>
    <w:rsid w:val="002E1373"/>
    <w:rsid w:val="002E28BC"/>
    <w:rsid w:val="002E5BAD"/>
    <w:rsid w:val="002E5EAB"/>
    <w:rsid w:val="002F1085"/>
    <w:rsid w:val="002F1AC4"/>
    <w:rsid w:val="002F39A8"/>
    <w:rsid w:val="002F41ED"/>
    <w:rsid w:val="002F5147"/>
    <w:rsid w:val="002F696A"/>
    <w:rsid w:val="002F7ABD"/>
    <w:rsid w:val="002F7BC4"/>
    <w:rsid w:val="0030069E"/>
    <w:rsid w:val="0030436E"/>
    <w:rsid w:val="00305A78"/>
    <w:rsid w:val="00311D55"/>
    <w:rsid w:val="003123AC"/>
    <w:rsid w:val="00312597"/>
    <w:rsid w:val="00316EF7"/>
    <w:rsid w:val="003204C4"/>
    <w:rsid w:val="00321CE7"/>
    <w:rsid w:val="00324AEB"/>
    <w:rsid w:val="00324F5A"/>
    <w:rsid w:val="00325800"/>
    <w:rsid w:val="00326D73"/>
    <w:rsid w:val="00327BA5"/>
    <w:rsid w:val="00327D61"/>
    <w:rsid w:val="0033015A"/>
    <w:rsid w:val="00334154"/>
    <w:rsid w:val="0033472B"/>
    <w:rsid w:val="0033573D"/>
    <w:rsid w:val="003372C4"/>
    <w:rsid w:val="00337489"/>
    <w:rsid w:val="00340ECA"/>
    <w:rsid w:val="00341EBA"/>
    <w:rsid w:val="00341FA0"/>
    <w:rsid w:val="0034270F"/>
    <w:rsid w:val="003431C0"/>
    <w:rsid w:val="00343565"/>
    <w:rsid w:val="00344514"/>
    <w:rsid w:val="00344D38"/>
    <w:rsid w:val="00344F3D"/>
    <w:rsid w:val="00345299"/>
    <w:rsid w:val="0034590F"/>
    <w:rsid w:val="00346BBD"/>
    <w:rsid w:val="00347C71"/>
    <w:rsid w:val="00351A8D"/>
    <w:rsid w:val="003526BB"/>
    <w:rsid w:val="00352BCF"/>
    <w:rsid w:val="00353932"/>
    <w:rsid w:val="0035464B"/>
    <w:rsid w:val="00354A41"/>
    <w:rsid w:val="00354AFE"/>
    <w:rsid w:val="0035550C"/>
    <w:rsid w:val="00361778"/>
    <w:rsid w:val="00361A56"/>
    <w:rsid w:val="0036252A"/>
    <w:rsid w:val="003636A0"/>
    <w:rsid w:val="00364D9D"/>
    <w:rsid w:val="0036648B"/>
    <w:rsid w:val="00366495"/>
    <w:rsid w:val="003669EB"/>
    <w:rsid w:val="00366B20"/>
    <w:rsid w:val="00370006"/>
    <w:rsid w:val="00371048"/>
    <w:rsid w:val="003718F2"/>
    <w:rsid w:val="00372601"/>
    <w:rsid w:val="0037396C"/>
    <w:rsid w:val="0037421D"/>
    <w:rsid w:val="003758FB"/>
    <w:rsid w:val="00376093"/>
    <w:rsid w:val="003775F3"/>
    <w:rsid w:val="00377C58"/>
    <w:rsid w:val="003810CA"/>
    <w:rsid w:val="0038181A"/>
    <w:rsid w:val="00383DA1"/>
    <w:rsid w:val="00384EED"/>
    <w:rsid w:val="00385F30"/>
    <w:rsid w:val="00391366"/>
    <w:rsid w:val="00391A7C"/>
    <w:rsid w:val="0039201D"/>
    <w:rsid w:val="00392A4B"/>
    <w:rsid w:val="00393696"/>
    <w:rsid w:val="00393963"/>
    <w:rsid w:val="00395575"/>
    <w:rsid w:val="00395672"/>
    <w:rsid w:val="003A06C8"/>
    <w:rsid w:val="003A0D7C"/>
    <w:rsid w:val="003A1B16"/>
    <w:rsid w:val="003A3550"/>
    <w:rsid w:val="003A4109"/>
    <w:rsid w:val="003A5290"/>
    <w:rsid w:val="003A5C41"/>
    <w:rsid w:val="003A6EA2"/>
    <w:rsid w:val="003B0155"/>
    <w:rsid w:val="003B03AF"/>
    <w:rsid w:val="003B1FDA"/>
    <w:rsid w:val="003B3C25"/>
    <w:rsid w:val="003B6528"/>
    <w:rsid w:val="003B7EE7"/>
    <w:rsid w:val="003C0D4F"/>
    <w:rsid w:val="003C2CCB"/>
    <w:rsid w:val="003C3027"/>
    <w:rsid w:val="003C3753"/>
    <w:rsid w:val="003C3893"/>
    <w:rsid w:val="003C3D03"/>
    <w:rsid w:val="003D2F5D"/>
    <w:rsid w:val="003D3437"/>
    <w:rsid w:val="003D34AA"/>
    <w:rsid w:val="003D39EC"/>
    <w:rsid w:val="003D3EE1"/>
    <w:rsid w:val="003D6C94"/>
    <w:rsid w:val="003E022C"/>
    <w:rsid w:val="003E1830"/>
    <w:rsid w:val="003E25B5"/>
    <w:rsid w:val="003E3DD5"/>
    <w:rsid w:val="003E3FCE"/>
    <w:rsid w:val="003E4133"/>
    <w:rsid w:val="003E653E"/>
    <w:rsid w:val="003E68F1"/>
    <w:rsid w:val="003ED65F"/>
    <w:rsid w:val="003F0161"/>
    <w:rsid w:val="003F07C6"/>
    <w:rsid w:val="003F1C98"/>
    <w:rsid w:val="003F1F6B"/>
    <w:rsid w:val="003F2647"/>
    <w:rsid w:val="003F2A97"/>
    <w:rsid w:val="003F3757"/>
    <w:rsid w:val="003F38BD"/>
    <w:rsid w:val="003F44B7"/>
    <w:rsid w:val="004008E9"/>
    <w:rsid w:val="004020D0"/>
    <w:rsid w:val="0040250A"/>
    <w:rsid w:val="00404EA0"/>
    <w:rsid w:val="0040A259"/>
    <w:rsid w:val="0041093B"/>
    <w:rsid w:val="00413D48"/>
    <w:rsid w:val="00414A2B"/>
    <w:rsid w:val="0041580B"/>
    <w:rsid w:val="004159BC"/>
    <w:rsid w:val="00417ABB"/>
    <w:rsid w:val="00421598"/>
    <w:rsid w:val="0042268E"/>
    <w:rsid w:val="004230C5"/>
    <w:rsid w:val="00423B78"/>
    <w:rsid w:val="00424A0F"/>
    <w:rsid w:val="00424B8F"/>
    <w:rsid w:val="00427B9C"/>
    <w:rsid w:val="0043097B"/>
    <w:rsid w:val="00431E23"/>
    <w:rsid w:val="0043217A"/>
    <w:rsid w:val="00433075"/>
    <w:rsid w:val="00435098"/>
    <w:rsid w:val="00436FF7"/>
    <w:rsid w:val="004379A6"/>
    <w:rsid w:val="00437CB1"/>
    <w:rsid w:val="00437F91"/>
    <w:rsid w:val="0044176E"/>
    <w:rsid w:val="00441AC2"/>
    <w:rsid w:val="0044249B"/>
    <w:rsid w:val="004465D9"/>
    <w:rsid w:val="004469C2"/>
    <w:rsid w:val="00446AD1"/>
    <w:rsid w:val="00446E7D"/>
    <w:rsid w:val="0044746E"/>
    <w:rsid w:val="00447E1C"/>
    <w:rsid w:val="0045023C"/>
    <w:rsid w:val="00451A5B"/>
    <w:rsid w:val="00452BCD"/>
    <w:rsid w:val="00452CEA"/>
    <w:rsid w:val="0045320F"/>
    <w:rsid w:val="004539D5"/>
    <w:rsid w:val="00456AEA"/>
    <w:rsid w:val="00460166"/>
    <w:rsid w:val="004628C6"/>
    <w:rsid w:val="00462B31"/>
    <w:rsid w:val="0046311D"/>
    <w:rsid w:val="00464633"/>
    <w:rsid w:val="00465004"/>
    <w:rsid w:val="00465A18"/>
    <w:rsid w:val="00465B52"/>
    <w:rsid w:val="00465D14"/>
    <w:rsid w:val="0046708E"/>
    <w:rsid w:val="0046774F"/>
    <w:rsid w:val="00472A65"/>
    <w:rsid w:val="00473447"/>
    <w:rsid w:val="00473848"/>
    <w:rsid w:val="00474394"/>
    <w:rsid w:val="00474463"/>
    <w:rsid w:val="0047477E"/>
    <w:rsid w:val="00474B75"/>
    <w:rsid w:val="0047574E"/>
    <w:rsid w:val="0048306E"/>
    <w:rsid w:val="00483984"/>
    <w:rsid w:val="00483F0B"/>
    <w:rsid w:val="004858EE"/>
    <w:rsid w:val="00486354"/>
    <w:rsid w:val="00490772"/>
    <w:rsid w:val="004928AA"/>
    <w:rsid w:val="00494237"/>
    <w:rsid w:val="004956BE"/>
    <w:rsid w:val="00496319"/>
    <w:rsid w:val="00497279"/>
    <w:rsid w:val="00497AA3"/>
    <w:rsid w:val="004A167D"/>
    <w:rsid w:val="004A26A2"/>
    <w:rsid w:val="004A3024"/>
    <w:rsid w:val="004A670A"/>
    <w:rsid w:val="004B117A"/>
    <w:rsid w:val="004B34EC"/>
    <w:rsid w:val="004B4CE8"/>
    <w:rsid w:val="004B5465"/>
    <w:rsid w:val="004B70F0"/>
    <w:rsid w:val="004B7611"/>
    <w:rsid w:val="004C654A"/>
    <w:rsid w:val="004C7353"/>
    <w:rsid w:val="004D1F75"/>
    <w:rsid w:val="004D2481"/>
    <w:rsid w:val="004D3CDA"/>
    <w:rsid w:val="004D4E06"/>
    <w:rsid w:val="004D505E"/>
    <w:rsid w:val="004D72CA"/>
    <w:rsid w:val="004E2242"/>
    <w:rsid w:val="004E26CC"/>
    <w:rsid w:val="004E3E13"/>
    <w:rsid w:val="004E71D3"/>
    <w:rsid w:val="004F32E7"/>
    <w:rsid w:val="004F332A"/>
    <w:rsid w:val="004F42FF"/>
    <w:rsid w:val="004F44C2"/>
    <w:rsid w:val="004F52D5"/>
    <w:rsid w:val="004F60A5"/>
    <w:rsid w:val="00501008"/>
    <w:rsid w:val="005010CB"/>
    <w:rsid w:val="00501A0F"/>
    <w:rsid w:val="00502512"/>
    <w:rsid w:val="00502A14"/>
    <w:rsid w:val="005047EB"/>
    <w:rsid w:val="00504DD3"/>
    <w:rsid w:val="00505262"/>
    <w:rsid w:val="005074C9"/>
    <w:rsid w:val="00507A95"/>
    <w:rsid w:val="00507E23"/>
    <w:rsid w:val="00510B94"/>
    <w:rsid w:val="0051132F"/>
    <w:rsid w:val="005155E5"/>
    <w:rsid w:val="00516022"/>
    <w:rsid w:val="00517C29"/>
    <w:rsid w:val="00520C8F"/>
    <w:rsid w:val="00521648"/>
    <w:rsid w:val="00521CEE"/>
    <w:rsid w:val="00522510"/>
    <w:rsid w:val="00522FD1"/>
    <w:rsid w:val="005276DC"/>
    <w:rsid w:val="00527BD4"/>
    <w:rsid w:val="005319C4"/>
    <w:rsid w:val="0053217B"/>
    <w:rsid w:val="00537782"/>
    <w:rsid w:val="005403C8"/>
    <w:rsid w:val="00540497"/>
    <w:rsid w:val="005429DC"/>
    <w:rsid w:val="00544D62"/>
    <w:rsid w:val="00545CEE"/>
    <w:rsid w:val="0054620B"/>
    <w:rsid w:val="005462BB"/>
    <w:rsid w:val="005462EC"/>
    <w:rsid w:val="005472F7"/>
    <w:rsid w:val="005503E6"/>
    <w:rsid w:val="00553E72"/>
    <w:rsid w:val="005565F9"/>
    <w:rsid w:val="00556A46"/>
    <w:rsid w:val="00556BEE"/>
    <w:rsid w:val="00556D92"/>
    <w:rsid w:val="00560672"/>
    <w:rsid w:val="005619AB"/>
    <w:rsid w:val="00562451"/>
    <w:rsid w:val="00563C37"/>
    <w:rsid w:val="0056518C"/>
    <w:rsid w:val="005654C3"/>
    <w:rsid w:val="0056596C"/>
    <w:rsid w:val="00566410"/>
    <w:rsid w:val="00567EB9"/>
    <w:rsid w:val="00567F43"/>
    <w:rsid w:val="00573041"/>
    <w:rsid w:val="00573AEA"/>
    <w:rsid w:val="005751B8"/>
    <w:rsid w:val="00575B80"/>
    <w:rsid w:val="0057620F"/>
    <w:rsid w:val="00576942"/>
    <w:rsid w:val="0057775F"/>
    <w:rsid w:val="0058185E"/>
    <w:rsid w:val="005819CE"/>
    <w:rsid w:val="0058298D"/>
    <w:rsid w:val="00582ABA"/>
    <w:rsid w:val="00583733"/>
    <w:rsid w:val="00584BAC"/>
    <w:rsid w:val="00587FC5"/>
    <w:rsid w:val="00590842"/>
    <w:rsid w:val="00590F27"/>
    <w:rsid w:val="00593C2B"/>
    <w:rsid w:val="00594696"/>
    <w:rsid w:val="00595231"/>
    <w:rsid w:val="00596078"/>
    <w:rsid w:val="00596166"/>
    <w:rsid w:val="0059709F"/>
    <w:rsid w:val="00597A85"/>
    <w:rsid w:val="00597DC4"/>
    <w:rsid w:val="00597F64"/>
    <w:rsid w:val="005A0E23"/>
    <w:rsid w:val="005A207F"/>
    <w:rsid w:val="005A2F35"/>
    <w:rsid w:val="005A5F21"/>
    <w:rsid w:val="005A7570"/>
    <w:rsid w:val="005B3814"/>
    <w:rsid w:val="005B392C"/>
    <w:rsid w:val="005B463E"/>
    <w:rsid w:val="005B4DA9"/>
    <w:rsid w:val="005B604D"/>
    <w:rsid w:val="005B605B"/>
    <w:rsid w:val="005B62F6"/>
    <w:rsid w:val="005B70E7"/>
    <w:rsid w:val="005C1FF6"/>
    <w:rsid w:val="005C34E1"/>
    <w:rsid w:val="005C3FE0"/>
    <w:rsid w:val="005C4A6C"/>
    <w:rsid w:val="005C6029"/>
    <w:rsid w:val="005C6595"/>
    <w:rsid w:val="005C6C3C"/>
    <w:rsid w:val="005C740C"/>
    <w:rsid w:val="005D07AD"/>
    <w:rsid w:val="005D101E"/>
    <w:rsid w:val="005D1E32"/>
    <w:rsid w:val="005D2C3C"/>
    <w:rsid w:val="005D4957"/>
    <w:rsid w:val="005D4CCA"/>
    <w:rsid w:val="005D625B"/>
    <w:rsid w:val="005D66BF"/>
    <w:rsid w:val="005D6DAC"/>
    <w:rsid w:val="005D761F"/>
    <w:rsid w:val="005E119A"/>
    <w:rsid w:val="005E1670"/>
    <w:rsid w:val="005E2439"/>
    <w:rsid w:val="005E4585"/>
    <w:rsid w:val="005E6D8B"/>
    <w:rsid w:val="005F0B6A"/>
    <w:rsid w:val="005F0F57"/>
    <w:rsid w:val="005F62D3"/>
    <w:rsid w:val="005F69AF"/>
    <w:rsid w:val="005F6D11"/>
    <w:rsid w:val="005F7081"/>
    <w:rsid w:val="00600996"/>
    <w:rsid w:val="006009DF"/>
    <w:rsid w:val="00600CF0"/>
    <w:rsid w:val="00602310"/>
    <w:rsid w:val="006048F4"/>
    <w:rsid w:val="006055ED"/>
    <w:rsid w:val="0060633A"/>
    <w:rsid w:val="0060660A"/>
    <w:rsid w:val="00611359"/>
    <w:rsid w:val="00611988"/>
    <w:rsid w:val="00613B1D"/>
    <w:rsid w:val="00617A44"/>
    <w:rsid w:val="006202B6"/>
    <w:rsid w:val="006247BE"/>
    <w:rsid w:val="00624CAC"/>
    <w:rsid w:val="00625CD0"/>
    <w:rsid w:val="0062627D"/>
    <w:rsid w:val="00626674"/>
    <w:rsid w:val="00626CB5"/>
    <w:rsid w:val="00627432"/>
    <w:rsid w:val="00631810"/>
    <w:rsid w:val="00632591"/>
    <w:rsid w:val="00632CF1"/>
    <w:rsid w:val="00642F90"/>
    <w:rsid w:val="006448E4"/>
    <w:rsid w:val="00645414"/>
    <w:rsid w:val="006513B2"/>
    <w:rsid w:val="00651FBF"/>
    <w:rsid w:val="006528AF"/>
    <w:rsid w:val="00653606"/>
    <w:rsid w:val="00660610"/>
    <w:rsid w:val="006610E9"/>
    <w:rsid w:val="00661219"/>
    <w:rsid w:val="00661591"/>
    <w:rsid w:val="00662F88"/>
    <w:rsid w:val="006632BB"/>
    <w:rsid w:val="0066632F"/>
    <w:rsid w:val="0066633A"/>
    <w:rsid w:val="0066707E"/>
    <w:rsid w:val="0067072F"/>
    <w:rsid w:val="00673ABF"/>
    <w:rsid w:val="00674A89"/>
    <w:rsid w:val="00674CB4"/>
    <w:rsid w:val="00674F3D"/>
    <w:rsid w:val="006750AD"/>
    <w:rsid w:val="00680DB8"/>
    <w:rsid w:val="00680FC3"/>
    <w:rsid w:val="00681517"/>
    <w:rsid w:val="00683E2F"/>
    <w:rsid w:val="0068526A"/>
    <w:rsid w:val="00685545"/>
    <w:rsid w:val="006864B3"/>
    <w:rsid w:val="006864BE"/>
    <w:rsid w:val="006869FB"/>
    <w:rsid w:val="00686E12"/>
    <w:rsid w:val="00692D64"/>
    <w:rsid w:val="00694DCC"/>
    <w:rsid w:val="006955DD"/>
    <w:rsid w:val="00695EF3"/>
    <w:rsid w:val="006A10F8"/>
    <w:rsid w:val="006A2100"/>
    <w:rsid w:val="006A44A0"/>
    <w:rsid w:val="006A5C3B"/>
    <w:rsid w:val="006A72E0"/>
    <w:rsid w:val="006B0186"/>
    <w:rsid w:val="006B0BF3"/>
    <w:rsid w:val="006B1123"/>
    <w:rsid w:val="006B4BCF"/>
    <w:rsid w:val="006B775E"/>
    <w:rsid w:val="006B7BC7"/>
    <w:rsid w:val="006B7F38"/>
    <w:rsid w:val="006C2535"/>
    <w:rsid w:val="006C3405"/>
    <w:rsid w:val="006C441E"/>
    <w:rsid w:val="006C4B90"/>
    <w:rsid w:val="006C5DDF"/>
    <w:rsid w:val="006C75D2"/>
    <w:rsid w:val="006C77AF"/>
    <w:rsid w:val="006D1016"/>
    <w:rsid w:val="006D17F2"/>
    <w:rsid w:val="006D43AC"/>
    <w:rsid w:val="006D5125"/>
    <w:rsid w:val="006E2028"/>
    <w:rsid w:val="006E3072"/>
    <w:rsid w:val="006E3546"/>
    <w:rsid w:val="006E3FA9"/>
    <w:rsid w:val="006E4BA0"/>
    <w:rsid w:val="006E5D6D"/>
    <w:rsid w:val="006E656E"/>
    <w:rsid w:val="006E7D82"/>
    <w:rsid w:val="006F038F"/>
    <w:rsid w:val="006F0CF8"/>
    <w:rsid w:val="006F0D7F"/>
    <w:rsid w:val="006F0F93"/>
    <w:rsid w:val="006F15F6"/>
    <w:rsid w:val="006F2032"/>
    <w:rsid w:val="006F221B"/>
    <w:rsid w:val="006F31F2"/>
    <w:rsid w:val="006F45FB"/>
    <w:rsid w:val="006F597A"/>
    <w:rsid w:val="006F7494"/>
    <w:rsid w:val="006F751F"/>
    <w:rsid w:val="007018AE"/>
    <w:rsid w:val="00704241"/>
    <w:rsid w:val="00711E90"/>
    <w:rsid w:val="0071302D"/>
    <w:rsid w:val="00714DC5"/>
    <w:rsid w:val="00714E55"/>
    <w:rsid w:val="00715237"/>
    <w:rsid w:val="0071765D"/>
    <w:rsid w:val="00717C00"/>
    <w:rsid w:val="00723F04"/>
    <w:rsid w:val="007254A5"/>
    <w:rsid w:val="00725748"/>
    <w:rsid w:val="007325D7"/>
    <w:rsid w:val="0073423A"/>
    <w:rsid w:val="00735D88"/>
    <w:rsid w:val="0073720D"/>
    <w:rsid w:val="00737305"/>
    <w:rsid w:val="00737507"/>
    <w:rsid w:val="00737A55"/>
    <w:rsid w:val="00740712"/>
    <w:rsid w:val="00740C9B"/>
    <w:rsid w:val="007415D5"/>
    <w:rsid w:val="007426AA"/>
    <w:rsid w:val="00742AB9"/>
    <w:rsid w:val="007442EE"/>
    <w:rsid w:val="0075071E"/>
    <w:rsid w:val="00751A6A"/>
    <w:rsid w:val="00754510"/>
    <w:rsid w:val="007547C2"/>
    <w:rsid w:val="00754FBF"/>
    <w:rsid w:val="007572CB"/>
    <w:rsid w:val="00757B56"/>
    <w:rsid w:val="00764329"/>
    <w:rsid w:val="007709EF"/>
    <w:rsid w:val="007710BC"/>
    <w:rsid w:val="007716F7"/>
    <w:rsid w:val="0077337C"/>
    <w:rsid w:val="007743B2"/>
    <w:rsid w:val="00774A77"/>
    <w:rsid w:val="007756E2"/>
    <w:rsid w:val="007765FC"/>
    <w:rsid w:val="00776EAA"/>
    <w:rsid w:val="00777DBF"/>
    <w:rsid w:val="007805DB"/>
    <w:rsid w:val="00780652"/>
    <w:rsid w:val="00782EB6"/>
    <w:rsid w:val="00783559"/>
    <w:rsid w:val="0078409F"/>
    <w:rsid w:val="00784A8A"/>
    <w:rsid w:val="00790F57"/>
    <w:rsid w:val="00791E0D"/>
    <w:rsid w:val="00793DD0"/>
    <w:rsid w:val="007945C0"/>
    <w:rsid w:val="0079551B"/>
    <w:rsid w:val="00797AA5"/>
    <w:rsid w:val="007A26BD"/>
    <w:rsid w:val="007A28E1"/>
    <w:rsid w:val="007A2AB5"/>
    <w:rsid w:val="007A2B2C"/>
    <w:rsid w:val="007A2BB2"/>
    <w:rsid w:val="007A4105"/>
    <w:rsid w:val="007A5676"/>
    <w:rsid w:val="007A5C50"/>
    <w:rsid w:val="007A5F25"/>
    <w:rsid w:val="007A6DB9"/>
    <w:rsid w:val="007A6E92"/>
    <w:rsid w:val="007A7AFA"/>
    <w:rsid w:val="007B0010"/>
    <w:rsid w:val="007B05A1"/>
    <w:rsid w:val="007B2561"/>
    <w:rsid w:val="007B4503"/>
    <w:rsid w:val="007B5110"/>
    <w:rsid w:val="007B78AF"/>
    <w:rsid w:val="007C23B5"/>
    <w:rsid w:val="007C406E"/>
    <w:rsid w:val="007C45AA"/>
    <w:rsid w:val="007C4B32"/>
    <w:rsid w:val="007C5183"/>
    <w:rsid w:val="007C7185"/>
    <w:rsid w:val="007C7573"/>
    <w:rsid w:val="007D019C"/>
    <w:rsid w:val="007D0CA2"/>
    <w:rsid w:val="007D17C8"/>
    <w:rsid w:val="007D2733"/>
    <w:rsid w:val="007D2D73"/>
    <w:rsid w:val="007D2EC6"/>
    <w:rsid w:val="007D57A4"/>
    <w:rsid w:val="007D763E"/>
    <w:rsid w:val="007E0ADA"/>
    <w:rsid w:val="007E0CA2"/>
    <w:rsid w:val="007E144B"/>
    <w:rsid w:val="007E1471"/>
    <w:rsid w:val="007E1C44"/>
    <w:rsid w:val="007E2B20"/>
    <w:rsid w:val="007E2B88"/>
    <w:rsid w:val="007E4E68"/>
    <w:rsid w:val="007F0968"/>
    <w:rsid w:val="007F0D40"/>
    <w:rsid w:val="007F2C47"/>
    <w:rsid w:val="007F328B"/>
    <w:rsid w:val="007F5331"/>
    <w:rsid w:val="007F5FA9"/>
    <w:rsid w:val="007F66B1"/>
    <w:rsid w:val="00800C9E"/>
    <w:rsid w:val="00800CCA"/>
    <w:rsid w:val="008032FF"/>
    <w:rsid w:val="00806120"/>
    <w:rsid w:val="0080682F"/>
    <w:rsid w:val="00810C93"/>
    <w:rsid w:val="00812028"/>
    <w:rsid w:val="00812DD8"/>
    <w:rsid w:val="00813082"/>
    <w:rsid w:val="008131C3"/>
    <w:rsid w:val="00813726"/>
    <w:rsid w:val="00814D03"/>
    <w:rsid w:val="00820BC3"/>
    <w:rsid w:val="00821871"/>
    <w:rsid w:val="00821FC1"/>
    <w:rsid w:val="0082321D"/>
    <w:rsid w:val="00823AE2"/>
    <w:rsid w:val="008240C2"/>
    <w:rsid w:val="00825441"/>
    <w:rsid w:val="00825B43"/>
    <w:rsid w:val="00827875"/>
    <w:rsid w:val="00827BE0"/>
    <w:rsid w:val="0083178B"/>
    <w:rsid w:val="00831DD3"/>
    <w:rsid w:val="00833695"/>
    <w:rsid w:val="008336B7"/>
    <w:rsid w:val="00833A8E"/>
    <w:rsid w:val="0083716D"/>
    <w:rsid w:val="00837ADD"/>
    <w:rsid w:val="00837CB8"/>
    <w:rsid w:val="0084058D"/>
    <w:rsid w:val="008421AC"/>
    <w:rsid w:val="00842CC9"/>
    <w:rsid w:val="00842CD8"/>
    <w:rsid w:val="008431C2"/>
    <w:rsid w:val="008431FA"/>
    <w:rsid w:val="00846BAA"/>
    <w:rsid w:val="00847444"/>
    <w:rsid w:val="0085222D"/>
    <w:rsid w:val="0085359D"/>
    <w:rsid w:val="008538CB"/>
    <w:rsid w:val="00853B05"/>
    <w:rsid w:val="00854217"/>
    <w:rsid w:val="008547BA"/>
    <w:rsid w:val="00854E0A"/>
    <w:rsid w:val="008553C7"/>
    <w:rsid w:val="008571E1"/>
    <w:rsid w:val="00857FEB"/>
    <w:rsid w:val="008601AF"/>
    <w:rsid w:val="00863393"/>
    <w:rsid w:val="00863BA2"/>
    <w:rsid w:val="00863CBA"/>
    <w:rsid w:val="0086518B"/>
    <w:rsid w:val="008657B2"/>
    <w:rsid w:val="0086597E"/>
    <w:rsid w:val="0086676C"/>
    <w:rsid w:val="00866787"/>
    <w:rsid w:val="008667B4"/>
    <w:rsid w:val="00867C5C"/>
    <w:rsid w:val="00872271"/>
    <w:rsid w:val="008753F3"/>
    <w:rsid w:val="00875E28"/>
    <w:rsid w:val="008805B6"/>
    <w:rsid w:val="00883137"/>
    <w:rsid w:val="00887080"/>
    <w:rsid w:val="008901D0"/>
    <w:rsid w:val="00891699"/>
    <w:rsid w:val="00893E6A"/>
    <w:rsid w:val="00894270"/>
    <w:rsid w:val="00894F27"/>
    <w:rsid w:val="008A010B"/>
    <w:rsid w:val="008A0F31"/>
    <w:rsid w:val="008A1F5D"/>
    <w:rsid w:val="008A28F5"/>
    <w:rsid w:val="008A310E"/>
    <w:rsid w:val="008A6497"/>
    <w:rsid w:val="008A6BD2"/>
    <w:rsid w:val="008A6F4F"/>
    <w:rsid w:val="008B1198"/>
    <w:rsid w:val="008B3471"/>
    <w:rsid w:val="008B3929"/>
    <w:rsid w:val="008B4125"/>
    <w:rsid w:val="008B4572"/>
    <w:rsid w:val="008B4A69"/>
    <w:rsid w:val="008B4CB3"/>
    <w:rsid w:val="008B567B"/>
    <w:rsid w:val="008B78F1"/>
    <w:rsid w:val="008B7B24"/>
    <w:rsid w:val="008C0618"/>
    <w:rsid w:val="008C29E3"/>
    <w:rsid w:val="008C356D"/>
    <w:rsid w:val="008C3BC8"/>
    <w:rsid w:val="008C5154"/>
    <w:rsid w:val="008C6656"/>
    <w:rsid w:val="008D2574"/>
    <w:rsid w:val="008D36DB"/>
    <w:rsid w:val="008D3BFB"/>
    <w:rsid w:val="008D602A"/>
    <w:rsid w:val="008D67DF"/>
    <w:rsid w:val="008E09ED"/>
    <w:rsid w:val="008E0B3F"/>
    <w:rsid w:val="008E4133"/>
    <w:rsid w:val="008E49AD"/>
    <w:rsid w:val="008E5522"/>
    <w:rsid w:val="008E698E"/>
    <w:rsid w:val="008E713D"/>
    <w:rsid w:val="008E770F"/>
    <w:rsid w:val="008E7B76"/>
    <w:rsid w:val="008F2584"/>
    <w:rsid w:val="008F3246"/>
    <w:rsid w:val="008F3C1B"/>
    <w:rsid w:val="008F508C"/>
    <w:rsid w:val="009022B9"/>
    <w:rsid w:val="0090271B"/>
    <w:rsid w:val="00907361"/>
    <w:rsid w:val="00907FF3"/>
    <w:rsid w:val="00910642"/>
    <w:rsid w:val="00910DDF"/>
    <w:rsid w:val="00912064"/>
    <w:rsid w:val="0091332D"/>
    <w:rsid w:val="00914127"/>
    <w:rsid w:val="009143D7"/>
    <w:rsid w:val="009167E2"/>
    <w:rsid w:val="00916D5B"/>
    <w:rsid w:val="009177F1"/>
    <w:rsid w:val="00917B99"/>
    <w:rsid w:val="0092543E"/>
    <w:rsid w:val="009269EC"/>
    <w:rsid w:val="00926A1F"/>
    <w:rsid w:val="00927492"/>
    <w:rsid w:val="00927A25"/>
    <w:rsid w:val="00930B13"/>
    <w:rsid w:val="009311C8"/>
    <w:rsid w:val="00932A0C"/>
    <w:rsid w:val="00933376"/>
    <w:rsid w:val="00933A2F"/>
    <w:rsid w:val="00935117"/>
    <w:rsid w:val="0093564A"/>
    <w:rsid w:val="00935C62"/>
    <w:rsid w:val="00940070"/>
    <w:rsid w:val="00941752"/>
    <w:rsid w:val="0094237B"/>
    <w:rsid w:val="009428C6"/>
    <w:rsid w:val="009529BA"/>
    <w:rsid w:val="00952E5A"/>
    <w:rsid w:val="00955984"/>
    <w:rsid w:val="009600E3"/>
    <w:rsid w:val="009609CC"/>
    <w:rsid w:val="009628D4"/>
    <w:rsid w:val="00963E94"/>
    <w:rsid w:val="009640DB"/>
    <w:rsid w:val="00964AEB"/>
    <w:rsid w:val="009651EE"/>
    <w:rsid w:val="00970E43"/>
    <w:rsid w:val="009716D8"/>
    <w:rsid w:val="009718F9"/>
    <w:rsid w:val="009720D7"/>
    <w:rsid w:val="00972CF3"/>
    <w:rsid w:val="00972FB9"/>
    <w:rsid w:val="0097331B"/>
    <w:rsid w:val="00973C06"/>
    <w:rsid w:val="00974073"/>
    <w:rsid w:val="00975112"/>
    <w:rsid w:val="00975E66"/>
    <w:rsid w:val="00980107"/>
    <w:rsid w:val="00981768"/>
    <w:rsid w:val="00982A38"/>
    <w:rsid w:val="00983E8F"/>
    <w:rsid w:val="009845C3"/>
    <w:rsid w:val="00986F5E"/>
    <w:rsid w:val="0098788A"/>
    <w:rsid w:val="009907C3"/>
    <w:rsid w:val="00992FB1"/>
    <w:rsid w:val="00992FBD"/>
    <w:rsid w:val="00994564"/>
    <w:rsid w:val="00994FDA"/>
    <w:rsid w:val="00995720"/>
    <w:rsid w:val="00996EF7"/>
    <w:rsid w:val="009A13AE"/>
    <w:rsid w:val="009A150B"/>
    <w:rsid w:val="009A1D22"/>
    <w:rsid w:val="009A1DB1"/>
    <w:rsid w:val="009A2B51"/>
    <w:rsid w:val="009A314D"/>
    <w:rsid w:val="009A31BF"/>
    <w:rsid w:val="009A3B71"/>
    <w:rsid w:val="009A61BC"/>
    <w:rsid w:val="009A7B49"/>
    <w:rsid w:val="009A7E90"/>
    <w:rsid w:val="009B0138"/>
    <w:rsid w:val="009B0D0B"/>
    <w:rsid w:val="009B0EC1"/>
    <w:rsid w:val="009B0FE9"/>
    <w:rsid w:val="009B173A"/>
    <w:rsid w:val="009B1968"/>
    <w:rsid w:val="009B4566"/>
    <w:rsid w:val="009B4786"/>
    <w:rsid w:val="009B5990"/>
    <w:rsid w:val="009B5E90"/>
    <w:rsid w:val="009C2098"/>
    <w:rsid w:val="009C2B44"/>
    <w:rsid w:val="009C3F20"/>
    <w:rsid w:val="009C3FD8"/>
    <w:rsid w:val="009C4AB1"/>
    <w:rsid w:val="009C5C7C"/>
    <w:rsid w:val="009C7AC4"/>
    <w:rsid w:val="009C7CA1"/>
    <w:rsid w:val="009C7E89"/>
    <w:rsid w:val="009D043D"/>
    <w:rsid w:val="009D2B3A"/>
    <w:rsid w:val="009D69AA"/>
    <w:rsid w:val="009E2051"/>
    <w:rsid w:val="009E2E17"/>
    <w:rsid w:val="009E3A25"/>
    <w:rsid w:val="009E53EA"/>
    <w:rsid w:val="009E68CE"/>
    <w:rsid w:val="009F0612"/>
    <w:rsid w:val="009F080A"/>
    <w:rsid w:val="009F0C19"/>
    <w:rsid w:val="009F3259"/>
    <w:rsid w:val="009F4428"/>
    <w:rsid w:val="009F4696"/>
    <w:rsid w:val="009F4AF1"/>
    <w:rsid w:val="00A03767"/>
    <w:rsid w:val="00A056DE"/>
    <w:rsid w:val="00A0635B"/>
    <w:rsid w:val="00A06370"/>
    <w:rsid w:val="00A0696E"/>
    <w:rsid w:val="00A0766E"/>
    <w:rsid w:val="00A128AD"/>
    <w:rsid w:val="00A12C0A"/>
    <w:rsid w:val="00A13024"/>
    <w:rsid w:val="00A14881"/>
    <w:rsid w:val="00A15C7D"/>
    <w:rsid w:val="00A174CF"/>
    <w:rsid w:val="00A21E76"/>
    <w:rsid w:val="00A23BC8"/>
    <w:rsid w:val="00A2487A"/>
    <w:rsid w:val="00A274F7"/>
    <w:rsid w:val="00A30E68"/>
    <w:rsid w:val="00A31027"/>
    <w:rsid w:val="00A31044"/>
    <w:rsid w:val="00A31933"/>
    <w:rsid w:val="00A3297D"/>
    <w:rsid w:val="00A329D2"/>
    <w:rsid w:val="00A3303A"/>
    <w:rsid w:val="00A34AA0"/>
    <w:rsid w:val="00A3715C"/>
    <w:rsid w:val="00A3727B"/>
    <w:rsid w:val="00A41FE2"/>
    <w:rsid w:val="00A425C5"/>
    <w:rsid w:val="00A426DC"/>
    <w:rsid w:val="00A452B0"/>
    <w:rsid w:val="00A46170"/>
    <w:rsid w:val="00A46FEF"/>
    <w:rsid w:val="00A47169"/>
    <w:rsid w:val="00A47948"/>
    <w:rsid w:val="00A50CF6"/>
    <w:rsid w:val="00A51165"/>
    <w:rsid w:val="00A51E64"/>
    <w:rsid w:val="00A539D0"/>
    <w:rsid w:val="00A54782"/>
    <w:rsid w:val="00A564C5"/>
    <w:rsid w:val="00A56946"/>
    <w:rsid w:val="00A56E3A"/>
    <w:rsid w:val="00A6170E"/>
    <w:rsid w:val="00A62E59"/>
    <w:rsid w:val="00A63231"/>
    <w:rsid w:val="00A63B8C"/>
    <w:rsid w:val="00A65DC0"/>
    <w:rsid w:val="00A66D7B"/>
    <w:rsid w:val="00A67CCD"/>
    <w:rsid w:val="00A715F8"/>
    <w:rsid w:val="00A729A7"/>
    <w:rsid w:val="00A7302E"/>
    <w:rsid w:val="00A75525"/>
    <w:rsid w:val="00A77447"/>
    <w:rsid w:val="00A77F6F"/>
    <w:rsid w:val="00A8017A"/>
    <w:rsid w:val="00A80180"/>
    <w:rsid w:val="00A80241"/>
    <w:rsid w:val="00A8280F"/>
    <w:rsid w:val="00A831FD"/>
    <w:rsid w:val="00A83352"/>
    <w:rsid w:val="00A850A2"/>
    <w:rsid w:val="00A8562A"/>
    <w:rsid w:val="00A86C99"/>
    <w:rsid w:val="00A918E4"/>
    <w:rsid w:val="00A91EC9"/>
    <w:rsid w:val="00A91FA3"/>
    <w:rsid w:val="00A92388"/>
    <w:rsid w:val="00A92699"/>
    <w:rsid w:val="00A927D3"/>
    <w:rsid w:val="00A9460E"/>
    <w:rsid w:val="00A957CA"/>
    <w:rsid w:val="00A95A3D"/>
    <w:rsid w:val="00AA39B5"/>
    <w:rsid w:val="00AA5C86"/>
    <w:rsid w:val="00AA7307"/>
    <w:rsid w:val="00AA7FC9"/>
    <w:rsid w:val="00AB237D"/>
    <w:rsid w:val="00AB4224"/>
    <w:rsid w:val="00AB42A6"/>
    <w:rsid w:val="00AB5933"/>
    <w:rsid w:val="00AB5F9D"/>
    <w:rsid w:val="00AB68B4"/>
    <w:rsid w:val="00AC1768"/>
    <w:rsid w:val="00AC28AE"/>
    <w:rsid w:val="00AC3E25"/>
    <w:rsid w:val="00AC4D80"/>
    <w:rsid w:val="00AC5CFC"/>
    <w:rsid w:val="00AC72B2"/>
    <w:rsid w:val="00AC7736"/>
    <w:rsid w:val="00AC79F8"/>
    <w:rsid w:val="00AD0272"/>
    <w:rsid w:val="00AD12CC"/>
    <w:rsid w:val="00AD14FB"/>
    <w:rsid w:val="00AD277F"/>
    <w:rsid w:val="00AD2992"/>
    <w:rsid w:val="00AD34EB"/>
    <w:rsid w:val="00AD3669"/>
    <w:rsid w:val="00AD3D21"/>
    <w:rsid w:val="00AD4D5A"/>
    <w:rsid w:val="00AD5B46"/>
    <w:rsid w:val="00AD7992"/>
    <w:rsid w:val="00AD7B39"/>
    <w:rsid w:val="00AE013D"/>
    <w:rsid w:val="00AE0EC5"/>
    <w:rsid w:val="00AE11B7"/>
    <w:rsid w:val="00AE1C04"/>
    <w:rsid w:val="00AE3123"/>
    <w:rsid w:val="00AE6103"/>
    <w:rsid w:val="00AE62F9"/>
    <w:rsid w:val="00AE7F68"/>
    <w:rsid w:val="00AF2321"/>
    <w:rsid w:val="00AF52F6"/>
    <w:rsid w:val="00AF52FD"/>
    <w:rsid w:val="00AF54A8"/>
    <w:rsid w:val="00AF6E23"/>
    <w:rsid w:val="00AF7237"/>
    <w:rsid w:val="00AF7D22"/>
    <w:rsid w:val="00B0031D"/>
    <w:rsid w:val="00B0043A"/>
    <w:rsid w:val="00B00D75"/>
    <w:rsid w:val="00B04DE9"/>
    <w:rsid w:val="00B06CA9"/>
    <w:rsid w:val="00B06F08"/>
    <w:rsid w:val="00B070CB"/>
    <w:rsid w:val="00B07FCE"/>
    <w:rsid w:val="00B11257"/>
    <w:rsid w:val="00B12456"/>
    <w:rsid w:val="00B145F0"/>
    <w:rsid w:val="00B1558A"/>
    <w:rsid w:val="00B2379E"/>
    <w:rsid w:val="00B24BE1"/>
    <w:rsid w:val="00B259C8"/>
    <w:rsid w:val="00B26363"/>
    <w:rsid w:val="00B26CCF"/>
    <w:rsid w:val="00B27F9A"/>
    <w:rsid w:val="00B3076A"/>
    <w:rsid w:val="00B30972"/>
    <w:rsid w:val="00B30FC2"/>
    <w:rsid w:val="00B331A2"/>
    <w:rsid w:val="00B33FAD"/>
    <w:rsid w:val="00B345FB"/>
    <w:rsid w:val="00B34A52"/>
    <w:rsid w:val="00B34F9F"/>
    <w:rsid w:val="00B35A10"/>
    <w:rsid w:val="00B375F9"/>
    <w:rsid w:val="00B425F0"/>
    <w:rsid w:val="00B42DFA"/>
    <w:rsid w:val="00B4712E"/>
    <w:rsid w:val="00B4734C"/>
    <w:rsid w:val="00B531DD"/>
    <w:rsid w:val="00B54818"/>
    <w:rsid w:val="00B55014"/>
    <w:rsid w:val="00B57EA5"/>
    <w:rsid w:val="00B609B6"/>
    <w:rsid w:val="00B60BE0"/>
    <w:rsid w:val="00B60BF0"/>
    <w:rsid w:val="00B62055"/>
    <w:rsid w:val="00B62232"/>
    <w:rsid w:val="00B62692"/>
    <w:rsid w:val="00B64C2C"/>
    <w:rsid w:val="00B655B8"/>
    <w:rsid w:val="00B668F3"/>
    <w:rsid w:val="00B70BF3"/>
    <w:rsid w:val="00B71DC2"/>
    <w:rsid w:val="00B73063"/>
    <w:rsid w:val="00B7366E"/>
    <w:rsid w:val="00B7728D"/>
    <w:rsid w:val="00B80BFF"/>
    <w:rsid w:val="00B810E9"/>
    <w:rsid w:val="00B81D33"/>
    <w:rsid w:val="00B83288"/>
    <w:rsid w:val="00B832D9"/>
    <w:rsid w:val="00B85282"/>
    <w:rsid w:val="00B8615C"/>
    <w:rsid w:val="00B91CFC"/>
    <w:rsid w:val="00B928DC"/>
    <w:rsid w:val="00B9300F"/>
    <w:rsid w:val="00B931FD"/>
    <w:rsid w:val="00B93893"/>
    <w:rsid w:val="00B943E7"/>
    <w:rsid w:val="00B95D14"/>
    <w:rsid w:val="00B97667"/>
    <w:rsid w:val="00BA11F9"/>
    <w:rsid w:val="00BA129E"/>
    <w:rsid w:val="00BA3E58"/>
    <w:rsid w:val="00BA41E4"/>
    <w:rsid w:val="00BA49EA"/>
    <w:rsid w:val="00BA62C4"/>
    <w:rsid w:val="00BA6EB2"/>
    <w:rsid w:val="00BA79CC"/>
    <w:rsid w:val="00BA7E0A"/>
    <w:rsid w:val="00BB08B6"/>
    <w:rsid w:val="00BB1465"/>
    <w:rsid w:val="00BB2B93"/>
    <w:rsid w:val="00BB55EB"/>
    <w:rsid w:val="00BB6F7C"/>
    <w:rsid w:val="00BC17DF"/>
    <w:rsid w:val="00BC3B53"/>
    <w:rsid w:val="00BC3B96"/>
    <w:rsid w:val="00BC4AE3"/>
    <w:rsid w:val="00BC54BF"/>
    <w:rsid w:val="00BC5B28"/>
    <w:rsid w:val="00BC64DD"/>
    <w:rsid w:val="00BD0858"/>
    <w:rsid w:val="00BD0D93"/>
    <w:rsid w:val="00BD11F5"/>
    <w:rsid w:val="00BD2EDC"/>
    <w:rsid w:val="00BD40CE"/>
    <w:rsid w:val="00BE1916"/>
    <w:rsid w:val="00BE2F34"/>
    <w:rsid w:val="00BE3F88"/>
    <w:rsid w:val="00BE4756"/>
    <w:rsid w:val="00BE505F"/>
    <w:rsid w:val="00BE5E8B"/>
    <w:rsid w:val="00BE5ED9"/>
    <w:rsid w:val="00BE6E66"/>
    <w:rsid w:val="00BE7373"/>
    <w:rsid w:val="00BE73F3"/>
    <w:rsid w:val="00BE7B41"/>
    <w:rsid w:val="00BF0339"/>
    <w:rsid w:val="00BF0727"/>
    <w:rsid w:val="00BF0A69"/>
    <w:rsid w:val="00BF2227"/>
    <w:rsid w:val="00BF44F5"/>
    <w:rsid w:val="00BF744E"/>
    <w:rsid w:val="00BFAB38"/>
    <w:rsid w:val="00C03B44"/>
    <w:rsid w:val="00C04749"/>
    <w:rsid w:val="00C04FCA"/>
    <w:rsid w:val="00C061D1"/>
    <w:rsid w:val="00C06A48"/>
    <w:rsid w:val="00C075F7"/>
    <w:rsid w:val="00C12AA9"/>
    <w:rsid w:val="00C15A91"/>
    <w:rsid w:val="00C1792E"/>
    <w:rsid w:val="00C206F1"/>
    <w:rsid w:val="00C217E1"/>
    <w:rsid w:val="00C219B1"/>
    <w:rsid w:val="00C2638B"/>
    <w:rsid w:val="00C33C98"/>
    <w:rsid w:val="00C36961"/>
    <w:rsid w:val="00C374B8"/>
    <w:rsid w:val="00C4015B"/>
    <w:rsid w:val="00C40C60"/>
    <w:rsid w:val="00C42ABC"/>
    <w:rsid w:val="00C43E9D"/>
    <w:rsid w:val="00C45A5C"/>
    <w:rsid w:val="00C4642F"/>
    <w:rsid w:val="00C504D3"/>
    <w:rsid w:val="00C5232F"/>
    <w:rsid w:val="00C5258E"/>
    <w:rsid w:val="00C530C9"/>
    <w:rsid w:val="00C5392D"/>
    <w:rsid w:val="00C5443E"/>
    <w:rsid w:val="00C5525D"/>
    <w:rsid w:val="00C618F5"/>
    <w:rsid w:val="00C619A7"/>
    <w:rsid w:val="00C67C32"/>
    <w:rsid w:val="00C704F5"/>
    <w:rsid w:val="00C7147F"/>
    <w:rsid w:val="00C71AC5"/>
    <w:rsid w:val="00C736BA"/>
    <w:rsid w:val="00C73D5F"/>
    <w:rsid w:val="00C765AE"/>
    <w:rsid w:val="00C8072F"/>
    <w:rsid w:val="00C822F4"/>
    <w:rsid w:val="00C82FFB"/>
    <w:rsid w:val="00C83C6B"/>
    <w:rsid w:val="00C852BB"/>
    <w:rsid w:val="00C8584E"/>
    <w:rsid w:val="00C90FE5"/>
    <w:rsid w:val="00C9128C"/>
    <w:rsid w:val="00C915E3"/>
    <w:rsid w:val="00C92557"/>
    <w:rsid w:val="00C92E21"/>
    <w:rsid w:val="00C945A1"/>
    <w:rsid w:val="00C96173"/>
    <w:rsid w:val="00C97C80"/>
    <w:rsid w:val="00CA47D3"/>
    <w:rsid w:val="00CA6533"/>
    <w:rsid w:val="00CA6956"/>
    <w:rsid w:val="00CA6A25"/>
    <w:rsid w:val="00CA6A3F"/>
    <w:rsid w:val="00CA7C99"/>
    <w:rsid w:val="00CB268D"/>
    <w:rsid w:val="00CB47B3"/>
    <w:rsid w:val="00CB4CE0"/>
    <w:rsid w:val="00CB5542"/>
    <w:rsid w:val="00CB5BD7"/>
    <w:rsid w:val="00CC228E"/>
    <w:rsid w:val="00CC390F"/>
    <w:rsid w:val="00CC4A97"/>
    <w:rsid w:val="00CC5C1A"/>
    <w:rsid w:val="00CC6079"/>
    <w:rsid w:val="00CC6290"/>
    <w:rsid w:val="00CC697A"/>
    <w:rsid w:val="00CC7BA8"/>
    <w:rsid w:val="00CD1399"/>
    <w:rsid w:val="00CD233D"/>
    <w:rsid w:val="00CD2F35"/>
    <w:rsid w:val="00CD362D"/>
    <w:rsid w:val="00CD63C0"/>
    <w:rsid w:val="00CD6F8C"/>
    <w:rsid w:val="00CE0288"/>
    <w:rsid w:val="00CE101D"/>
    <w:rsid w:val="00CE1814"/>
    <w:rsid w:val="00CE183C"/>
    <w:rsid w:val="00CE1C84"/>
    <w:rsid w:val="00CE23AC"/>
    <w:rsid w:val="00CE2AEF"/>
    <w:rsid w:val="00CE383A"/>
    <w:rsid w:val="00CE500A"/>
    <w:rsid w:val="00CE5055"/>
    <w:rsid w:val="00CE6EE5"/>
    <w:rsid w:val="00CE77B9"/>
    <w:rsid w:val="00CF00D6"/>
    <w:rsid w:val="00CF053F"/>
    <w:rsid w:val="00CF1A17"/>
    <w:rsid w:val="00CF29A0"/>
    <w:rsid w:val="00CF3B25"/>
    <w:rsid w:val="00D030C0"/>
    <w:rsid w:val="00D0375A"/>
    <w:rsid w:val="00D04FB3"/>
    <w:rsid w:val="00D0609E"/>
    <w:rsid w:val="00D06919"/>
    <w:rsid w:val="00D06D83"/>
    <w:rsid w:val="00D078E1"/>
    <w:rsid w:val="00D100E9"/>
    <w:rsid w:val="00D11E01"/>
    <w:rsid w:val="00D16309"/>
    <w:rsid w:val="00D177D0"/>
    <w:rsid w:val="00D17AF8"/>
    <w:rsid w:val="00D17CF1"/>
    <w:rsid w:val="00D17FFE"/>
    <w:rsid w:val="00D20A60"/>
    <w:rsid w:val="00D20DCE"/>
    <w:rsid w:val="00D21E4B"/>
    <w:rsid w:val="00D22A42"/>
    <w:rsid w:val="00D2339E"/>
    <w:rsid w:val="00D23522"/>
    <w:rsid w:val="00D25674"/>
    <w:rsid w:val="00D264D6"/>
    <w:rsid w:val="00D275A7"/>
    <w:rsid w:val="00D33006"/>
    <w:rsid w:val="00D33BF0"/>
    <w:rsid w:val="00D33DE0"/>
    <w:rsid w:val="00D36447"/>
    <w:rsid w:val="00D45F1E"/>
    <w:rsid w:val="00D46A8D"/>
    <w:rsid w:val="00D4749B"/>
    <w:rsid w:val="00D516BE"/>
    <w:rsid w:val="00D5423B"/>
    <w:rsid w:val="00D54907"/>
    <w:rsid w:val="00D54F4E"/>
    <w:rsid w:val="00D56A8D"/>
    <w:rsid w:val="00D57864"/>
    <w:rsid w:val="00D57FFC"/>
    <w:rsid w:val="00D604B3"/>
    <w:rsid w:val="00D60BA4"/>
    <w:rsid w:val="00D61B81"/>
    <w:rsid w:val="00D62419"/>
    <w:rsid w:val="00D64466"/>
    <w:rsid w:val="00D65BD9"/>
    <w:rsid w:val="00D73B51"/>
    <w:rsid w:val="00D75078"/>
    <w:rsid w:val="00D77870"/>
    <w:rsid w:val="00D80977"/>
    <w:rsid w:val="00D80CCE"/>
    <w:rsid w:val="00D81358"/>
    <w:rsid w:val="00D81BE4"/>
    <w:rsid w:val="00D843F5"/>
    <w:rsid w:val="00D850E2"/>
    <w:rsid w:val="00D864F0"/>
    <w:rsid w:val="00D86EEA"/>
    <w:rsid w:val="00D87472"/>
    <w:rsid w:val="00D87D03"/>
    <w:rsid w:val="00D9339C"/>
    <w:rsid w:val="00D953CB"/>
    <w:rsid w:val="00D95C88"/>
    <w:rsid w:val="00D97B2E"/>
    <w:rsid w:val="00DA1FAE"/>
    <w:rsid w:val="00DA241E"/>
    <w:rsid w:val="00DA3ECF"/>
    <w:rsid w:val="00DA6F61"/>
    <w:rsid w:val="00DA7208"/>
    <w:rsid w:val="00DB1193"/>
    <w:rsid w:val="00DB36FE"/>
    <w:rsid w:val="00DB41F6"/>
    <w:rsid w:val="00DB533A"/>
    <w:rsid w:val="00DB5604"/>
    <w:rsid w:val="00DB6307"/>
    <w:rsid w:val="00DB6B79"/>
    <w:rsid w:val="00DC0221"/>
    <w:rsid w:val="00DC11AF"/>
    <w:rsid w:val="00DC1E6C"/>
    <w:rsid w:val="00DC2592"/>
    <w:rsid w:val="00DC2EFE"/>
    <w:rsid w:val="00DC3252"/>
    <w:rsid w:val="00DC3921"/>
    <w:rsid w:val="00DC3B88"/>
    <w:rsid w:val="00DC48A8"/>
    <w:rsid w:val="00DC4B86"/>
    <w:rsid w:val="00DC51CC"/>
    <w:rsid w:val="00DD1DCD"/>
    <w:rsid w:val="00DD338F"/>
    <w:rsid w:val="00DD66F2"/>
    <w:rsid w:val="00DE35B7"/>
    <w:rsid w:val="00DE3FE0"/>
    <w:rsid w:val="00DE4A3F"/>
    <w:rsid w:val="00DE4DD7"/>
    <w:rsid w:val="00DE5264"/>
    <w:rsid w:val="00DE5504"/>
    <w:rsid w:val="00DE578A"/>
    <w:rsid w:val="00DE6D27"/>
    <w:rsid w:val="00DE7212"/>
    <w:rsid w:val="00DF2583"/>
    <w:rsid w:val="00DF4550"/>
    <w:rsid w:val="00DF54D9"/>
    <w:rsid w:val="00DF62C4"/>
    <w:rsid w:val="00DF7283"/>
    <w:rsid w:val="00E00041"/>
    <w:rsid w:val="00E00546"/>
    <w:rsid w:val="00E00B57"/>
    <w:rsid w:val="00E01A59"/>
    <w:rsid w:val="00E01FA3"/>
    <w:rsid w:val="00E02EAF"/>
    <w:rsid w:val="00E02FEC"/>
    <w:rsid w:val="00E03DD5"/>
    <w:rsid w:val="00E049B5"/>
    <w:rsid w:val="00E1022E"/>
    <w:rsid w:val="00E10414"/>
    <w:rsid w:val="00E10DC6"/>
    <w:rsid w:val="00E11F8E"/>
    <w:rsid w:val="00E129B0"/>
    <w:rsid w:val="00E13358"/>
    <w:rsid w:val="00E13943"/>
    <w:rsid w:val="00E13D27"/>
    <w:rsid w:val="00E14E1C"/>
    <w:rsid w:val="00E15881"/>
    <w:rsid w:val="00E16A8F"/>
    <w:rsid w:val="00E174C3"/>
    <w:rsid w:val="00E21787"/>
    <w:rsid w:val="00E21CFA"/>
    <w:rsid w:val="00E21DE3"/>
    <w:rsid w:val="00E22BCD"/>
    <w:rsid w:val="00E22BFF"/>
    <w:rsid w:val="00E23C17"/>
    <w:rsid w:val="00E27B68"/>
    <w:rsid w:val="00E307D1"/>
    <w:rsid w:val="00E31A3F"/>
    <w:rsid w:val="00E343B8"/>
    <w:rsid w:val="00E35EBE"/>
    <w:rsid w:val="00E36587"/>
    <w:rsid w:val="00E3731D"/>
    <w:rsid w:val="00E4137D"/>
    <w:rsid w:val="00E428B9"/>
    <w:rsid w:val="00E44535"/>
    <w:rsid w:val="00E46EB4"/>
    <w:rsid w:val="00E51469"/>
    <w:rsid w:val="00E51C2E"/>
    <w:rsid w:val="00E54DF0"/>
    <w:rsid w:val="00E565F1"/>
    <w:rsid w:val="00E60FF7"/>
    <w:rsid w:val="00E61E8B"/>
    <w:rsid w:val="00E63217"/>
    <w:rsid w:val="00E634E3"/>
    <w:rsid w:val="00E6596A"/>
    <w:rsid w:val="00E66A85"/>
    <w:rsid w:val="00E717C4"/>
    <w:rsid w:val="00E71F2A"/>
    <w:rsid w:val="00E75AA2"/>
    <w:rsid w:val="00E76693"/>
    <w:rsid w:val="00E774E2"/>
    <w:rsid w:val="00E77E18"/>
    <w:rsid w:val="00E77F89"/>
    <w:rsid w:val="00E80330"/>
    <w:rsid w:val="00E806C5"/>
    <w:rsid w:val="00E80E71"/>
    <w:rsid w:val="00E82E16"/>
    <w:rsid w:val="00E8334B"/>
    <w:rsid w:val="00E8483E"/>
    <w:rsid w:val="00E850D3"/>
    <w:rsid w:val="00E853D6"/>
    <w:rsid w:val="00E876B9"/>
    <w:rsid w:val="00E8788E"/>
    <w:rsid w:val="00E907BC"/>
    <w:rsid w:val="00E95C39"/>
    <w:rsid w:val="00E965C1"/>
    <w:rsid w:val="00E97CC1"/>
    <w:rsid w:val="00EA0CA5"/>
    <w:rsid w:val="00EA1AEA"/>
    <w:rsid w:val="00EA2C08"/>
    <w:rsid w:val="00EA4B61"/>
    <w:rsid w:val="00EA76DC"/>
    <w:rsid w:val="00EB37E3"/>
    <w:rsid w:val="00EB4C15"/>
    <w:rsid w:val="00EB4C58"/>
    <w:rsid w:val="00EB60AC"/>
    <w:rsid w:val="00EB6C13"/>
    <w:rsid w:val="00EB6FFE"/>
    <w:rsid w:val="00EB7F46"/>
    <w:rsid w:val="00EC062B"/>
    <w:rsid w:val="00EC0DFF"/>
    <w:rsid w:val="00EC1800"/>
    <w:rsid w:val="00EC237D"/>
    <w:rsid w:val="00EC2942"/>
    <w:rsid w:val="00EC2FE2"/>
    <w:rsid w:val="00EC34E8"/>
    <w:rsid w:val="00EC357E"/>
    <w:rsid w:val="00EC4306"/>
    <w:rsid w:val="00EC4D0E"/>
    <w:rsid w:val="00EC4E2B"/>
    <w:rsid w:val="00EC57A4"/>
    <w:rsid w:val="00ED072A"/>
    <w:rsid w:val="00ED0A64"/>
    <w:rsid w:val="00ED19D0"/>
    <w:rsid w:val="00ED29B8"/>
    <w:rsid w:val="00ED406F"/>
    <w:rsid w:val="00ED539E"/>
    <w:rsid w:val="00ED62CF"/>
    <w:rsid w:val="00ED6EC8"/>
    <w:rsid w:val="00ED753D"/>
    <w:rsid w:val="00EE4697"/>
    <w:rsid w:val="00EE4A1F"/>
    <w:rsid w:val="00EE4C2D"/>
    <w:rsid w:val="00EE6FF4"/>
    <w:rsid w:val="00EE7B40"/>
    <w:rsid w:val="00EE7F91"/>
    <w:rsid w:val="00EF08E1"/>
    <w:rsid w:val="00EF1B5A"/>
    <w:rsid w:val="00EF24FB"/>
    <w:rsid w:val="00EF2CCA"/>
    <w:rsid w:val="00EF495B"/>
    <w:rsid w:val="00EF54C2"/>
    <w:rsid w:val="00EF60DC"/>
    <w:rsid w:val="00F00054"/>
    <w:rsid w:val="00F00A3C"/>
    <w:rsid w:val="00F00F54"/>
    <w:rsid w:val="00F0283C"/>
    <w:rsid w:val="00F03143"/>
    <w:rsid w:val="00F03963"/>
    <w:rsid w:val="00F04FB2"/>
    <w:rsid w:val="00F11068"/>
    <w:rsid w:val="00F1145A"/>
    <w:rsid w:val="00F1167D"/>
    <w:rsid w:val="00F1256D"/>
    <w:rsid w:val="00F12657"/>
    <w:rsid w:val="00F139DD"/>
    <w:rsid w:val="00F13A4E"/>
    <w:rsid w:val="00F172BB"/>
    <w:rsid w:val="00F17AE4"/>
    <w:rsid w:val="00F17B10"/>
    <w:rsid w:val="00F201E0"/>
    <w:rsid w:val="00F21BEF"/>
    <w:rsid w:val="00F22C1C"/>
    <w:rsid w:val="00F2315B"/>
    <w:rsid w:val="00F24843"/>
    <w:rsid w:val="00F260CE"/>
    <w:rsid w:val="00F272D2"/>
    <w:rsid w:val="00F304BD"/>
    <w:rsid w:val="00F34326"/>
    <w:rsid w:val="00F373B8"/>
    <w:rsid w:val="00F40653"/>
    <w:rsid w:val="00F407E6"/>
    <w:rsid w:val="00F41A6F"/>
    <w:rsid w:val="00F45A25"/>
    <w:rsid w:val="00F46036"/>
    <w:rsid w:val="00F50F86"/>
    <w:rsid w:val="00F53F91"/>
    <w:rsid w:val="00F54D1B"/>
    <w:rsid w:val="00F564FD"/>
    <w:rsid w:val="00F60D76"/>
    <w:rsid w:val="00F61569"/>
    <w:rsid w:val="00F61A72"/>
    <w:rsid w:val="00F62B67"/>
    <w:rsid w:val="00F641A5"/>
    <w:rsid w:val="00F646DB"/>
    <w:rsid w:val="00F65B1D"/>
    <w:rsid w:val="00F66003"/>
    <w:rsid w:val="00F66F13"/>
    <w:rsid w:val="00F71442"/>
    <w:rsid w:val="00F721B8"/>
    <w:rsid w:val="00F74073"/>
    <w:rsid w:val="00F75603"/>
    <w:rsid w:val="00F804F8"/>
    <w:rsid w:val="00F80BE3"/>
    <w:rsid w:val="00F814B7"/>
    <w:rsid w:val="00F81FFC"/>
    <w:rsid w:val="00F8303A"/>
    <w:rsid w:val="00F845B4"/>
    <w:rsid w:val="00F84F7D"/>
    <w:rsid w:val="00F86CB1"/>
    <w:rsid w:val="00F8713B"/>
    <w:rsid w:val="00F90A14"/>
    <w:rsid w:val="00F90BD7"/>
    <w:rsid w:val="00F92136"/>
    <w:rsid w:val="00F92EA9"/>
    <w:rsid w:val="00F93F54"/>
    <w:rsid w:val="00F93F9E"/>
    <w:rsid w:val="00F97C59"/>
    <w:rsid w:val="00FA2CD7"/>
    <w:rsid w:val="00FA6C84"/>
    <w:rsid w:val="00FB0550"/>
    <w:rsid w:val="00FB06ED"/>
    <w:rsid w:val="00FB0D5F"/>
    <w:rsid w:val="00FB2B06"/>
    <w:rsid w:val="00FB7F4D"/>
    <w:rsid w:val="00FC02F0"/>
    <w:rsid w:val="00FC3165"/>
    <w:rsid w:val="00FC36AB"/>
    <w:rsid w:val="00FC4300"/>
    <w:rsid w:val="00FC6BA0"/>
    <w:rsid w:val="00FC6CDF"/>
    <w:rsid w:val="00FC7F66"/>
    <w:rsid w:val="00FD01AB"/>
    <w:rsid w:val="00FD1074"/>
    <w:rsid w:val="00FD11BC"/>
    <w:rsid w:val="00FD2B29"/>
    <w:rsid w:val="00FD503A"/>
    <w:rsid w:val="00FD5776"/>
    <w:rsid w:val="00FE1CB6"/>
    <w:rsid w:val="00FE2275"/>
    <w:rsid w:val="00FE3CD6"/>
    <w:rsid w:val="00FE486B"/>
    <w:rsid w:val="00FE4F08"/>
    <w:rsid w:val="00FF1559"/>
    <w:rsid w:val="00FF192E"/>
    <w:rsid w:val="00FF49B1"/>
    <w:rsid w:val="00FF5140"/>
    <w:rsid w:val="013E1C84"/>
    <w:rsid w:val="0142F250"/>
    <w:rsid w:val="0151097B"/>
    <w:rsid w:val="01621E69"/>
    <w:rsid w:val="017A4A76"/>
    <w:rsid w:val="019E3B2E"/>
    <w:rsid w:val="01FF66A7"/>
    <w:rsid w:val="022C1836"/>
    <w:rsid w:val="022D1AA8"/>
    <w:rsid w:val="0266F67C"/>
    <w:rsid w:val="02887BF0"/>
    <w:rsid w:val="02B02C14"/>
    <w:rsid w:val="02C22AF3"/>
    <w:rsid w:val="02D35ED7"/>
    <w:rsid w:val="03135A19"/>
    <w:rsid w:val="031845C3"/>
    <w:rsid w:val="032F0028"/>
    <w:rsid w:val="03479D18"/>
    <w:rsid w:val="036BA1D8"/>
    <w:rsid w:val="03AADBD0"/>
    <w:rsid w:val="03BA1835"/>
    <w:rsid w:val="040D889A"/>
    <w:rsid w:val="04290344"/>
    <w:rsid w:val="042D8EB9"/>
    <w:rsid w:val="0431EFD4"/>
    <w:rsid w:val="04666C89"/>
    <w:rsid w:val="04AB59AF"/>
    <w:rsid w:val="04D9E09E"/>
    <w:rsid w:val="04E7F954"/>
    <w:rsid w:val="0511C20C"/>
    <w:rsid w:val="052D35E2"/>
    <w:rsid w:val="052F6461"/>
    <w:rsid w:val="053ABDAF"/>
    <w:rsid w:val="059E50EC"/>
    <w:rsid w:val="05B41419"/>
    <w:rsid w:val="05BB7E47"/>
    <w:rsid w:val="05FCA0B1"/>
    <w:rsid w:val="0605975A"/>
    <w:rsid w:val="0639C76C"/>
    <w:rsid w:val="065158EA"/>
    <w:rsid w:val="06524709"/>
    <w:rsid w:val="0691A90F"/>
    <w:rsid w:val="0706AC65"/>
    <w:rsid w:val="074B1E02"/>
    <w:rsid w:val="0792EF69"/>
    <w:rsid w:val="07D02CA9"/>
    <w:rsid w:val="08063EBD"/>
    <w:rsid w:val="081F593B"/>
    <w:rsid w:val="0838C3F5"/>
    <w:rsid w:val="0874E99A"/>
    <w:rsid w:val="08844594"/>
    <w:rsid w:val="08B13C28"/>
    <w:rsid w:val="08C22032"/>
    <w:rsid w:val="08E7AA3B"/>
    <w:rsid w:val="09250CB5"/>
    <w:rsid w:val="093CD051"/>
    <w:rsid w:val="0940954D"/>
    <w:rsid w:val="09595CE6"/>
    <w:rsid w:val="096329B6"/>
    <w:rsid w:val="09653F6A"/>
    <w:rsid w:val="0967A52C"/>
    <w:rsid w:val="098DC442"/>
    <w:rsid w:val="09A89DFD"/>
    <w:rsid w:val="09A8EF7A"/>
    <w:rsid w:val="09B27AB7"/>
    <w:rsid w:val="09CF3705"/>
    <w:rsid w:val="09D9BA0B"/>
    <w:rsid w:val="09E4F0B5"/>
    <w:rsid w:val="0A474F70"/>
    <w:rsid w:val="0A4DF805"/>
    <w:rsid w:val="0A65533D"/>
    <w:rsid w:val="0A73E225"/>
    <w:rsid w:val="0A96D50D"/>
    <w:rsid w:val="0B5CF84B"/>
    <w:rsid w:val="0B7A22B5"/>
    <w:rsid w:val="0B974A89"/>
    <w:rsid w:val="0BBFA82E"/>
    <w:rsid w:val="0BDAC551"/>
    <w:rsid w:val="0C29BB28"/>
    <w:rsid w:val="0C5885DB"/>
    <w:rsid w:val="0C58A1ED"/>
    <w:rsid w:val="0C5B43FD"/>
    <w:rsid w:val="0C61851A"/>
    <w:rsid w:val="0CADAD19"/>
    <w:rsid w:val="0CEB7634"/>
    <w:rsid w:val="0D3359DB"/>
    <w:rsid w:val="0D733DD8"/>
    <w:rsid w:val="0D821A9C"/>
    <w:rsid w:val="0D8CF813"/>
    <w:rsid w:val="0DA98BE9"/>
    <w:rsid w:val="0DBCE22C"/>
    <w:rsid w:val="0DD8CD0F"/>
    <w:rsid w:val="0E0F656E"/>
    <w:rsid w:val="0E12759C"/>
    <w:rsid w:val="0E3083D6"/>
    <w:rsid w:val="0E4429CC"/>
    <w:rsid w:val="0E7319FC"/>
    <w:rsid w:val="0E77D3EE"/>
    <w:rsid w:val="0E7D6713"/>
    <w:rsid w:val="0EA225EE"/>
    <w:rsid w:val="0F1342B3"/>
    <w:rsid w:val="0F4906C8"/>
    <w:rsid w:val="0FC853E9"/>
    <w:rsid w:val="0FCE3622"/>
    <w:rsid w:val="0FD8A072"/>
    <w:rsid w:val="105C1700"/>
    <w:rsid w:val="1071C7C9"/>
    <w:rsid w:val="10B369C2"/>
    <w:rsid w:val="10D5F805"/>
    <w:rsid w:val="110BC19B"/>
    <w:rsid w:val="1116753B"/>
    <w:rsid w:val="11185252"/>
    <w:rsid w:val="11263F9C"/>
    <w:rsid w:val="112A1844"/>
    <w:rsid w:val="1153970C"/>
    <w:rsid w:val="11998673"/>
    <w:rsid w:val="119D1EBD"/>
    <w:rsid w:val="11A759C9"/>
    <w:rsid w:val="11BD1404"/>
    <w:rsid w:val="11FBD379"/>
    <w:rsid w:val="11FE865F"/>
    <w:rsid w:val="1244B5C5"/>
    <w:rsid w:val="12B2EED7"/>
    <w:rsid w:val="12C79132"/>
    <w:rsid w:val="130F0E8C"/>
    <w:rsid w:val="13239C9A"/>
    <w:rsid w:val="133B26E8"/>
    <w:rsid w:val="136BECAE"/>
    <w:rsid w:val="137EAD1B"/>
    <w:rsid w:val="139628BB"/>
    <w:rsid w:val="13B0DFF9"/>
    <w:rsid w:val="1421BCB8"/>
    <w:rsid w:val="143B0B46"/>
    <w:rsid w:val="1449D3A4"/>
    <w:rsid w:val="14C4F623"/>
    <w:rsid w:val="150BF219"/>
    <w:rsid w:val="15211016"/>
    <w:rsid w:val="1524C11D"/>
    <w:rsid w:val="1527BCB8"/>
    <w:rsid w:val="152CBB6D"/>
    <w:rsid w:val="15958346"/>
    <w:rsid w:val="15965A36"/>
    <w:rsid w:val="15A65627"/>
    <w:rsid w:val="15BAF1D4"/>
    <w:rsid w:val="15DC0F7A"/>
    <w:rsid w:val="162166B5"/>
    <w:rsid w:val="162BC0EC"/>
    <w:rsid w:val="162D87A5"/>
    <w:rsid w:val="167C8864"/>
    <w:rsid w:val="16805894"/>
    <w:rsid w:val="16D7F770"/>
    <w:rsid w:val="16EC92C3"/>
    <w:rsid w:val="172AEA01"/>
    <w:rsid w:val="1740CCB2"/>
    <w:rsid w:val="174A4D76"/>
    <w:rsid w:val="176FF653"/>
    <w:rsid w:val="17E0B98A"/>
    <w:rsid w:val="17E284B5"/>
    <w:rsid w:val="17E743DA"/>
    <w:rsid w:val="1800435B"/>
    <w:rsid w:val="180C9371"/>
    <w:rsid w:val="18619800"/>
    <w:rsid w:val="18A5959C"/>
    <w:rsid w:val="18A740FB"/>
    <w:rsid w:val="18AC2DD9"/>
    <w:rsid w:val="18DDF097"/>
    <w:rsid w:val="18E138AE"/>
    <w:rsid w:val="1907EB1C"/>
    <w:rsid w:val="1940037D"/>
    <w:rsid w:val="194AA367"/>
    <w:rsid w:val="19A82786"/>
    <w:rsid w:val="19B19BCD"/>
    <w:rsid w:val="1A035551"/>
    <w:rsid w:val="1A591788"/>
    <w:rsid w:val="1A6163D9"/>
    <w:rsid w:val="1A651033"/>
    <w:rsid w:val="1AA60168"/>
    <w:rsid w:val="1AB2A904"/>
    <w:rsid w:val="1B08B6DF"/>
    <w:rsid w:val="1B1BCAEF"/>
    <w:rsid w:val="1B5ED279"/>
    <w:rsid w:val="1BE70BD0"/>
    <w:rsid w:val="1BFFED33"/>
    <w:rsid w:val="1C07D3E9"/>
    <w:rsid w:val="1C221129"/>
    <w:rsid w:val="1C4157A9"/>
    <w:rsid w:val="1C744779"/>
    <w:rsid w:val="1C7EDA14"/>
    <w:rsid w:val="1CED150E"/>
    <w:rsid w:val="1D8F9829"/>
    <w:rsid w:val="1D979FEB"/>
    <w:rsid w:val="1DF2B35A"/>
    <w:rsid w:val="1E048360"/>
    <w:rsid w:val="1E4D4F0F"/>
    <w:rsid w:val="1E68B2C5"/>
    <w:rsid w:val="1E7373B0"/>
    <w:rsid w:val="1E751A47"/>
    <w:rsid w:val="1ECD41AF"/>
    <w:rsid w:val="1ED8BAA4"/>
    <w:rsid w:val="1F104F7F"/>
    <w:rsid w:val="1F217A7A"/>
    <w:rsid w:val="1F32676D"/>
    <w:rsid w:val="1F33B545"/>
    <w:rsid w:val="1F453909"/>
    <w:rsid w:val="1F49AB7E"/>
    <w:rsid w:val="1F50D418"/>
    <w:rsid w:val="1F526036"/>
    <w:rsid w:val="1F939806"/>
    <w:rsid w:val="1FC58969"/>
    <w:rsid w:val="1FD290AF"/>
    <w:rsid w:val="1FFCAE77"/>
    <w:rsid w:val="201189C7"/>
    <w:rsid w:val="201666BA"/>
    <w:rsid w:val="201E6905"/>
    <w:rsid w:val="202610FC"/>
    <w:rsid w:val="208ED3A4"/>
    <w:rsid w:val="20A3BC0D"/>
    <w:rsid w:val="20FB2937"/>
    <w:rsid w:val="20FF51E0"/>
    <w:rsid w:val="210D0E30"/>
    <w:rsid w:val="212A3773"/>
    <w:rsid w:val="2130D42B"/>
    <w:rsid w:val="218EF413"/>
    <w:rsid w:val="21E27B24"/>
    <w:rsid w:val="22659DF3"/>
    <w:rsid w:val="22708B51"/>
    <w:rsid w:val="227A732C"/>
    <w:rsid w:val="237B785C"/>
    <w:rsid w:val="23865278"/>
    <w:rsid w:val="238CFAD9"/>
    <w:rsid w:val="2397C90A"/>
    <w:rsid w:val="23A57C3B"/>
    <w:rsid w:val="23C6DFB3"/>
    <w:rsid w:val="23E630CA"/>
    <w:rsid w:val="247C5B48"/>
    <w:rsid w:val="248200C2"/>
    <w:rsid w:val="24C1643E"/>
    <w:rsid w:val="252CFBCC"/>
    <w:rsid w:val="25319BBC"/>
    <w:rsid w:val="255786F9"/>
    <w:rsid w:val="25A5C614"/>
    <w:rsid w:val="25DF50E0"/>
    <w:rsid w:val="262B2C96"/>
    <w:rsid w:val="2630F7C4"/>
    <w:rsid w:val="267E5A53"/>
    <w:rsid w:val="270837DC"/>
    <w:rsid w:val="27124C48"/>
    <w:rsid w:val="27273F0F"/>
    <w:rsid w:val="273C195E"/>
    <w:rsid w:val="2789EB2A"/>
    <w:rsid w:val="27FFDF9F"/>
    <w:rsid w:val="282077CE"/>
    <w:rsid w:val="28267757"/>
    <w:rsid w:val="2837FC72"/>
    <w:rsid w:val="2840843C"/>
    <w:rsid w:val="2866B6C4"/>
    <w:rsid w:val="28736D13"/>
    <w:rsid w:val="28BA210C"/>
    <w:rsid w:val="28D39F4D"/>
    <w:rsid w:val="28D47852"/>
    <w:rsid w:val="292E0003"/>
    <w:rsid w:val="2942FBE1"/>
    <w:rsid w:val="29520D63"/>
    <w:rsid w:val="29575CF3"/>
    <w:rsid w:val="2998CA56"/>
    <w:rsid w:val="29CDF238"/>
    <w:rsid w:val="29EE0487"/>
    <w:rsid w:val="2A00186C"/>
    <w:rsid w:val="2A068EEA"/>
    <w:rsid w:val="2A3F1D90"/>
    <w:rsid w:val="2A6BC166"/>
    <w:rsid w:val="2AA0D83D"/>
    <w:rsid w:val="2ACF0178"/>
    <w:rsid w:val="2AF04F50"/>
    <w:rsid w:val="2AFF4539"/>
    <w:rsid w:val="2B06751A"/>
    <w:rsid w:val="2B2F8719"/>
    <w:rsid w:val="2B74F217"/>
    <w:rsid w:val="2B7754ED"/>
    <w:rsid w:val="2BA82571"/>
    <w:rsid w:val="2BB8D08E"/>
    <w:rsid w:val="2BD1E916"/>
    <w:rsid w:val="2BE3936D"/>
    <w:rsid w:val="2BECA3E3"/>
    <w:rsid w:val="2BF2D1F5"/>
    <w:rsid w:val="2C23D902"/>
    <w:rsid w:val="2C37F005"/>
    <w:rsid w:val="2C4B27F0"/>
    <w:rsid w:val="2C59907A"/>
    <w:rsid w:val="2CDB6DDC"/>
    <w:rsid w:val="2CEC2AF6"/>
    <w:rsid w:val="2DCDEA8A"/>
    <w:rsid w:val="2DE83758"/>
    <w:rsid w:val="2E14BAC8"/>
    <w:rsid w:val="2E228A4F"/>
    <w:rsid w:val="2E2D881E"/>
    <w:rsid w:val="2E33D187"/>
    <w:rsid w:val="2E90E6B7"/>
    <w:rsid w:val="2EB7CE80"/>
    <w:rsid w:val="2ED168CA"/>
    <w:rsid w:val="2EED5EC0"/>
    <w:rsid w:val="2EEF7062"/>
    <w:rsid w:val="2F0D347B"/>
    <w:rsid w:val="2F0D5F3E"/>
    <w:rsid w:val="2F213E2D"/>
    <w:rsid w:val="2F2B19E2"/>
    <w:rsid w:val="2F3DCD65"/>
    <w:rsid w:val="2F7C799F"/>
    <w:rsid w:val="2FB6ABDC"/>
    <w:rsid w:val="2FD58E62"/>
    <w:rsid w:val="2FE82394"/>
    <w:rsid w:val="2FEA1659"/>
    <w:rsid w:val="3037BD15"/>
    <w:rsid w:val="3039389A"/>
    <w:rsid w:val="3039914C"/>
    <w:rsid w:val="3051CB29"/>
    <w:rsid w:val="30651E0E"/>
    <w:rsid w:val="307C52D8"/>
    <w:rsid w:val="308AD8B6"/>
    <w:rsid w:val="30E42B4A"/>
    <w:rsid w:val="311D0AAB"/>
    <w:rsid w:val="3132D2CD"/>
    <w:rsid w:val="3139184E"/>
    <w:rsid w:val="315AD4BE"/>
    <w:rsid w:val="31AF46FC"/>
    <w:rsid w:val="31E07C22"/>
    <w:rsid w:val="31E3E2F0"/>
    <w:rsid w:val="32109F15"/>
    <w:rsid w:val="321700A1"/>
    <w:rsid w:val="322D0DE3"/>
    <w:rsid w:val="32316DC6"/>
    <w:rsid w:val="32443A8A"/>
    <w:rsid w:val="326ADACD"/>
    <w:rsid w:val="326CE229"/>
    <w:rsid w:val="32AE34C9"/>
    <w:rsid w:val="32BC2B27"/>
    <w:rsid w:val="32BD1B67"/>
    <w:rsid w:val="32DA6011"/>
    <w:rsid w:val="3349AF95"/>
    <w:rsid w:val="335F552D"/>
    <w:rsid w:val="3369AE3A"/>
    <w:rsid w:val="33DB4879"/>
    <w:rsid w:val="33FCA7AC"/>
    <w:rsid w:val="341DC7C4"/>
    <w:rsid w:val="3429C4FA"/>
    <w:rsid w:val="3437CF1F"/>
    <w:rsid w:val="34489575"/>
    <w:rsid w:val="34493B47"/>
    <w:rsid w:val="346E7447"/>
    <w:rsid w:val="34A57501"/>
    <w:rsid w:val="34DC1AB5"/>
    <w:rsid w:val="34DD47A0"/>
    <w:rsid w:val="34DF3936"/>
    <w:rsid w:val="34FBE61B"/>
    <w:rsid w:val="35086CE5"/>
    <w:rsid w:val="35111021"/>
    <w:rsid w:val="35182E20"/>
    <w:rsid w:val="35271C87"/>
    <w:rsid w:val="355AB70F"/>
    <w:rsid w:val="3561F62C"/>
    <w:rsid w:val="3592BB2C"/>
    <w:rsid w:val="3597E441"/>
    <w:rsid w:val="35A12C54"/>
    <w:rsid w:val="35C6033B"/>
    <w:rsid w:val="35E0B45B"/>
    <w:rsid w:val="360A3D33"/>
    <w:rsid w:val="362B008B"/>
    <w:rsid w:val="3638A3D0"/>
    <w:rsid w:val="3660DF5F"/>
    <w:rsid w:val="36637DDC"/>
    <w:rsid w:val="368906B1"/>
    <w:rsid w:val="369C797D"/>
    <w:rsid w:val="36A6F5E1"/>
    <w:rsid w:val="36D97D24"/>
    <w:rsid w:val="36E454A7"/>
    <w:rsid w:val="370E0C93"/>
    <w:rsid w:val="371A3B06"/>
    <w:rsid w:val="37A269BB"/>
    <w:rsid w:val="37B5727D"/>
    <w:rsid w:val="37E65F10"/>
    <w:rsid w:val="37F30D0E"/>
    <w:rsid w:val="38075680"/>
    <w:rsid w:val="383C6ED8"/>
    <w:rsid w:val="383FE5BC"/>
    <w:rsid w:val="38565692"/>
    <w:rsid w:val="3861A645"/>
    <w:rsid w:val="386A07C2"/>
    <w:rsid w:val="3878D9BC"/>
    <w:rsid w:val="38908D03"/>
    <w:rsid w:val="38ADF0E0"/>
    <w:rsid w:val="390AE18F"/>
    <w:rsid w:val="3910459C"/>
    <w:rsid w:val="395B0BC2"/>
    <w:rsid w:val="39656736"/>
    <w:rsid w:val="39987ED7"/>
    <w:rsid w:val="39A0695D"/>
    <w:rsid w:val="39E0E560"/>
    <w:rsid w:val="39EE5886"/>
    <w:rsid w:val="3A8647EB"/>
    <w:rsid w:val="3A9811F2"/>
    <w:rsid w:val="3ACE6F76"/>
    <w:rsid w:val="3B055C0A"/>
    <w:rsid w:val="3B15F7A1"/>
    <w:rsid w:val="3B4B9ECE"/>
    <w:rsid w:val="3B548128"/>
    <w:rsid w:val="3B5584BF"/>
    <w:rsid w:val="3B88F3D9"/>
    <w:rsid w:val="3B9441C8"/>
    <w:rsid w:val="3BC278D2"/>
    <w:rsid w:val="3BCEE71C"/>
    <w:rsid w:val="3BCF84FB"/>
    <w:rsid w:val="3C0AEE96"/>
    <w:rsid w:val="3C4C1C2D"/>
    <w:rsid w:val="3C690DF2"/>
    <w:rsid w:val="3C697461"/>
    <w:rsid w:val="3C8A2FCF"/>
    <w:rsid w:val="3CDC223D"/>
    <w:rsid w:val="3CFCFE8D"/>
    <w:rsid w:val="3D2D464B"/>
    <w:rsid w:val="3D2E4FE6"/>
    <w:rsid w:val="3D341B20"/>
    <w:rsid w:val="3D3A220D"/>
    <w:rsid w:val="3D63FDAD"/>
    <w:rsid w:val="3DD41299"/>
    <w:rsid w:val="3DF833C5"/>
    <w:rsid w:val="3E31E262"/>
    <w:rsid w:val="3E4F8900"/>
    <w:rsid w:val="3E8BA6AA"/>
    <w:rsid w:val="3EEA33EA"/>
    <w:rsid w:val="3F04A0D4"/>
    <w:rsid w:val="3F3C9612"/>
    <w:rsid w:val="3F46E53C"/>
    <w:rsid w:val="3F650B8F"/>
    <w:rsid w:val="3F737565"/>
    <w:rsid w:val="3FB0F63D"/>
    <w:rsid w:val="3FB23E23"/>
    <w:rsid w:val="3FE54CB3"/>
    <w:rsid w:val="403A883E"/>
    <w:rsid w:val="404F090B"/>
    <w:rsid w:val="4053AB7E"/>
    <w:rsid w:val="4064D1D8"/>
    <w:rsid w:val="4089E18C"/>
    <w:rsid w:val="4094003C"/>
    <w:rsid w:val="409A461A"/>
    <w:rsid w:val="40AB9673"/>
    <w:rsid w:val="40C8D6E7"/>
    <w:rsid w:val="40D41DE1"/>
    <w:rsid w:val="40D9C7E0"/>
    <w:rsid w:val="40E87F57"/>
    <w:rsid w:val="40EE7857"/>
    <w:rsid w:val="412FEC0E"/>
    <w:rsid w:val="413490E5"/>
    <w:rsid w:val="41392145"/>
    <w:rsid w:val="414C947A"/>
    <w:rsid w:val="41A47C7B"/>
    <w:rsid w:val="41A4F809"/>
    <w:rsid w:val="41A9CAC8"/>
    <w:rsid w:val="41D468A4"/>
    <w:rsid w:val="41F1B546"/>
    <w:rsid w:val="41F63564"/>
    <w:rsid w:val="41F97E4A"/>
    <w:rsid w:val="4200426B"/>
    <w:rsid w:val="42229702"/>
    <w:rsid w:val="42536A89"/>
    <w:rsid w:val="427FADC7"/>
    <w:rsid w:val="4298CABA"/>
    <w:rsid w:val="42A6B525"/>
    <w:rsid w:val="42D870C4"/>
    <w:rsid w:val="42E23F3A"/>
    <w:rsid w:val="43649412"/>
    <w:rsid w:val="43709881"/>
    <w:rsid w:val="4378480D"/>
    <w:rsid w:val="43837271"/>
    <w:rsid w:val="438CBB38"/>
    <w:rsid w:val="439DACDE"/>
    <w:rsid w:val="43A2AC15"/>
    <w:rsid w:val="43B2B949"/>
    <w:rsid w:val="43D8CF6F"/>
    <w:rsid w:val="43DEA6F2"/>
    <w:rsid w:val="43FA880C"/>
    <w:rsid w:val="44172AC4"/>
    <w:rsid w:val="4431B17E"/>
    <w:rsid w:val="44A91126"/>
    <w:rsid w:val="450EAC79"/>
    <w:rsid w:val="453DB4FD"/>
    <w:rsid w:val="4550C93E"/>
    <w:rsid w:val="455498E5"/>
    <w:rsid w:val="45760D71"/>
    <w:rsid w:val="45911C29"/>
    <w:rsid w:val="45BEFC91"/>
    <w:rsid w:val="45CCF825"/>
    <w:rsid w:val="45EDEEC5"/>
    <w:rsid w:val="45EF41A4"/>
    <w:rsid w:val="45FB5BBF"/>
    <w:rsid w:val="465182B2"/>
    <w:rsid w:val="465A0A5B"/>
    <w:rsid w:val="4669E811"/>
    <w:rsid w:val="46819BB6"/>
    <w:rsid w:val="46DDC7B5"/>
    <w:rsid w:val="46E4E644"/>
    <w:rsid w:val="47941439"/>
    <w:rsid w:val="479D45BB"/>
    <w:rsid w:val="482B852E"/>
    <w:rsid w:val="482F8B6F"/>
    <w:rsid w:val="4845176F"/>
    <w:rsid w:val="4856C3D3"/>
    <w:rsid w:val="4856DBB8"/>
    <w:rsid w:val="488F522A"/>
    <w:rsid w:val="48B5AD25"/>
    <w:rsid w:val="48C8FAAA"/>
    <w:rsid w:val="48E875E7"/>
    <w:rsid w:val="4953597F"/>
    <w:rsid w:val="49733CF1"/>
    <w:rsid w:val="497B8649"/>
    <w:rsid w:val="497F6508"/>
    <w:rsid w:val="49878A25"/>
    <w:rsid w:val="49B8E201"/>
    <w:rsid w:val="49E7675F"/>
    <w:rsid w:val="49F0D2CF"/>
    <w:rsid w:val="49F3A292"/>
    <w:rsid w:val="4A1F63B6"/>
    <w:rsid w:val="4A5B98BA"/>
    <w:rsid w:val="4A72B564"/>
    <w:rsid w:val="4A75E5B3"/>
    <w:rsid w:val="4A76D376"/>
    <w:rsid w:val="4A805E57"/>
    <w:rsid w:val="4AF5D410"/>
    <w:rsid w:val="4B773905"/>
    <w:rsid w:val="4B8DF677"/>
    <w:rsid w:val="4B93AA34"/>
    <w:rsid w:val="4B9712E7"/>
    <w:rsid w:val="4BA0CA41"/>
    <w:rsid w:val="4BD68767"/>
    <w:rsid w:val="4C08F69E"/>
    <w:rsid w:val="4C0EF247"/>
    <w:rsid w:val="4C71C33D"/>
    <w:rsid w:val="4C85BEB4"/>
    <w:rsid w:val="4CAE594D"/>
    <w:rsid w:val="4CBB7236"/>
    <w:rsid w:val="4CE85375"/>
    <w:rsid w:val="4D02DEF0"/>
    <w:rsid w:val="4D0B24D3"/>
    <w:rsid w:val="4D0EB90E"/>
    <w:rsid w:val="4D308395"/>
    <w:rsid w:val="4D4373EC"/>
    <w:rsid w:val="4DC7D5DB"/>
    <w:rsid w:val="4E9D6CE6"/>
    <w:rsid w:val="4EA816F3"/>
    <w:rsid w:val="4EBE08C8"/>
    <w:rsid w:val="4EEBCFA4"/>
    <w:rsid w:val="4F2C34A6"/>
    <w:rsid w:val="4F460D10"/>
    <w:rsid w:val="4F681B8E"/>
    <w:rsid w:val="4FBB96AA"/>
    <w:rsid w:val="4FE0CA8D"/>
    <w:rsid w:val="500C33E5"/>
    <w:rsid w:val="501E6108"/>
    <w:rsid w:val="5026F9EC"/>
    <w:rsid w:val="50356846"/>
    <w:rsid w:val="503D84CE"/>
    <w:rsid w:val="504E85B3"/>
    <w:rsid w:val="50798E7A"/>
    <w:rsid w:val="5084BE91"/>
    <w:rsid w:val="508DA49D"/>
    <w:rsid w:val="50990357"/>
    <w:rsid w:val="50D862B2"/>
    <w:rsid w:val="50DB41FE"/>
    <w:rsid w:val="50DB5E25"/>
    <w:rsid w:val="511EDCCA"/>
    <w:rsid w:val="5123667C"/>
    <w:rsid w:val="512FE8C5"/>
    <w:rsid w:val="5175ABF6"/>
    <w:rsid w:val="517B9BE7"/>
    <w:rsid w:val="51973C1C"/>
    <w:rsid w:val="51CDBF2B"/>
    <w:rsid w:val="51CE4F6B"/>
    <w:rsid w:val="51D56377"/>
    <w:rsid w:val="5202DEE7"/>
    <w:rsid w:val="5248A0C9"/>
    <w:rsid w:val="5261D48A"/>
    <w:rsid w:val="52C4A286"/>
    <w:rsid w:val="52DE70C2"/>
    <w:rsid w:val="530C9106"/>
    <w:rsid w:val="53106DFA"/>
    <w:rsid w:val="531A1224"/>
    <w:rsid w:val="533ADEC3"/>
    <w:rsid w:val="533B10A8"/>
    <w:rsid w:val="5377BAA7"/>
    <w:rsid w:val="537961D1"/>
    <w:rsid w:val="53A409A7"/>
    <w:rsid w:val="53AE30C5"/>
    <w:rsid w:val="53AFBA25"/>
    <w:rsid w:val="53BAC072"/>
    <w:rsid w:val="53BB068C"/>
    <w:rsid w:val="54010925"/>
    <w:rsid w:val="5413A28A"/>
    <w:rsid w:val="541D0311"/>
    <w:rsid w:val="5421FFD4"/>
    <w:rsid w:val="54350B2C"/>
    <w:rsid w:val="54494190"/>
    <w:rsid w:val="54503EEC"/>
    <w:rsid w:val="5450F4FA"/>
    <w:rsid w:val="545E4DCE"/>
    <w:rsid w:val="54605292"/>
    <w:rsid w:val="5469AF27"/>
    <w:rsid w:val="547D7103"/>
    <w:rsid w:val="54C9C26A"/>
    <w:rsid w:val="54C9CAE2"/>
    <w:rsid w:val="54E9AB34"/>
    <w:rsid w:val="5573E99F"/>
    <w:rsid w:val="55AD77A0"/>
    <w:rsid w:val="55AEC5A9"/>
    <w:rsid w:val="55E6B1B5"/>
    <w:rsid w:val="5623F1FF"/>
    <w:rsid w:val="564484BC"/>
    <w:rsid w:val="56603C1B"/>
    <w:rsid w:val="56753ECE"/>
    <w:rsid w:val="567D172F"/>
    <w:rsid w:val="56921E71"/>
    <w:rsid w:val="56BA7B4B"/>
    <w:rsid w:val="56CD461F"/>
    <w:rsid w:val="56FC70A7"/>
    <w:rsid w:val="577C1D7C"/>
    <w:rsid w:val="579182D3"/>
    <w:rsid w:val="57AAE60F"/>
    <w:rsid w:val="57C643A1"/>
    <w:rsid w:val="58454516"/>
    <w:rsid w:val="584ED8D8"/>
    <w:rsid w:val="585D8EB5"/>
    <w:rsid w:val="58A2088F"/>
    <w:rsid w:val="58A9385D"/>
    <w:rsid w:val="58B34781"/>
    <w:rsid w:val="58B3E25D"/>
    <w:rsid w:val="58B42186"/>
    <w:rsid w:val="58BD5E92"/>
    <w:rsid w:val="58DD1767"/>
    <w:rsid w:val="58E78C8D"/>
    <w:rsid w:val="59186C66"/>
    <w:rsid w:val="595A9B8C"/>
    <w:rsid w:val="5989CBF7"/>
    <w:rsid w:val="598A4038"/>
    <w:rsid w:val="59A82BD3"/>
    <w:rsid w:val="59B0639A"/>
    <w:rsid w:val="59C4303D"/>
    <w:rsid w:val="59CFCF10"/>
    <w:rsid w:val="59D00F76"/>
    <w:rsid w:val="5A268452"/>
    <w:rsid w:val="5A28DD23"/>
    <w:rsid w:val="5A429023"/>
    <w:rsid w:val="5A565483"/>
    <w:rsid w:val="5A7E00B5"/>
    <w:rsid w:val="5A897F5E"/>
    <w:rsid w:val="5A9D6C5D"/>
    <w:rsid w:val="5AC86A42"/>
    <w:rsid w:val="5AFAE204"/>
    <w:rsid w:val="5B3C8C46"/>
    <w:rsid w:val="5B436C63"/>
    <w:rsid w:val="5B5B7C03"/>
    <w:rsid w:val="5B5BE535"/>
    <w:rsid w:val="5B673CDB"/>
    <w:rsid w:val="5B67F47C"/>
    <w:rsid w:val="5B77C95D"/>
    <w:rsid w:val="5B7ECC15"/>
    <w:rsid w:val="5BA68E54"/>
    <w:rsid w:val="5BD80AE7"/>
    <w:rsid w:val="5BD8A943"/>
    <w:rsid w:val="5BEB24AB"/>
    <w:rsid w:val="5C0F97B5"/>
    <w:rsid w:val="5C129F48"/>
    <w:rsid w:val="5C395E1D"/>
    <w:rsid w:val="5CA083F7"/>
    <w:rsid w:val="5CA48A8D"/>
    <w:rsid w:val="5CAA93A4"/>
    <w:rsid w:val="5CC005F1"/>
    <w:rsid w:val="5D05BE74"/>
    <w:rsid w:val="5D352375"/>
    <w:rsid w:val="5D461FD2"/>
    <w:rsid w:val="5D7C132A"/>
    <w:rsid w:val="5D7EA979"/>
    <w:rsid w:val="5D9243A6"/>
    <w:rsid w:val="5D9FBDD2"/>
    <w:rsid w:val="5DA1AD31"/>
    <w:rsid w:val="5DA2A293"/>
    <w:rsid w:val="5DDB17B3"/>
    <w:rsid w:val="5DE36765"/>
    <w:rsid w:val="5DEE441A"/>
    <w:rsid w:val="5E17A7C7"/>
    <w:rsid w:val="5E23230E"/>
    <w:rsid w:val="5E3237D6"/>
    <w:rsid w:val="5E614898"/>
    <w:rsid w:val="5E721C15"/>
    <w:rsid w:val="5E9AD675"/>
    <w:rsid w:val="5EC803E7"/>
    <w:rsid w:val="5F11D1F4"/>
    <w:rsid w:val="5F36BE78"/>
    <w:rsid w:val="5F3A29CD"/>
    <w:rsid w:val="5F3BFBAE"/>
    <w:rsid w:val="5F3CC8FC"/>
    <w:rsid w:val="5FAED74E"/>
    <w:rsid w:val="5FEA5EE6"/>
    <w:rsid w:val="5FFA7094"/>
    <w:rsid w:val="60747AEF"/>
    <w:rsid w:val="60A490BF"/>
    <w:rsid w:val="60CC3EDA"/>
    <w:rsid w:val="60D10118"/>
    <w:rsid w:val="611A354F"/>
    <w:rsid w:val="6129DF77"/>
    <w:rsid w:val="61497A9E"/>
    <w:rsid w:val="614EA7D2"/>
    <w:rsid w:val="615F250F"/>
    <w:rsid w:val="61AD5F5A"/>
    <w:rsid w:val="61B2A3D3"/>
    <w:rsid w:val="61D15D69"/>
    <w:rsid w:val="61F20204"/>
    <w:rsid w:val="6216C63B"/>
    <w:rsid w:val="621A2AC8"/>
    <w:rsid w:val="629A672A"/>
    <w:rsid w:val="62C293BF"/>
    <w:rsid w:val="62DE14E4"/>
    <w:rsid w:val="62E0461F"/>
    <w:rsid w:val="6304DCD6"/>
    <w:rsid w:val="634FFA03"/>
    <w:rsid w:val="6389C501"/>
    <w:rsid w:val="63902370"/>
    <w:rsid w:val="63CC138B"/>
    <w:rsid w:val="63F4B233"/>
    <w:rsid w:val="63FE592D"/>
    <w:rsid w:val="6442B88C"/>
    <w:rsid w:val="646CA1A6"/>
    <w:rsid w:val="647CCE2D"/>
    <w:rsid w:val="64883AEA"/>
    <w:rsid w:val="6488C06C"/>
    <w:rsid w:val="64C8D956"/>
    <w:rsid w:val="64CF8063"/>
    <w:rsid w:val="64DB1DD0"/>
    <w:rsid w:val="64FFFAE7"/>
    <w:rsid w:val="650E60B8"/>
    <w:rsid w:val="656F529D"/>
    <w:rsid w:val="65953570"/>
    <w:rsid w:val="6598BDC5"/>
    <w:rsid w:val="65A00496"/>
    <w:rsid w:val="65B78788"/>
    <w:rsid w:val="65BB174F"/>
    <w:rsid w:val="65D0EB18"/>
    <w:rsid w:val="65F683D7"/>
    <w:rsid w:val="65FE203D"/>
    <w:rsid w:val="66087D90"/>
    <w:rsid w:val="6631F248"/>
    <w:rsid w:val="66499799"/>
    <w:rsid w:val="665244AD"/>
    <w:rsid w:val="6668DA04"/>
    <w:rsid w:val="66797BC1"/>
    <w:rsid w:val="669511EA"/>
    <w:rsid w:val="66A92E9A"/>
    <w:rsid w:val="66B54E5C"/>
    <w:rsid w:val="66B54EDB"/>
    <w:rsid w:val="66F24598"/>
    <w:rsid w:val="67077C37"/>
    <w:rsid w:val="678817E3"/>
    <w:rsid w:val="67D37136"/>
    <w:rsid w:val="67E271AC"/>
    <w:rsid w:val="67F0089D"/>
    <w:rsid w:val="683D1E79"/>
    <w:rsid w:val="68661FCD"/>
    <w:rsid w:val="686ECCD4"/>
    <w:rsid w:val="687575FE"/>
    <w:rsid w:val="688D8D1F"/>
    <w:rsid w:val="689429F0"/>
    <w:rsid w:val="68A63BBF"/>
    <w:rsid w:val="68F496E0"/>
    <w:rsid w:val="6953647A"/>
    <w:rsid w:val="697C2AC6"/>
    <w:rsid w:val="69CE1466"/>
    <w:rsid w:val="69D87759"/>
    <w:rsid w:val="69EEB03A"/>
    <w:rsid w:val="6A382D2F"/>
    <w:rsid w:val="6A444CA8"/>
    <w:rsid w:val="6A47A207"/>
    <w:rsid w:val="6A545A5B"/>
    <w:rsid w:val="6A6D3759"/>
    <w:rsid w:val="6A8EDF5D"/>
    <w:rsid w:val="6ABDD54F"/>
    <w:rsid w:val="6AC2DD3C"/>
    <w:rsid w:val="6B065D8B"/>
    <w:rsid w:val="6B273B06"/>
    <w:rsid w:val="6B4AE4DF"/>
    <w:rsid w:val="6B992E99"/>
    <w:rsid w:val="6BCDC8F7"/>
    <w:rsid w:val="6BD1AD75"/>
    <w:rsid w:val="6C51CDCD"/>
    <w:rsid w:val="6C69F2C7"/>
    <w:rsid w:val="6C769659"/>
    <w:rsid w:val="6C9473B5"/>
    <w:rsid w:val="6D27C352"/>
    <w:rsid w:val="6D37773A"/>
    <w:rsid w:val="6D7885CC"/>
    <w:rsid w:val="6D9E9043"/>
    <w:rsid w:val="6DA82338"/>
    <w:rsid w:val="6DB6E529"/>
    <w:rsid w:val="6E204C63"/>
    <w:rsid w:val="6E366A46"/>
    <w:rsid w:val="6EA70791"/>
    <w:rsid w:val="6F22643D"/>
    <w:rsid w:val="6F9A6C8E"/>
    <w:rsid w:val="6FAAA734"/>
    <w:rsid w:val="6FC19D18"/>
    <w:rsid w:val="6FCA707D"/>
    <w:rsid w:val="6FE6D1C5"/>
    <w:rsid w:val="6FED0CC1"/>
    <w:rsid w:val="7025C582"/>
    <w:rsid w:val="7034000D"/>
    <w:rsid w:val="70C2EED8"/>
    <w:rsid w:val="70C873C2"/>
    <w:rsid w:val="70D90F87"/>
    <w:rsid w:val="71110D44"/>
    <w:rsid w:val="71380E4B"/>
    <w:rsid w:val="714022E2"/>
    <w:rsid w:val="7175143F"/>
    <w:rsid w:val="71C57EAC"/>
    <w:rsid w:val="71EB6135"/>
    <w:rsid w:val="720FDDC2"/>
    <w:rsid w:val="723E5BC2"/>
    <w:rsid w:val="724FA16C"/>
    <w:rsid w:val="7275F029"/>
    <w:rsid w:val="727E9409"/>
    <w:rsid w:val="72A4690B"/>
    <w:rsid w:val="72D474C6"/>
    <w:rsid w:val="72D6901C"/>
    <w:rsid w:val="7307023C"/>
    <w:rsid w:val="730F1CA5"/>
    <w:rsid w:val="7357A4CA"/>
    <w:rsid w:val="73833644"/>
    <w:rsid w:val="73A73AF9"/>
    <w:rsid w:val="73DF17D5"/>
    <w:rsid w:val="73F15A34"/>
    <w:rsid w:val="74130EBA"/>
    <w:rsid w:val="744E5197"/>
    <w:rsid w:val="74720C86"/>
    <w:rsid w:val="74945278"/>
    <w:rsid w:val="74C133BE"/>
    <w:rsid w:val="74CE9AAF"/>
    <w:rsid w:val="74D7BC9E"/>
    <w:rsid w:val="7500E3A5"/>
    <w:rsid w:val="75034BF4"/>
    <w:rsid w:val="75359EF1"/>
    <w:rsid w:val="753DAEAC"/>
    <w:rsid w:val="75790D58"/>
    <w:rsid w:val="75799155"/>
    <w:rsid w:val="757D2595"/>
    <w:rsid w:val="7591FB53"/>
    <w:rsid w:val="75AD9652"/>
    <w:rsid w:val="75B0BA50"/>
    <w:rsid w:val="75DA0399"/>
    <w:rsid w:val="75F1578B"/>
    <w:rsid w:val="761345F3"/>
    <w:rsid w:val="766D22CB"/>
    <w:rsid w:val="76A846F2"/>
    <w:rsid w:val="76E56E10"/>
    <w:rsid w:val="773E1421"/>
    <w:rsid w:val="77603F30"/>
    <w:rsid w:val="779580E4"/>
    <w:rsid w:val="77B82355"/>
    <w:rsid w:val="783CBF9B"/>
    <w:rsid w:val="78406926"/>
    <w:rsid w:val="78421AEC"/>
    <w:rsid w:val="7847EC2B"/>
    <w:rsid w:val="787824A6"/>
    <w:rsid w:val="78BC8027"/>
    <w:rsid w:val="78F29F93"/>
    <w:rsid w:val="790FD4D5"/>
    <w:rsid w:val="793062AA"/>
    <w:rsid w:val="79424882"/>
    <w:rsid w:val="797C42E0"/>
    <w:rsid w:val="79A7B9D5"/>
    <w:rsid w:val="79D44DB4"/>
    <w:rsid w:val="79D6E03D"/>
    <w:rsid w:val="79EDBC91"/>
    <w:rsid w:val="7A0756CF"/>
    <w:rsid w:val="7A2101DB"/>
    <w:rsid w:val="7A5A5D33"/>
    <w:rsid w:val="7AC78A10"/>
    <w:rsid w:val="7AD44185"/>
    <w:rsid w:val="7ADC9CFA"/>
    <w:rsid w:val="7AED845C"/>
    <w:rsid w:val="7AFA6257"/>
    <w:rsid w:val="7AFAB173"/>
    <w:rsid w:val="7B111637"/>
    <w:rsid w:val="7B2C0242"/>
    <w:rsid w:val="7BB37D0C"/>
    <w:rsid w:val="7BC93C0E"/>
    <w:rsid w:val="7C534ABF"/>
    <w:rsid w:val="7C62D36B"/>
    <w:rsid w:val="7C7BF035"/>
    <w:rsid w:val="7CC29115"/>
    <w:rsid w:val="7D35ECB2"/>
    <w:rsid w:val="7D5D6F5D"/>
    <w:rsid w:val="7DAA7C05"/>
    <w:rsid w:val="7E5EFDC6"/>
    <w:rsid w:val="7E632550"/>
    <w:rsid w:val="7EBBAAC0"/>
    <w:rsid w:val="7EC31ADE"/>
    <w:rsid w:val="7F58F516"/>
    <w:rsid w:val="7F77A2AC"/>
    <w:rsid w:val="7F837C21"/>
    <w:rsid w:val="7FB478E2"/>
    <w:rsid w:val="7FBE9D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AA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34A52"/>
    <w:pPr>
      <w:numPr>
        <w:numId w:val="11"/>
      </w:numPr>
      <w:spacing w:line="240" w:lineRule="atLeast"/>
    </w:pPr>
    <w:rPr>
      <w:rFonts w:ascii="Verdana" w:hAnsi="Verdana"/>
      <w:sz w:val="18"/>
      <w:szCs w:val="24"/>
      <w:lang w:val="nl-NL" w:eastAsia="nl-NL"/>
    </w:rPr>
  </w:style>
  <w:style w:type="paragraph" w:styleId="Kop1">
    <w:name w:val="heading 1"/>
    <w:uiPriority w:val="1"/>
    <w:qFormat/>
    <w:rsid w:val="5CAA93A4"/>
    <w:pPr>
      <w:keepNext/>
      <w:spacing w:before="240" w:after="60"/>
      <w:outlineLvl w:val="0"/>
    </w:pPr>
    <w:rPr>
      <w:rFonts w:cs="Arial"/>
      <w:b/>
      <w:bCs/>
      <w:sz w:val="32"/>
      <w:szCs w:val="32"/>
    </w:rPr>
  </w:style>
  <w:style w:type="paragraph" w:styleId="Kop2">
    <w:name w:val="heading 2"/>
    <w:uiPriority w:val="1"/>
    <w:qFormat/>
    <w:rsid w:val="5CAA93A4"/>
    <w:pPr>
      <w:keepNext/>
      <w:spacing w:before="240" w:after="60"/>
      <w:outlineLvl w:val="1"/>
    </w:pPr>
    <w:rPr>
      <w:rFonts w:cs="Arial"/>
      <w:b/>
      <w:bCs/>
      <w:i/>
      <w:iCs/>
      <w:sz w:val="28"/>
      <w:szCs w:val="28"/>
    </w:rPr>
  </w:style>
  <w:style w:type="paragraph" w:styleId="Kop3">
    <w:name w:val="heading 3"/>
    <w:uiPriority w:val="1"/>
    <w:qFormat/>
    <w:rsid w:val="5CAA93A4"/>
    <w:pPr>
      <w:keepNext/>
      <w:spacing w:before="240" w:after="60"/>
      <w:outlineLvl w:val="2"/>
    </w:pPr>
    <w:rPr>
      <w:rFonts w:cs="Arial"/>
      <w:b/>
      <w:bCs/>
      <w:sz w:val="26"/>
      <w:szCs w:val="26"/>
    </w:rPr>
  </w:style>
  <w:style w:type="paragraph" w:styleId="Kop4">
    <w:name w:val="heading 4"/>
    <w:uiPriority w:val="9"/>
    <w:unhideWhenUsed/>
    <w:qFormat/>
    <w:rsid w:val="5CAA93A4"/>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link w:val="KoptekstChar2"/>
    <w:uiPriority w:val="1"/>
    <w:unhideWhenUsed/>
    <w:rsid w:val="5CAA93A4"/>
    <w:pPr>
      <w:tabs>
        <w:tab w:val="center" w:pos="4536"/>
        <w:tab w:val="right" w:pos="9072"/>
      </w:tabs>
    </w:pPr>
  </w:style>
  <w:style w:type="character" w:customStyle="1" w:styleId="KoptekstChar2">
    <w:name w:val="Koptekst Char2"/>
    <w:link w:val="Koptekst"/>
    <w:uiPriority w:val="1"/>
    <w:rsid w:val="5CAA93A4"/>
    <w:rPr>
      <w:rFonts w:ascii="Verdana" w:hAnsi="Verdana"/>
      <w:sz w:val="18"/>
      <w:szCs w:val="18"/>
      <w:lang w:val="nl-NL" w:eastAsia="nl-NL"/>
    </w:r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uiPriority w:val="1"/>
    <w:rsid w:val="5CAA93A4"/>
    <w:pPr>
      <w:spacing w:line="180" w:lineRule="exact"/>
    </w:pPr>
    <w:rPr>
      <w:rFonts w:cs="Verdana"/>
      <w:noProof/>
      <w:sz w:val="13"/>
      <w:szCs w:val="13"/>
    </w:rPr>
  </w:style>
  <w:style w:type="paragraph" w:customStyle="1" w:styleId="Huisstijl-Adres">
    <w:name w:val="Huisstijl-Adres"/>
    <w:link w:val="Huisstijl-AdresChar"/>
    <w:uiPriority w:val="1"/>
    <w:rsid w:val="5CAA93A4"/>
    <w:pPr>
      <w:tabs>
        <w:tab w:val="left" w:pos="192"/>
      </w:tabs>
      <w:spacing w:after="90" w:line="180" w:lineRule="exact"/>
    </w:pPr>
    <w:rPr>
      <w:rFonts w:cs="Verdana"/>
      <w:noProof/>
      <w:sz w:val="13"/>
      <w:szCs w:val="13"/>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Lijstopsomteken">
    <w:name w:val="List Bullet"/>
    <w:uiPriority w:val="1"/>
    <w:rsid w:val="5CAA93A4"/>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link w:val="Huisstijl-GegevenCharChar"/>
    <w:uiPriority w:val="1"/>
    <w:rsid w:val="5CAA93A4"/>
    <w:pPr>
      <w:spacing w:after="92" w:line="180" w:lineRule="exact"/>
    </w:pPr>
    <w:rPr>
      <w:noProof/>
      <w:sz w:val="13"/>
      <w:szCs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uiPriority w:val="1"/>
    <w:rsid w:val="5CAA93A4"/>
    <w:pPr>
      <w:spacing w:line="180" w:lineRule="exact"/>
    </w:pPr>
    <w:rPr>
      <w:rFonts w:cs="Verdana-Bold"/>
      <w:b/>
      <w:bCs/>
      <w:smallCaps/>
      <w:noProof/>
      <w:sz w:val="13"/>
      <w:szCs w:val="13"/>
    </w:rPr>
  </w:style>
  <w:style w:type="paragraph" w:customStyle="1" w:styleId="Huisstijl-NAW">
    <w:name w:val="Huisstijl-NAW"/>
    <w:uiPriority w:val="1"/>
    <w:rsid w:val="5CAA93A4"/>
    <w:rPr>
      <w:rFonts w:cs="Verdana"/>
      <w:noProof/>
    </w:rPr>
  </w:style>
  <w:style w:type="character" w:styleId="Hyperlink">
    <w:name w:val="Hyperlink"/>
    <w:rsid w:val="00023E9A"/>
    <w:rPr>
      <w:color w:val="0000FF"/>
      <w:u w:val="single"/>
    </w:rPr>
  </w:style>
  <w:style w:type="paragraph" w:customStyle="1" w:styleId="Huisstijl-Retouradres">
    <w:name w:val="Huisstijl-Retouradres"/>
    <w:uiPriority w:val="1"/>
    <w:rsid w:val="5CAA93A4"/>
    <w:pPr>
      <w:spacing w:line="180" w:lineRule="exact"/>
    </w:pPr>
    <w:rPr>
      <w:noProof/>
      <w:sz w:val="13"/>
      <w:szCs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uiPriority w:val="1"/>
    <w:rsid w:val="5CAA93A4"/>
    <w:pPr>
      <w:spacing w:line="180" w:lineRule="exact"/>
    </w:pPr>
    <w:rPr>
      <w:i/>
      <w:iCs/>
      <w:noProof/>
      <w:sz w:val="13"/>
      <w:szCs w:val="13"/>
    </w:rPr>
  </w:style>
  <w:style w:type="paragraph" w:customStyle="1" w:styleId="Huisstijl-KixCode">
    <w:name w:val="Huisstijl-KixCode"/>
    <w:uiPriority w:val="1"/>
    <w:rsid w:val="5CAA93A4"/>
    <w:pPr>
      <w:spacing w:before="60"/>
    </w:pPr>
    <w:rPr>
      <w:rFonts w:ascii="KIX Barcode" w:hAnsi="KIX Barcode"/>
      <w:b/>
      <w:bCs/>
      <w:smallCaps/>
      <w:noProof/>
      <w:sz w:val="24"/>
      <w:szCs w:val="24"/>
    </w:rPr>
  </w:style>
  <w:style w:type="paragraph" w:customStyle="1" w:styleId="Huisstijl-Paginanummering">
    <w:name w:val="Huisstijl-Paginanummering"/>
    <w:uiPriority w:val="1"/>
    <w:rsid w:val="5CAA93A4"/>
    <w:pPr>
      <w:spacing w:line="180" w:lineRule="exact"/>
    </w:pPr>
    <w:rPr>
      <w:noProof/>
      <w:sz w:val="13"/>
      <w:szCs w:val="13"/>
    </w:rPr>
  </w:style>
  <w:style w:type="character" w:styleId="GevolgdeHyperlink">
    <w:name w:val="FollowedHyperlink"/>
    <w:rsid w:val="006A2100"/>
    <w:rPr>
      <w:color w:val="800080"/>
      <w:u w:val="single"/>
    </w:rPr>
  </w:style>
  <w:style w:type="paragraph" w:styleId="Lijstopsomteken2">
    <w:name w:val="List Bullet 2"/>
    <w:uiPriority w:val="1"/>
    <w:rsid w:val="5CAA93A4"/>
    <w:pPr>
      <w:tabs>
        <w:tab w:val="left" w:pos="454"/>
      </w:tabs>
      <w:ind w:left="454" w:hanging="227"/>
    </w:pPr>
    <w:rPr>
      <w:noProof/>
    </w:rPr>
  </w:style>
  <w:style w:type="character" w:styleId="Tekstvantijdelijkeaanduiding">
    <w:name w:val="Placeholder Text"/>
    <w:uiPriority w:val="99"/>
    <w:semiHidden/>
    <w:rsid w:val="5CAA93A4"/>
    <w:rPr>
      <w:color w:val="808080" w:themeColor="background1" w:themeShade="80"/>
    </w:rPr>
  </w:style>
  <w:style w:type="paragraph" w:styleId="Voettekst">
    <w:name w:val="footer"/>
    <w:link w:val="VoettekstChar2"/>
    <w:uiPriority w:val="1"/>
    <w:unhideWhenUsed/>
    <w:rsid w:val="5CAA93A4"/>
    <w:pPr>
      <w:tabs>
        <w:tab w:val="center" w:pos="4536"/>
        <w:tab w:val="right" w:pos="9072"/>
      </w:tabs>
    </w:pPr>
  </w:style>
  <w:style w:type="character" w:customStyle="1" w:styleId="VoettekstChar2">
    <w:name w:val="Voettekst Char2"/>
    <w:link w:val="Voettekst"/>
    <w:uiPriority w:val="1"/>
    <w:rsid w:val="5CAA93A4"/>
    <w:rPr>
      <w:rFonts w:ascii="Verdana" w:hAnsi="Verdana"/>
      <w:sz w:val="18"/>
      <w:szCs w:val="18"/>
      <w:lang w:val="nl-NL" w:eastAsia="nl-NL"/>
    </w:rPr>
  </w:style>
  <w:style w:type="paragraph" w:styleId="Revisie">
    <w:name w:val="Revision"/>
    <w:hidden/>
    <w:uiPriority w:val="99"/>
    <w:semiHidden/>
    <w:rsid w:val="00970E43"/>
    <w:rPr>
      <w:rFonts w:ascii="Verdana" w:hAnsi="Verdana"/>
      <w:sz w:val="18"/>
      <w:szCs w:val="24"/>
      <w:lang w:val="nl-NL" w:eastAsia="nl-NL"/>
    </w:rPr>
  </w:style>
  <w:style w:type="paragraph" w:customStyle="1" w:styleId="CommentText">
    <w:name w:val="Comment Text"/>
    <w:link w:val="CommentTextChar"/>
    <w:uiPriority w:val="1"/>
    <w:unhideWhenUsed/>
    <w:rsid w:val="5CAA93A4"/>
  </w:style>
  <w:style w:type="character" w:customStyle="1" w:styleId="CommentTextChar">
    <w:name w:val="Comment Text Char"/>
    <w:link w:val="CommentText"/>
    <w:uiPriority w:val="1"/>
    <w:rsid w:val="5CAA93A4"/>
    <w:rPr>
      <w:rFonts w:ascii="Verdana" w:hAnsi="Verdana"/>
      <w:lang w:val="nl-NL" w:eastAsia="nl-NL"/>
    </w:rPr>
  </w:style>
  <w:style w:type="character" w:customStyle="1" w:styleId="KoptekstChar">
    <w:name w:val="Koptekst Char"/>
    <w:uiPriority w:val="1"/>
    <w:rsid w:val="5CAA93A4"/>
    <w:rPr>
      <w:rFonts w:ascii="Verdana" w:eastAsia="Times New Roman" w:hAnsi="Verdana" w:cs="Times New Roman"/>
      <w:sz w:val="18"/>
      <w:szCs w:val="18"/>
      <w:lang w:val="nl-NL" w:eastAsia="nl-NL"/>
    </w:rPr>
  </w:style>
  <w:style w:type="character" w:customStyle="1" w:styleId="Kop1Char">
    <w:name w:val="Kop 1 Char"/>
    <w:uiPriority w:val="1"/>
    <w:rsid w:val="5CAA93A4"/>
    <w:rPr>
      <w:rFonts w:ascii="Verdana" w:eastAsia="Times New Roman" w:hAnsi="Verdana" w:cs="Arial"/>
      <w:b/>
      <w:bCs/>
      <w:sz w:val="32"/>
      <w:szCs w:val="32"/>
      <w:lang w:val="nl-NL" w:eastAsia="nl-NL"/>
    </w:rPr>
  </w:style>
  <w:style w:type="character" w:customStyle="1" w:styleId="Kop2Char">
    <w:name w:val="Kop 2 Char"/>
    <w:uiPriority w:val="1"/>
    <w:rsid w:val="5CAA93A4"/>
    <w:rPr>
      <w:rFonts w:ascii="Verdana" w:eastAsia="Times New Roman" w:hAnsi="Verdana" w:cs="Arial"/>
      <w:b/>
      <w:bCs/>
      <w:i/>
      <w:iCs/>
      <w:sz w:val="28"/>
      <w:szCs w:val="28"/>
      <w:lang w:val="nl-NL" w:eastAsia="nl-NL"/>
    </w:rPr>
  </w:style>
  <w:style w:type="character" w:customStyle="1" w:styleId="Kop3Char">
    <w:name w:val="Kop 3 Char"/>
    <w:uiPriority w:val="1"/>
    <w:rsid w:val="5CAA93A4"/>
    <w:rPr>
      <w:rFonts w:ascii="Verdana" w:eastAsia="Times New Roman" w:hAnsi="Verdana" w:cs="Arial"/>
      <w:b/>
      <w:bCs/>
      <w:sz w:val="26"/>
      <w:szCs w:val="26"/>
      <w:lang w:val="nl-NL" w:eastAsia="nl-NL"/>
    </w:rPr>
  </w:style>
  <w:style w:type="paragraph" w:styleId="Standaardinspringing">
    <w:name w:val="Normal Indent"/>
    <w:uiPriority w:val="99"/>
    <w:unhideWhenUsed/>
    <w:rsid w:val="5CAA93A4"/>
    <w:pPr>
      <w:ind w:left="720"/>
    </w:pPr>
  </w:style>
  <w:style w:type="character" w:styleId="Vermelding">
    <w:name w:val="Mention"/>
    <w:uiPriority w:val="99"/>
    <w:unhideWhenUsed/>
    <w:rsid w:val="5CAA93A4"/>
    <w:rPr>
      <w:color w:val="2B579A"/>
    </w:rPr>
  </w:style>
  <w:style w:type="character" w:styleId="Nadruk">
    <w:name w:val="Emphasis"/>
    <w:uiPriority w:val="20"/>
    <w:qFormat/>
    <w:rsid w:val="5CAA93A4"/>
    <w:rPr>
      <w:i/>
      <w:iCs/>
    </w:rPr>
  </w:style>
  <w:style w:type="character" w:customStyle="1" w:styleId="VoettekstChar">
    <w:name w:val="Voettekst Char"/>
    <w:uiPriority w:val="1"/>
    <w:rsid w:val="5CAA93A4"/>
    <w:rPr>
      <w:rFonts w:ascii="Verdana" w:eastAsia="Times New Roman" w:hAnsi="Verdana" w:cs="Times New Roman"/>
      <w:sz w:val="18"/>
      <w:szCs w:val="18"/>
      <w:lang w:val="nl-NL" w:eastAsia="nl-NL"/>
    </w:rPr>
  </w:style>
  <w:style w:type="character" w:customStyle="1" w:styleId="CommentReference">
    <w:name w:val="Comment Reference"/>
    <w:uiPriority w:val="1"/>
    <w:semiHidden/>
    <w:unhideWhenUsed/>
    <w:rsid w:val="5CAA93A4"/>
    <w:rPr>
      <w:sz w:val="16"/>
      <w:szCs w:val="16"/>
    </w:rPr>
  </w:style>
  <w:style w:type="paragraph" w:styleId="Lijstalinea">
    <w:name w:val="List Paragraph"/>
    <w:uiPriority w:val="34"/>
    <w:qFormat/>
    <w:rsid w:val="5CAA93A4"/>
    <w:pPr>
      <w:ind w:left="720"/>
      <w:contextualSpacing/>
    </w:pPr>
  </w:style>
  <w:style w:type="paragraph" w:customStyle="1" w:styleId="paragraph">
    <w:name w:val="paragraph"/>
    <w:uiPriority w:val="1"/>
    <w:rsid w:val="5CAA93A4"/>
    <w:pPr>
      <w:spacing w:beforeAutospacing="1" w:afterAutospacing="1"/>
    </w:pPr>
    <w:rPr>
      <w:sz w:val="24"/>
      <w:szCs w:val="24"/>
    </w:rPr>
  </w:style>
  <w:style w:type="character" w:customStyle="1" w:styleId="normaltextrun">
    <w:name w:val="normaltextrun"/>
    <w:uiPriority w:val="1"/>
    <w:rsid w:val="5CAA93A4"/>
  </w:style>
  <w:style w:type="character" w:customStyle="1" w:styleId="eop">
    <w:name w:val="eop"/>
    <w:uiPriority w:val="1"/>
    <w:rsid w:val="5CAA93A4"/>
  </w:style>
  <w:style w:type="character" w:customStyle="1" w:styleId="VoetnoottekstChar">
    <w:name w:val="Voetnoottekst Char"/>
    <w:uiPriority w:val="1"/>
    <w:rsid w:val="5CAA93A4"/>
    <w:rPr>
      <w:rFonts w:ascii="Verdana" w:hAnsi="Verdana"/>
      <w:sz w:val="13"/>
      <w:szCs w:val="13"/>
      <w:lang w:val="nl-NL" w:eastAsia="nl-NL"/>
    </w:rPr>
  </w:style>
  <w:style w:type="character" w:customStyle="1" w:styleId="BallontekstChar">
    <w:name w:val="Ballontekst Char"/>
    <w:uiPriority w:val="1"/>
    <w:rsid w:val="5CAA93A4"/>
    <w:rPr>
      <w:rFonts w:ascii="Segoe UI" w:hAnsi="Segoe UI" w:cs="Segoe UI"/>
      <w:sz w:val="18"/>
      <w:szCs w:val="18"/>
      <w:lang w:val="nl-NL" w:eastAsia="nl-NL"/>
    </w:rPr>
  </w:style>
  <w:style w:type="character" w:customStyle="1" w:styleId="Kop4Char">
    <w:name w:val="Kop 4 Char"/>
    <w:uiPriority w:val="9"/>
    <w:rsid w:val="5CAA93A4"/>
    <w:rPr>
      <w:rFonts w:asciiTheme="majorHAnsi" w:eastAsiaTheme="majorEastAsia" w:hAnsiTheme="majorHAnsi" w:cstheme="majorBidi"/>
      <w:b/>
      <w:bCs/>
      <w:i/>
      <w:iCs/>
      <w:color w:val="4F81BD" w:themeColor="accent1"/>
    </w:rPr>
  </w:style>
  <w:style w:type="character" w:customStyle="1" w:styleId="OndertitelChar">
    <w:name w:val="Ondertitel Char"/>
    <w:uiPriority w:val="11"/>
    <w:rsid w:val="5CAA93A4"/>
    <w:rPr>
      <w:rFonts w:asciiTheme="majorHAnsi" w:eastAsiaTheme="majorEastAsia" w:hAnsiTheme="majorHAnsi" w:cstheme="majorBidi"/>
      <w:i/>
      <w:iCs/>
      <w:color w:val="4F81BD" w:themeColor="accent1"/>
      <w:sz w:val="24"/>
      <w:szCs w:val="24"/>
    </w:rPr>
  </w:style>
  <w:style w:type="character" w:customStyle="1" w:styleId="TitelChar">
    <w:name w:val="Titel Char"/>
    <w:uiPriority w:val="10"/>
    <w:rsid w:val="5CAA93A4"/>
    <w:rPr>
      <w:rFonts w:asciiTheme="majorHAnsi" w:eastAsiaTheme="majorEastAsia" w:hAnsiTheme="majorHAnsi" w:cstheme="majorBidi"/>
      <w:color w:val="17365D" w:themeColor="text2" w:themeShade="BF"/>
      <w:sz w:val="52"/>
      <w:szCs w:val="52"/>
    </w:rPr>
  </w:style>
  <w:style w:type="character" w:customStyle="1" w:styleId="KoptekstChar1">
    <w:name w:val="Koptekst Char1"/>
    <w:uiPriority w:val="1"/>
    <w:rsid w:val="5CAA93A4"/>
    <w:rPr>
      <w:rFonts w:ascii="Verdana" w:eastAsia="Times New Roman" w:hAnsi="Verdana" w:cs="Times New Roman"/>
      <w:sz w:val="18"/>
      <w:szCs w:val="18"/>
      <w:lang w:val="nl-NL" w:eastAsia="nl-NL"/>
    </w:rPr>
  </w:style>
  <w:style w:type="character" w:customStyle="1" w:styleId="Kop1Char1">
    <w:name w:val="Kop 1 Char1"/>
    <w:uiPriority w:val="1"/>
    <w:rsid w:val="5CAA93A4"/>
    <w:rPr>
      <w:rFonts w:ascii="Verdana" w:eastAsia="Times New Roman" w:hAnsi="Verdana" w:cs="Arial"/>
      <w:b/>
      <w:bCs/>
      <w:sz w:val="32"/>
      <w:szCs w:val="32"/>
      <w:lang w:val="nl-NL" w:eastAsia="nl-NL"/>
    </w:rPr>
  </w:style>
  <w:style w:type="character" w:customStyle="1" w:styleId="Kop2Char1">
    <w:name w:val="Kop 2 Char1"/>
    <w:uiPriority w:val="1"/>
    <w:rsid w:val="5CAA93A4"/>
    <w:rPr>
      <w:rFonts w:ascii="Verdana" w:eastAsia="Times New Roman" w:hAnsi="Verdana" w:cs="Arial"/>
      <w:b/>
      <w:bCs/>
      <w:i/>
      <w:iCs/>
      <w:sz w:val="28"/>
      <w:szCs w:val="28"/>
      <w:lang w:val="nl-NL" w:eastAsia="nl-NL"/>
    </w:rPr>
  </w:style>
  <w:style w:type="character" w:customStyle="1" w:styleId="Kop3Char1">
    <w:name w:val="Kop 3 Char1"/>
    <w:uiPriority w:val="1"/>
    <w:rsid w:val="5CAA93A4"/>
    <w:rPr>
      <w:rFonts w:ascii="Verdana" w:eastAsia="Times New Roman" w:hAnsi="Verdana" w:cs="Arial"/>
      <w:b/>
      <w:bCs/>
      <w:sz w:val="26"/>
      <w:szCs w:val="26"/>
      <w:lang w:val="nl-NL" w:eastAsia="nl-NL"/>
    </w:rPr>
  </w:style>
  <w:style w:type="character" w:customStyle="1" w:styleId="VoettekstChar1">
    <w:name w:val="Voettekst Char1"/>
    <w:uiPriority w:val="1"/>
    <w:rsid w:val="5CAA93A4"/>
    <w:rPr>
      <w:rFonts w:ascii="Verdana" w:eastAsia="Times New Roman" w:hAnsi="Verdana" w:cs="Times New Roman"/>
      <w:sz w:val="18"/>
      <w:szCs w:val="18"/>
      <w:lang w:val="nl-NL" w:eastAsia="nl-NL"/>
    </w:rPr>
  </w:style>
  <w:style w:type="character" w:customStyle="1" w:styleId="TekstopmerkingChar">
    <w:name w:val="Tekst opmerking Char"/>
    <w:uiPriority w:val="1"/>
    <w:semiHidden/>
    <w:rsid w:val="5CAA93A4"/>
    <w:rPr>
      <w:rFonts w:ascii="Verdana" w:hAnsi="Verdana"/>
      <w:lang w:val="nl-NL" w:eastAsia="nl-NL"/>
    </w:rPr>
  </w:style>
  <w:style w:type="character" w:customStyle="1" w:styleId="OnderwerpvanopmerkingChar">
    <w:name w:val="Onderwerp van opmerking Char"/>
    <w:basedOn w:val="TekstopmerkingChar"/>
    <w:semiHidden/>
    <w:rsid w:val="007A6E92"/>
    <w:rPr>
      <w:rFonts w:ascii="Verdana" w:hAnsi="Verdana"/>
      <w:b/>
      <w:bCs/>
      <w:lang w:val="nl-NL" w:eastAsia="nl-NL"/>
    </w:rPr>
  </w:style>
  <w:style w:type="paragraph" w:customStyle="1" w:styleId="CommentSubject">
    <w:name w:val="Comment Subject"/>
    <w:basedOn w:val="CommentText"/>
    <w:next w:val="CommentText"/>
    <w:link w:val="CommentSubjectChar"/>
    <w:semiHidden/>
    <w:unhideWhenUsed/>
    <w:rsid w:val="003D34AA"/>
    <w:rPr>
      <w:b/>
      <w:bCs/>
    </w:rPr>
  </w:style>
  <w:style w:type="character" w:customStyle="1" w:styleId="CommentSubjectChar">
    <w:name w:val="Comment Subject Char"/>
    <w:basedOn w:val="CommentTextChar"/>
    <w:link w:val="CommentSubject"/>
    <w:semiHidden/>
    <w:rsid w:val="003D34AA"/>
    <w:rPr>
      <w:rFonts w:ascii="Verdana" w:hAnsi="Verdana"/>
      <w:b/>
      <w:bCs/>
      <w:lang w:val="nl-NL" w:eastAsia="nl-NL"/>
    </w:rPr>
  </w:style>
  <w:style w:type="paragraph" w:styleId="Voetnoottekst">
    <w:name w:val="footnote text"/>
    <w:uiPriority w:val="99"/>
    <w:semiHidden/>
    <w:unhideWhenUsed/>
    <w:rsid w:val="5CAA93A4"/>
  </w:style>
  <w:style w:type="character" w:styleId="Voetnootmarkering">
    <w:name w:val="footnote reference"/>
    <w:uiPriority w:val="99"/>
    <w:semiHidden/>
    <w:unhideWhenUsed/>
    <w:rsid w:val="5CAA93A4"/>
    <w:rPr>
      <w:vertAlign w:val="superscript"/>
    </w:rPr>
  </w:style>
  <w:style w:type="paragraph" w:customStyle="1" w:styleId="CommentText1">
    <w:name w:val="Comment Text1"/>
    <w:uiPriority w:val="1"/>
    <w:unhideWhenUsed/>
    <w:rsid w:val="00790F57"/>
  </w:style>
  <w:style w:type="paragraph" w:customStyle="1" w:styleId="CommentSubject1">
    <w:name w:val="Comment Subject1"/>
    <w:basedOn w:val="CommentText1"/>
    <w:next w:val="CommentText1"/>
    <w:semiHidden/>
    <w:unhideWhenUsed/>
    <w:rsid w:val="00790F57"/>
    <w:rPr>
      <w:b/>
      <w:bCs/>
    </w:rPr>
  </w:style>
  <w:style w:type="character" w:customStyle="1" w:styleId="CommentReference1">
    <w:name w:val="Comment Reference1"/>
    <w:uiPriority w:val="1"/>
    <w:semiHidden/>
    <w:unhideWhenUsed/>
    <w:rsid w:val="00790F57"/>
    <w:rPr>
      <w:sz w:val="16"/>
      <w:szCs w:val="16"/>
    </w:rPr>
  </w:style>
  <w:style w:type="paragraph" w:styleId="Tekstopmerking">
    <w:name w:val="annotation text"/>
    <w:basedOn w:val="Standaard"/>
    <w:link w:val="TekstopmerkingChar1"/>
    <w:semiHidden/>
    <w:unhideWhenUsed/>
    <w:pPr>
      <w:spacing w:line="240" w:lineRule="auto"/>
    </w:pPr>
    <w:rPr>
      <w:sz w:val="20"/>
      <w:szCs w:val="20"/>
    </w:rPr>
  </w:style>
  <w:style w:type="character" w:customStyle="1" w:styleId="TekstopmerkingChar1">
    <w:name w:val="Tekst opmerking Char1"/>
    <w:basedOn w:val="Standaardalinea-lettertype"/>
    <w:link w:val="Tekstopmerking"/>
    <w:semiHidden/>
    <w:rPr>
      <w:rFonts w:ascii="Verdana" w:hAnsi="Verdana"/>
      <w:lang w:val="nl-NL" w:eastAsia="nl-NL"/>
    </w:rPr>
  </w:style>
  <w:style w:type="character" w:styleId="Verwijzingopmerking">
    <w:name w:val="annotation reference"/>
    <w:basedOn w:val="Standaardalinea-lettertype"/>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4</ap:Pages>
  <ap:Words>1281</ap:Words>
  <ap:Characters>7048</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2026-08-26T11:48:00.0000000Z</dcterms:created>
  <dcterms:modified xsi:type="dcterms:W3CDTF">2026-08-26T11:48:00.0000000Z</dcterms:modified>
  <dc:description>------------------------</dc:description>
  <version/>
  <category/>
</coreProperties>
</file>