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25E00" w:rsidP="009302A1" w:rsidRDefault="00625E00" w14:paraId="6D54DD9F" w14:textId="77777777"/>
    <w:p w:rsidR="005C504D" w:rsidP="009302A1" w:rsidRDefault="005C504D" w14:paraId="6FDCBFE4" w14:textId="09B05E76">
      <w:r>
        <w:t xml:space="preserve">Geachte </w:t>
      </w:r>
      <w:r w:rsidR="000E44A7">
        <w:t>V</w:t>
      </w:r>
      <w:r>
        <w:t xml:space="preserve">oorzitter, </w:t>
      </w:r>
    </w:p>
    <w:p w:rsidR="005C504D" w:rsidP="009302A1" w:rsidRDefault="005C504D" w14:paraId="6852BB18" w14:textId="77777777"/>
    <w:p w:rsidRPr="001913E1" w:rsidR="00AE075D" w:rsidP="009302A1" w:rsidRDefault="005C504D" w14:paraId="01999A1F" w14:textId="6124E3FA">
      <w:r>
        <w:t>De griffier van de vaste commissie voor Klimaat en Groene Groei heeft mij namens de commissie voor Klimaat en Groene Groei</w:t>
      </w:r>
      <w:r w:rsidRPr="001913E1" w:rsidR="009302A1">
        <w:t xml:space="preserve"> </w:t>
      </w:r>
      <w:r>
        <w:t xml:space="preserve">gevraagd voor deelname van </w:t>
      </w:r>
      <w:r w:rsidRPr="001913E1" w:rsidR="009302A1">
        <w:t xml:space="preserve">ambtenaren van het ministerie van Economische Zaken en Klimaat, het ministerie van Landbouw, Visserij, Voedselzekerheid en Natuur, het ministerie van Infrastructuur en Waterstaat en het ministerie van </w:t>
      </w:r>
      <w:r w:rsidRPr="001913E1" w:rsidR="00AE075D">
        <w:t>Binnenlandse Zaken en Koninkrijksrelaties (</w:t>
      </w:r>
      <w:r w:rsidRPr="001913E1" w:rsidR="009302A1">
        <w:t>Volkshuisvesting en Ruimtelijke Ordening</w:t>
      </w:r>
      <w:r w:rsidRPr="001913E1" w:rsidR="00AE075D">
        <w:t>)</w:t>
      </w:r>
      <w:r w:rsidRPr="001913E1" w:rsidR="009302A1">
        <w:t xml:space="preserve"> </w:t>
      </w:r>
      <w:r>
        <w:t xml:space="preserve">aan de technische briefing </w:t>
      </w:r>
      <w:r w:rsidRPr="001913E1" w:rsidR="009302A1">
        <w:t xml:space="preserve">over </w:t>
      </w:r>
      <w:r w:rsidRPr="001913E1" w:rsidR="00AE075D">
        <w:t xml:space="preserve">de kabinetsreactie op </w:t>
      </w:r>
      <w:r w:rsidRPr="001913E1" w:rsidR="009302A1">
        <w:t>het</w:t>
      </w:r>
      <w:r w:rsidRPr="001913E1" w:rsidR="00AE075D">
        <w:t xml:space="preserve"> advies van het</w:t>
      </w:r>
      <w:r w:rsidRPr="001913E1" w:rsidR="009302A1">
        <w:t xml:space="preserve"> Nationaal Burgerberaad Klimaat. </w:t>
      </w:r>
    </w:p>
    <w:p w:rsidRPr="001913E1" w:rsidR="00AE075D" w:rsidP="009302A1" w:rsidRDefault="00AE075D" w14:paraId="1920DEDF" w14:textId="77777777"/>
    <w:p w:rsidRPr="001913E1" w:rsidR="009302A1" w:rsidP="009302A1" w:rsidRDefault="009302A1" w14:paraId="18B642FD" w14:textId="43960216">
      <w:pPr>
        <w:rPr>
          <w:i/>
          <w:iCs/>
        </w:rPr>
      </w:pPr>
      <w:r w:rsidRPr="001913E1">
        <w:t>U heeft aangegeven het te willen hebben over: overwegingen om aanbevelingen wel of niet over te nemen, wijze van implementatie v</w:t>
      </w:r>
      <w:r w:rsidRPr="001913E1" w:rsidR="00AE075D">
        <w:t>an de</w:t>
      </w:r>
      <w:r w:rsidRPr="001913E1">
        <w:t xml:space="preserve"> beleidsvoorstellen en voorwaarden voor (positieve) besluitvorming over beleidsvoorstellen die in de wacht staan. Het gaat hierbij alleen om de behandeling van het beleidsinhoudelijk deel van het advies, voor het deel dat gaat over het instrument burgerberaad is </w:t>
      </w:r>
      <w:r w:rsidRPr="001913E1" w:rsidR="00AE075D">
        <w:t xml:space="preserve">wat </w:t>
      </w:r>
      <w:r w:rsidR="005C504D">
        <w:t>de commissie</w:t>
      </w:r>
      <w:r w:rsidRPr="001913E1" w:rsidR="00AE075D">
        <w:t xml:space="preserve"> </w:t>
      </w:r>
      <w:r w:rsidR="005C504D">
        <w:t xml:space="preserve">Klimaat en Groene Groei </w:t>
      </w:r>
      <w:r w:rsidRPr="001913E1" w:rsidR="00AE075D">
        <w:t xml:space="preserve">betreft </w:t>
      </w:r>
      <w:r w:rsidRPr="001913E1">
        <w:t xml:space="preserve">de vaste </w:t>
      </w:r>
      <w:r w:rsidRPr="001913E1" w:rsidR="00AE075D">
        <w:t>Kamer</w:t>
      </w:r>
      <w:r w:rsidRPr="001913E1">
        <w:t>commissie Binnenlandse Zaken aan zet.</w:t>
      </w:r>
    </w:p>
    <w:p w:rsidRPr="001913E1" w:rsidR="009302A1" w:rsidP="00810C93" w:rsidRDefault="009302A1" w14:paraId="063273BE" w14:textId="77777777"/>
    <w:p w:rsidRPr="001913E1" w:rsidR="009302A1" w:rsidP="00810C93" w:rsidRDefault="009302A1" w14:paraId="15F62227" w14:textId="54CFD476">
      <w:r w:rsidRPr="001913E1">
        <w:t xml:space="preserve">Met deze brief </w:t>
      </w:r>
      <w:r w:rsidR="005C504D">
        <w:t xml:space="preserve">verleen ik </w:t>
      </w:r>
      <w:r w:rsidRPr="001913E1">
        <w:t xml:space="preserve">de </w:t>
      </w:r>
      <w:r w:rsidR="00DD6492">
        <w:t xml:space="preserve">betrokken ambtenaren </w:t>
      </w:r>
      <w:r w:rsidR="005C504D">
        <w:t xml:space="preserve">de gevraagde </w:t>
      </w:r>
      <w:r w:rsidRPr="001913E1">
        <w:t xml:space="preserve">toestemming </w:t>
      </w:r>
      <w:r w:rsidR="005C504D">
        <w:t xml:space="preserve">tot deelname aan </w:t>
      </w:r>
      <w:r w:rsidRPr="001913E1">
        <w:t xml:space="preserve">de </w:t>
      </w:r>
      <w:r w:rsidRPr="001913E1" w:rsidR="00AE075D">
        <w:t xml:space="preserve">technische </w:t>
      </w:r>
      <w:r w:rsidRPr="001913E1">
        <w:t>briefing</w:t>
      </w:r>
      <w:r w:rsidR="005C504D">
        <w:t xml:space="preserve"> </w:t>
      </w:r>
      <w:r w:rsidRPr="001913E1" w:rsidR="005C504D">
        <w:t>op 10 september 2026</w:t>
      </w:r>
      <w:r w:rsidR="006F51A5">
        <w:t xml:space="preserve">. </w:t>
      </w:r>
      <w:r w:rsidRPr="00ED4467" w:rsidR="00ED4467">
        <w:t>Daarbij geef ik graag aan u mee dat deze ambtenaren technisch en inhoudelijk kunnen ingaan op de aanbevelingen van het burgerberaad, maar vanzelfsprekend niet op de (toekomstige) politieke weging daarvan. Daarover voer ik graag, namens het kabinet, het gesprek met uw Commissie in een toekomstig (commissie)debat.</w:t>
      </w:r>
    </w:p>
    <w:p w:rsidR="008C7786" w:rsidP="00C82AFE" w:rsidRDefault="008C7786" w14:paraId="7D7982B3" w14:textId="77777777">
      <w:pPr>
        <w:pStyle w:val="Voetnoottekst"/>
      </w:pPr>
    </w:p>
    <w:p w:rsidR="000E44A7" w:rsidP="00C82AFE" w:rsidRDefault="000E44A7" w14:paraId="7D6D99A9" w14:textId="77777777">
      <w:pPr>
        <w:pStyle w:val="Voetnoottekst"/>
      </w:pPr>
    </w:p>
    <w:p w:rsidR="000E44A7" w:rsidP="00C82AFE" w:rsidRDefault="000E44A7" w14:paraId="5BD1B5F0" w14:textId="77777777">
      <w:pPr>
        <w:pStyle w:val="Voetnoottekst"/>
      </w:pPr>
    </w:p>
    <w:p w:rsidR="000E44A7" w:rsidP="00C82AFE" w:rsidRDefault="000E44A7" w14:paraId="4DAA403C" w14:textId="77777777">
      <w:pPr>
        <w:pStyle w:val="Voetnoottekst"/>
      </w:pPr>
    </w:p>
    <w:p w:rsidR="000E44A7" w:rsidP="00C82AFE" w:rsidRDefault="000E44A7" w14:paraId="096C5E87" w14:textId="77777777">
      <w:pPr>
        <w:pStyle w:val="Voetnoottekst"/>
      </w:pPr>
    </w:p>
    <w:p w:rsidR="000E44A7" w:rsidP="00C82AFE" w:rsidRDefault="000E44A7" w14:paraId="515C4AE5" w14:textId="77777777">
      <w:pPr>
        <w:pStyle w:val="Voetnoottekst"/>
      </w:pPr>
    </w:p>
    <w:p w:rsidR="000639A7" w:rsidP="00810C93" w:rsidRDefault="00625E00" w14:paraId="3F7A6CBE" w14:textId="3C89DCD9">
      <w:proofErr w:type="spellStart"/>
      <w:r>
        <w:t>Stientje</w:t>
      </w:r>
      <w:proofErr w:type="spellEnd"/>
      <w:r>
        <w:t xml:space="preserve"> van Veldhoven-van der Meer</w:t>
      </w:r>
    </w:p>
    <w:p w:rsidR="00BD2D73" w:rsidP="00810C93" w:rsidRDefault="00625E00" w14:paraId="56AA94B5" w14:textId="187CB91A">
      <w:r>
        <w:t>Minister van Klimaat en Groene Groei</w:t>
      </w:r>
    </w:p>
    <w:sectPr w:rsidR="00BD2D73" w:rsidSect="00D604B3">
      <w:headerReference w:type="default" r:id="rId7"/>
      <w:footerReference w:type="default" r:id="rId8"/>
      <w:headerReference w:type="first" r:id="rId9"/>
      <w:footerReference w:type="first" r:id="rId10"/>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887EB1" w14:textId="77777777" w:rsidR="00CF3ADF" w:rsidRDefault="00CF3ADF">
      <w:r>
        <w:separator/>
      </w:r>
    </w:p>
    <w:p w14:paraId="3170FC42" w14:textId="77777777" w:rsidR="00CF3ADF" w:rsidRDefault="00CF3ADF"/>
  </w:endnote>
  <w:endnote w:type="continuationSeparator" w:id="0">
    <w:p w14:paraId="0DEEDA43" w14:textId="77777777" w:rsidR="00CF3ADF" w:rsidRDefault="00CF3ADF">
      <w:r>
        <w:continuationSeparator/>
      </w:r>
    </w:p>
    <w:p w14:paraId="1F37F8F6" w14:textId="77777777" w:rsidR="00CF3ADF" w:rsidRDefault="00CF3A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D545E"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231577" w14:paraId="3791117A" w14:textId="77777777" w:rsidTr="00CA6A25">
      <w:trPr>
        <w:trHeight w:hRule="exact" w:val="240"/>
      </w:trPr>
      <w:tc>
        <w:tcPr>
          <w:tcW w:w="7601" w:type="dxa"/>
        </w:tcPr>
        <w:p w14:paraId="7A8A5F74" w14:textId="77777777" w:rsidR="00527BD4" w:rsidRDefault="00527BD4" w:rsidP="003F1F6B">
          <w:pPr>
            <w:pStyle w:val="Huisstijl-Rubricering"/>
          </w:pPr>
        </w:p>
      </w:tc>
      <w:tc>
        <w:tcPr>
          <w:tcW w:w="2156" w:type="dxa"/>
        </w:tcPr>
        <w:p w14:paraId="297CE605" w14:textId="380C7407" w:rsidR="00527BD4" w:rsidRPr="00645414" w:rsidRDefault="0009034D"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0F3CAA">
            <w:t>2</w:t>
          </w:r>
          <w:r w:rsidRPr="00645414">
            <w:fldChar w:fldCharType="end"/>
          </w:r>
          <w:r w:rsidRPr="00645414">
            <w:t xml:space="preserve"> </w:t>
          </w:r>
          <w:r>
            <w:t>van</w:t>
          </w:r>
          <w:r w:rsidRPr="00645414">
            <w:t xml:space="preserve"> </w:t>
          </w:r>
          <w:r w:rsidR="004425CC">
            <w:fldChar w:fldCharType="begin"/>
          </w:r>
          <w:r>
            <w:instrText xml:space="preserve"> SECTIONPAGES   \* MERGEFORMAT </w:instrText>
          </w:r>
          <w:r w:rsidR="004425CC">
            <w:fldChar w:fldCharType="separate"/>
          </w:r>
          <w:r w:rsidR="00DD6492">
            <w:t>2</w:t>
          </w:r>
          <w:r w:rsidR="004425CC">
            <w:fldChar w:fldCharType="end"/>
          </w:r>
        </w:p>
      </w:tc>
    </w:tr>
  </w:tbl>
  <w:p w14:paraId="53584FFC" w14:textId="77777777"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231577" w14:paraId="75EB9C0A" w14:textId="77777777" w:rsidTr="00CA6A25">
      <w:trPr>
        <w:trHeight w:hRule="exact" w:val="240"/>
      </w:trPr>
      <w:tc>
        <w:tcPr>
          <w:tcW w:w="7601" w:type="dxa"/>
        </w:tcPr>
        <w:p w14:paraId="39DC267D" w14:textId="77777777" w:rsidR="00527BD4" w:rsidRDefault="00527BD4" w:rsidP="008C356D">
          <w:pPr>
            <w:pStyle w:val="Huisstijl-Rubricering"/>
          </w:pPr>
        </w:p>
      </w:tc>
      <w:tc>
        <w:tcPr>
          <w:tcW w:w="2170" w:type="dxa"/>
        </w:tcPr>
        <w:p w14:paraId="4DBD657F" w14:textId="25D5AE8B" w:rsidR="00527BD4" w:rsidRPr="00ED539E" w:rsidRDefault="0009034D"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831EE4">
            <w:t>1</w:t>
          </w:r>
          <w:r w:rsidRPr="00645414">
            <w:fldChar w:fldCharType="end"/>
          </w:r>
          <w:r w:rsidRPr="00ED539E">
            <w:rPr>
              <w:rStyle w:val="Huisstijl-GegevenCharChar"/>
            </w:rPr>
            <w:t xml:space="preserve"> </w:t>
          </w:r>
          <w:r>
            <w:t>van</w:t>
          </w:r>
          <w:r w:rsidRPr="00ED539E">
            <w:t xml:space="preserve"> </w:t>
          </w:r>
          <w:r w:rsidR="00A13FBD">
            <w:fldChar w:fldCharType="begin"/>
          </w:r>
          <w:r>
            <w:instrText xml:space="preserve"> SECTIONPAGES   \* MERGEFORMAT </w:instrText>
          </w:r>
          <w:r w:rsidR="00A13FBD">
            <w:fldChar w:fldCharType="separate"/>
          </w:r>
          <w:r w:rsidR="00E253ED">
            <w:t>1</w:t>
          </w:r>
          <w:r w:rsidR="00A13FBD">
            <w:fldChar w:fldCharType="end"/>
          </w:r>
        </w:p>
      </w:tc>
    </w:tr>
  </w:tbl>
  <w:p w14:paraId="6ACE22D7" w14:textId="77777777" w:rsidR="00527BD4" w:rsidRPr="00BC3B53" w:rsidRDefault="00527BD4" w:rsidP="008C356D">
    <w:pPr>
      <w:pStyle w:val="Voettekst"/>
      <w:spacing w:line="240" w:lineRule="auto"/>
      <w:rPr>
        <w:sz w:val="2"/>
        <w:szCs w:val="2"/>
      </w:rPr>
    </w:pPr>
  </w:p>
  <w:p w14:paraId="011B9203"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27AAB" w14:textId="77777777" w:rsidR="00CF3ADF" w:rsidRDefault="00CF3ADF">
      <w:r>
        <w:separator/>
      </w:r>
    </w:p>
    <w:p w14:paraId="47D8C0CC" w14:textId="77777777" w:rsidR="00CF3ADF" w:rsidRDefault="00CF3ADF"/>
  </w:footnote>
  <w:footnote w:type="continuationSeparator" w:id="0">
    <w:p w14:paraId="192FAD51" w14:textId="77777777" w:rsidR="00CF3ADF" w:rsidRDefault="00CF3ADF">
      <w:r>
        <w:continuationSeparator/>
      </w:r>
    </w:p>
    <w:p w14:paraId="5518B931" w14:textId="77777777" w:rsidR="00CF3ADF" w:rsidRDefault="00CF3AD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231577" w14:paraId="4EC59005" w14:textId="77777777" w:rsidTr="00A50CF6">
      <w:tc>
        <w:tcPr>
          <w:tcW w:w="2156" w:type="dxa"/>
        </w:tcPr>
        <w:p w14:paraId="21FF0091" w14:textId="77777777" w:rsidR="00527BD4" w:rsidRPr="005819CE" w:rsidRDefault="0009034D" w:rsidP="00A50CF6">
          <w:pPr>
            <w:pStyle w:val="Huisstijl-Adres"/>
            <w:rPr>
              <w:b/>
            </w:rPr>
          </w:pPr>
          <w:r>
            <w:rPr>
              <w:b/>
            </w:rPr>
            <w:t>Directoraat-generaal Klimaat en Energie</w:t>
          </w:r>
          <w:r w:rsidRPr="005819CE">
            <w:rPr>
              <w:b/>
            </w:rPr>
            <w:br/>
          </w:r>
        </w:p>
      </w:tc>
    </w:tr>
    <w:tr w:rsidR="00231577" w14:paraId="1796CB14" w14:textId="77777777" w:rsidTr="00A50CF6">
      <w:trPr>
        <w:trHeight w:hRule="exact" w:val="200"/>
      </w:trPr>
      <w:tc>
        <w:tcPr>
          <w:tcW w:w="2156" w:type="dxa"/>
        </w:tcPr>
        <w:p w14:paraId="0C32E563" w14:textId="77777777" w:rsidR="00527BD4" w:rsidRPr="005819CE" w:rsidRDefault="00527BD4" w:rsidP="00A50CF6"/>
      </w:tc>
    </w:tr>
    <w:tr w:rsidR="00231577" w14:paraId="6117B4D2" w14:textId="77777777" w:rsidTr="00502512">
      <w:trPr>
        <w:trHeight w:hRule="exact" w:val="774"/>
      </w:trPr>
      <w:tc>
        <w:tcPr>
          <w:tcW w:w="2156" w:type="dxa"/>
        </w:tcPr>
        <w:p w14:paraId="0EF97604" w14:textId="77777777" w:rsidR="00527BD4" w:rsidRDefault="0009034D" w:rsidP="003A5290">
          <w:pPr>
            <w:pStyle w:val="Huisstijl-Kopje"/>
          </w:pPr>
          <w:r>
            <w:t>Ons kenmerk</w:t>
          </w:r>
        </w:p>
        <w:p w14:paraId="13313054" w14:textId="77777777" w:rsidR="00527BD4" w:rsidRPr="005819CE" w:rsidRDefault="0009034D" w:rsidP="004425CC">
          <w:pPr>
            <w:pStyle w:val="Huisstijl-Kopje"/>
          </w:pPr>
          <w:r>
            <w:rPr>
              <w:b w:val="0"/>
            </w:rPr>
            <w:t>KGG_DGKE</w:t>
          </w:r>
          <w:r w:rsidRPr="00502512">
            <w:rPr>
              <w:b w:val="0"/>
            </w:rPr>
            <w:t xml:space="preserve"> / </w:t>
          </w:r>
          <w:r>
            <w:rPr>
              <w:b w:val="0"/>
            </w:rPr>
            <w:t>107927345</w:t>
          </w:r>
        </w:p>
      </w:tc>
    </w:tr>
  </w:tbl>
  <w:p w14:paraId="6580BFDE" w14:textId="77777777" w:rsidR="00527BD4" w:rsidRDefault="00527BD4" w:rsidP="008C356D">
    <w:pPr>
      <w:pStyle w:val="Koptekst"/>
      <w:rPr>
        <w:rFonts w:cs="Verdana-Bold"/>
        <w:b/>
        <w:bCs/>
        <w:smallCaps/>
        <w:szCs w:val="18"/>
      </w:rPr>
    </w:pPr>
  </w:p>
  <w:p w14:paraId="174D90DA" w14:textId="77777777" w:rsidR="00527BD4" w:rsidRDefault="00527BD4" w:rsidP="008C356D"/>
  <w:p w14:paraId="15BAAF93" w14:textId="77777777" w:rsidR="00527BD4" w:rsidRPr="00740712" w:rsidRDefault="00527BD4" w:rsidP="008C356D"/>
  <w:p w14:paraId="35EE4C9B" w14:textId="77777777" w:rsidR="00527BD4" w:rsidRPr="00217880" w:rsidRDefault="00527BD4" w:rsidP="008C356D">
    <w:pPr>
      <w:spacing w:line="0" w:lineRule="atLeast"/>
      <w:rPr>
        <w:sz w:val="2"/>
        <w:szCs w:val="2"/>
      </w:rPr>
    </w:pPr>
  </w:p>
  <w:p w14:paraId="11FDA49D" w14:textId="77777777" w:rsidR="00527BD4" w:rsidRDefault="00527BD4" w:rsidP="004F44C2">
    <w:pPr>
      <w:pStyle w:val="Koptekst"/>
      <w:rPr>
        <w:rFonts w:cs="Verdana-Bold"/>
        <w:b/>
        <w:bCs/>
        <w:smallCaps/>
        <w:szCs w:val="18"/>
      </w:rPr>
    </w:pPr>
  </w:p>
  <w:p w14:paraId="4AA0C764" w14:textId="77777777" w:rsidR="00527BD4" w:rsidRDefault="00527BD4" w:rsidP="004F44C2"/>
  <w:p w14:paraId="150E358D" w14:textId="77777777" w:rsidR="00527BD4" w:rsidRPr="00740712" w:rsidRDefault="00527BD4" w:rsidP="004F44C2"/>
  <w:p w14:paraId="5D291D1D"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231577" w14:paraId="338239EF" w14:textId="77777777" w:rsidTr="00751A6A">
      <w:trPr>
        <w:trHeight w:val="2636"/>
      </w:trPr>
      <w:tc>
        <w:tcPr>
          <w:tcW w:w="737" w:type="dxa"/>
        </w:tcPr>
        <w:p w14:paraId="123985DE" w14:textId="77777777" w:rsidR="00527BD4" w:rsidRDefault="00527BD4" w:rsidP="00D0609E">
          <w:pPr>
            <w:framePr w:w="6340" w:h="2750" w:hRule="exact" w:hSpace="180" w:wrap="around" w:vAnchor="page" w:hAnchor="text" w:x="3873" w:y="-140"/>
            <w:spacing w:line="240" w:lineRule="auto"/>
          </w:pPr>
        </w:p>
      </w:tc>
      <w:tc>
        <w:tcPr>
          <w:tcW w:w="5156" w:type="dxa"/>
        </w:tcPr>
        <w:p w14:paraId="43D141A2" w14:textId="77777777" w:rsidR="00527BD4" w:rsidRDefault="0009034D" w:rsidP="00651CEE">
          <w:pPr>
            <w:framePr w:w="6340" w:h="2750" w:hRule="exact" w:hSpace="180" w:wrap="around" w:vAnchor="page" w:hAnchor="text" w:x="3873" w:y="-140"/>
            <w:spacing w:line="240" w:lineRule="auto"/>
          </w:pPr>
          <w:r>
            <w:t xml:space="preserve">   </w:t>
          </w:r>
          <w:r w:rsidRPr="00922290">
            <w:rPr>
              <w:sz w:val="2"/>
              <w:szCs w:val="2"/>
            </w:rPr>
            <w:t xml:space="preserve"> </w:t>
          </w:r>
          <w:r>
            <w:rPr>
              <w:noProof/>
            </w:rPr>
            <w:drawing>
              <wp:inline distT="0" distB="0" distL="0" distR="0" wp14:anchorId="123703BA" wp14:editId="6396B911">
                <wp:extent cx="2343600" cy="1580400"/>
                <wp:effectExtent l="0" t="0" r="0" b="1270"/>
                <wp:docPr id="1" name="Afbeelding 1" descr="Afbeelding met tekst, Lettertype, schermopname, 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Lettertype, schermopname, wit&#10;&#10;Door AI gegenereerde inhoud is mogelijk onjuist."/>
                        <pic:cNvPicPr>
                          <a:picLocks noChangeAspect="1" noChangeArrowheads="1"/>
                        </pic:cNvPicPr>
                      </pic:nvPicPr>
                      <pic:blipFill>
                        <a:blip r:embed="rId1" r:link="rId2" cstate="print">
                          <a:extLst>
                            <a:ext uri="{28A0092B-C50C-407E-A947-70E740481C1C}">
                              <a14:useLocalDpi xmlns:a14="http://schemas.microsoft.com/office/drawing/2010/main" val="0"/>
                            </a:ext>
                          </a:extLst>
                        </a:blip>
                        <a:stretch>
                          <a:fillRect/>
                        </a:stretch>
                      </pic:blipFill>
                      <pic:spPr bwMode="auto">
                        <a:xfrm>
                          <a:off x="0" y="0"/>
                          <a:ext cx="2343600" cy="1580400"/>
                        </a:xfrm>
                        <a:prstGeom prst="rect">
                          <a:avLst/>
                        </a:prstGeom>
                        <a:noFill/>
                        <a:ln>
                          <a:noFill/>
                        </a:ln>
                      </pic:spPr>
                    </pic:pic>
                  </a:graphicData>
                </a:graphic>
              </wp:inline>
            </w:drawing>
          </w:r>
        </w:p>
        <w:p w14:paraId="4DCFAF3B" w14:textId="77777777" w:rsidR="007269E3" w:rsidRDefault="007269E3" w:rsidP="00651CEE">
          <w:pPr>
            <w:framePr w:w="6340" w:h="2750" w:hRule="exact" w:hSpace="180" w:wrap="around" w:vAnchor="page" w:hAnchor="text" w:x="3873" w:y="-140"/>
            <w:spacing w:line="240" w:lineRule="auto"/>
          </w:pPr>
        </w:p>
      </w:tc>
    </w:tr>
  </w:tbl>
  <w:p w14:paraId="25F554F3" w14:textId="77777777" w:rsidR="00527BD4" w:rsidRDefault="00527BD4" w:rsidP="00D0609E">
    <w:pPr>
      <w:framePr w:w="6340" w:h="2750" w:hRule="exact" w:hSpace="180" w:wrap="around" w:vAnchor="page" w:hAnchor="text" w:x="3873" w:y="-140"/>
    </w:pPr>
  </w:p>
  <w:p w14:paraId="4FC8C0EC"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231577" w14:paraId="724E967A" w14:textId="77777777" w:rsidTr="00A50CF6">
      <w:tc>
        <w:tcPr>
          <w:tcW w:w="2160" w:type="dxa"/>
        </w:tcPr>
        <w:p w14:paraId="639E04FC" w14:textId="77777777" w:rsidR="00527BD4" w:rsidRPr="005819CE" w:rsidRDefault="0009034D" w:rsidP="00A50CF6">
          <w:pPr>
            <w:pStyle w:val="Huisstijl-Adres"/>
            <w:rPr>
              <w:b/>
            </w:rPr>
          </w:pPr>
          <w:r>
            <w:rPr>
              <w:b/>
            </w:rPr>
            <w:t>Directoraat-generaal Klimaat en Energie</w:t>
          </w:r>
          <w:r w:rsidRPr="005819CE">
            <w:rPr>
              <w:b/>
            </w:rPr>
            <w:br/>
          </w:r>
        </w:p>
        <w:p w14:paraId="40321CED" w14:textId="77777777" w:rsidR="00527BD4" w:rsidRPr="00BE5ED9" w:rsidRDefault="0009034D" w:rsidP="00A50CF6">
          <w:pPr>
            <w:pStyle w:val="Huisstijl-Adres"/>
          </w:pPr>
          <w:r>
            <w:rPr>
              <w:b/>
            </w:rPr>
            <w:t>Bezoekadres</w:t>
          </w:r>
          <w:r>
            <w:rPr>
              <w:b/>
            </w:rPr>
            <w:br/>
          </w:r>
          <w:r>
            <w:t>Bezuidenhoutseweg 73</w:t>
          </w:r>
          <w:r w:rsidRPr="005819CE">
            <w:br/>
          </w:r>
          <w:r>
            <w:t>2594 AC Den Haag</w:t>
          </w:r>
        </w:p>
        <w:p w14:paraId="5D8C80B8" w14:textId="77777777" w:rsidR="00EF495B" w:rsidRDefault="0009034D" w:rsidP="0098788A">
          <w:pPr>
            <w:pStyle w:val="Huisstijl-Adres"/>
          </w:pPr>
          <w:r>
            <w:rPr>
              <w:b/>
            </w:rPr>
            <w:t>Postadres</w:t>
          </w:r>
          <w:r>
            <w:rPr>
              <w:b/>
            </w:rPr>
            <w:br/>
          </w:r>
          <w:r>
            <w:t>Postbus 20401</w:t>
          </w:r>
          <w:r w:rsidRPr="005819CE">
            <w:br/>
            <w:t>2500 E</w:t>
          </w:r>
          <w:r>
            <w:t>K</w:t>
          </w:r>
          <w:r w:rsidRPr="005819CE">
            <w:t xml:space="preserve"> Den Haag</w:t>
          </w:r>
        </w:p>
        <w:p w14:paraId="7232FDC4" w14:textId="77777777" w:rsidR="00EF495B" w:rsidRPr="005B3814" w:rsidRDefault="0009034D" w:rsidP="0098788A">
          <w:pPr>
            <w:pStyle w:val="Huisstijl-Adres"/>
          </w:pPr>
          <w:r>
            <w:rPr>
              <w:b/>
            </w:rPr>
            <w:t>Overheidsidentificatienr</w:t>
          </w:r>
          <w:r>
            <w:rPr>
              <w:b/>
            </w:rPr>
            <w:br/>
          </w:r>
          <w:r w:rsidRPr="005B3814">
            <w:t>00000001003214369000</w:t>
          </w:r>
        </w:p>
        <w:p w14:paraId="124EC0FE" w14:textId="6622E225" w:rsidR="00527BD4" w:rsidRPr="000E44A7" w:rsidRDefault="0009034D" w:rsidP="00A50CF6">
          <w:pPr>
            <w:pStyle w:val="Huisstijl-Adres"/>
            <w:rPr>
              <w:u w:val="single"/>
            </w:rPr>
          </w:pPr>
          <w:r>
            <w:t>T</w:t>
          </w:r>
          <w:r>
            <w:tab/>
            <w:t>070 379 8911 (algemeen)</w:t>
          </w:r>
          <w:r w:rsidRPr="005819CE">
            <w:br/>
          </w:r>
          <w:r w:rsidR="006F751F">
            <w:t>F</w:t>
          </w:r>
          <w:r w:rsidR="006F751F">
            <w:tab/>
            <w:t>0</w:t>
          </w:r>
          <w:r>
            <w:t>70 378 6100</w:t>
          </w:r>
          <w:r w:rsidR="006F751F">
            <w:t xml:space="preserve"> (algemeen)</w:t>
          </w:r>
          <w:r w:rsidR="006F751F" w:rsidRPr="005819CE">
            <w:br/>
          </w:r>
          <w:r>
            <w:t>www.rijksoverheid.nl/ezk</w:t>
          </w:r>
        </w:p>
      </w:tc>
    </w:tr>
    <w:tr w:rsidR="00231577" w14:paraId="49C2274A" w14:textId="77777777" w:rsidTr="00A50CF6">
      <w:trPr>
        <w:trHeight w:hRule="exact" w:val="200"/>
      </w:trPr>
      <w:tc>
        <w:tcPr>
          <w:tcW w:w="2160" w:type="dxa"/>
        </w:tcPr>
        <w:p w14:paraId="4BEFCE17" w14:textId="77777777" w:rsidR="00527BD4" w:rsidRPr="005819CE" w:rsidRDefault="00527BD4" w:rsidP="00A50CF6"/>
      </w:tc>
    </w:tr>
    <w:tr w:rsidR="00231577" w14:paraId="5A945847" w14:textId="77777777" w:rsidTr="00A50CF6">
      <w:tc>
        <w:tcPr>
          <w:tcW w:w="2160" w:type="dxa"/>
        </w:tcPr>
        <w:p w14:paraId="386A210B" w14:textId="77777777" w:rsidR="000C0163" w:rsidRPr="005819CE" w:rsidRDefault="0009034D" w:rsidP="000C0163">
          <w:pPr>
            <w:pStyle w:val="Huisstijl-Kopje"/>
          </w:pPr>
          <w:r>
            <w:t>Ons kenmerk</w:t>
          </w:r>
          <w:r w:rsidRPr="005819CE">
            <w:t xml:space="preserve"> </w:t>
          </w:r>
        </w:p>
        <w:p w14:paraId="690E09A1" w14:textId="54578886" w:rsidR="00527BD4" w:rsidRPr="005819CE" w:rsidRDefault="0009034D" w:rsidP="000E44A7">
          <w:pPr>
            <w:pStyle w:val="Huisstijl-Gegeven"/>
          </w:pPr>
          <w:r>
            <w:t>KGG_DGKE</w:t>
          </w:r>
          <w:r w:rsidR="00926AE2">
            <w:t xml:space="preserve"> / </w:t>
          </w:r>
          <w:r w:rsidR="00FB2237" w:rsidRPr="00FB2237">
            <w:t>108050147</w:t>
          </w:r>
        </w:p>
      </w:tc>
    </w:tr>
  </w:tbl>
  <w:p w14:paraId="080B8020"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231577" w14:paraId="590C6BC3" w14:textId="77777777" w:rsidTr="007610AA">
      <w:trPr>
        <w:trHeight w:val="400"/>
      </w:trPr>
      <w:tc>
        <w:tcPr>
          <w:tcW w:w="7520" w:type="dxa"/>
          <w:gridSpan w:val="2"/>
        </w:tcPr>
        <w:p w14:paraId="3C3F076B" w14:textId="77777777" w:rsidR="00527BD4" w:rsidRPr="00BC3B53" w:rsidRDefault="0009034D" w:rsidP="00A50CF6">
          <w:pPr>
            <w:pStyle w:val="Huisstijl-Retouradres"/>
          </w:pPr>
          <w:r>
            <w:t>&gt; Retouradres Postbus 20401 2500 EK Den Haag</w:t>
          </w:r>
        </w:p>
      </w:tc>
    </w:tr>
    <w:tr w:rsidR="00231577" w14:paraId="23394D9E" w14:textId="77777777" w:rsidTr="007610AA">
      <w:tc>
        <w:tcPr>
          <w:tcW w:w="7520" w:type="dxa"/>
          <w:gridSpan w:val="2"/>
        </w:tcPr>
        <w:p w14:paraId="4C8EF427" w14:textId="77777777" w:rsidR="00527BD4" w:rsidRPr="00983E8F" w:rsidRDefault="00527BD4" w:rsidP="00A50CF6">
          <w:pPr>
            <w:pStyle w:val="Huisstijl-Rubricering"/>
          </w:pPr>
        </w:p>
      </w:tc>
    </w:tr>
    <w:tr w:rsidR="00231577" w14:paraId="5F38C755" w14:textId="77777777" w:rsidTr="007610AA">
      <w:trPr>
        <w:trHeight w:hRule="exact" w:val="2440"/>
      </w:trPr>
      <w:tc>
        <w:tcPr>
          <w:tcW w:w="7520" w:type="dxa"/>
          <w:gridSpan w:val="2"/>
        </w:tcPr>
        <w:p w14:paraId="6AFDBF1C" w14:textId="77777777" w:rsidR="000E44A7" w:rsidRPr="00A34B39" w:rsidRDefault="000E44A7" w:rsidP="00A34B39">
          <w:r w:rsidRPr="00A34B39">
            <w:t xml:space="preserve">De Voorzitter van de Tweede Kamer </w:t>
          </w:r>
        </w:p>
        <w:p w14:paraId="23997B3A" w14:textId="77777777" w:rsidR="000E44A7" w:rsidRPr="00A34B39" w:rsidRDefault="000E44A7" w:rsidP="00A34B39">
          <w:r w:rsidRPr="00A34B39">
            <w:t>der Staten-Generaal</w:t>
          </w:r>
        </w:p>
        <w:p w14:paraId="521922D5" w14:textId="77777777" w:rsidR="000E44A7" w:rsidRPr="00A34B39" w:rsidRDefault="000E44A7" w:rsidP="00A34B39">
          <w:r w:rsidRPr="00A34B39">
            <w:t>Prinses Irenestraat 6</w:t>
          </w:r>
        </w:p>
        <w:p w14:paraId="295A1927" w14:textId="77777777" w:rsidR="000E44A7" w:rsidRPr="00A34B39" w:rsidRDefault="000E44A7" w:rsidP="00A34B39">
          <w:r w:rsidRPr="00A34B39">
            <w:t>2595 BD  DEN HAAG</w:t>
          </w:r>
        </w:p>
        <w:p w14:paraId="7EA01B00" w14:textId="34ACF9F3" w:rsidR="00231577" w:rsidRDefault="00231577">
          <w:pPr>
            <w:pStyle w:val="Huisstijl-NAW"/>
          </w:pPr>
        </w:p>
      </w:tc>
    </w:tr>
    <w:tr w:rsidR="00231577" w14:paraId="6B58F1EC" w14:textId="77777777" w:rsidTr="007610AA">
      <w:trPr>
        <w:trHeight w:hRule="exact" w:val="400"/>
      </w:trPr>
      <w:tc>
        <w:tcPr>
          <w:tcW w:w="7520" w:type="dxa"/>
          <w:gridSpan w:val="2"/>
        </w:tcPr>
        <w:p w14:paraId="2043FD4B"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231577" w14:paraId="21C91594" w14:textId="77777777" w:rsidTr="007610AA">
      <w:trPr>
        <w:trHeight w:val="240"/>
      </w:trPr>
      <w:tc>
        <w:tcPr>
          <w:tcW w:w="900" w:type="dxa"/>
        </w:tcPr>
        <w:p w14:paraId="4E45D61B" w14:textId="77777777" w:rsidR="00527BD4" w:rsidRPr="007709EF" w:rsidRDefault="0009034D" w:rsidP="00A50CF6">
          <w:pPr>
            <w:rPr>
              <w:szCs w:val="18"/>
            </w:rPr>
          </w:pPr>
          <w:r>
            <w:rPr>
              <w:szCs w:val="18"/>
            </w:rPr>
            <w:t>Datum</w:t>
          </w:r>
        </w:p>
      </w:tc>
      <w:tc>
        <w:tcPr>
          <w:tcW w:w="6620" w:type="dxa"/>
        </w:tcPr>
        <w:p w14:paraId="6833AEE2" w14:textId="248DC12A" w:rsidR="00527BD4" w:rsidRPr="007709EF" w:rsidRDefault="0071530E" w:rsidP="00A50CF6">
          <w:r>
            <w:t>26 augustus 2026</w:t>
          </w:r>
        </w:p>
      </w:tc>
    </w:tr>
    <w:tr w:rsidR="00231577" w14:paraId="3352E492" w14:textId="77777777" w:rsidTr="007610AA">
      <w:trPr>
        <w:trHeight w:val="240"/>
      </w:trPr>
      <w:tc>
        <w:tcPr>
          <w:tcW w:w="900" w:type="dxa"/>
        </w:tcPr>
        <w:p w14:paraId="3A4DA3CF" w14:textId="77777777" w:rsidR="00527BD4" w:rsidRPr="007709EF" w:rsidRDefault="0009034D" w:rsidP="00A50CF6">
          <w:pPr>
            <w:rPr>
              <w:szCs w:val="18"/>
            </w:rPr>
          </w:pPr>
          <w:r>
            <w:rPr>
              <w:szCs w:val="18"/>
            </w:rPr>
            <w:t>Betreft</w:t>
          </w:r>
        </w:p>
      </w:tc>
      <w:tc>
        <w:tcPr>
          <w:tcW w:w="6620" w:type="dxa"/>
        </w:tcPr>
        <w:p w14:paraId="4F921C42" w14:textId="77777777" w:rsidR="00527BD4" w:rsidRPr="007709EF" w:rsidRDefault="0009034D" w:rsidP="00A50CF6">
          <w:r>
            <w:t>Toestemming deelname aan technische briefing</w:t>
          </w:r>
        </w:p>
      </w:tc>
    </w:tr>
  </w:tbl>
  <w:p w14:paraId="0E1791A7"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B8A19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D0FD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C69A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F442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D2AF4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F279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DCC5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36F23DCA"/>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C986BB76">
      <w:start w:val="1"/>
      <w:numFmt w:val="bullet"/>
      <w:pStyle w:val="Lijstopsomteken"/>
      <w:lvlText w:val="•"/>
      <w:lvlJc w:val="left"/>
      <w:pPr>
        <w:tabs>
          <w:tab w:val="num" w:pos="227"/>
        </w:tabs>
        <w:ind w:left="227" w:hanging="227"/>
      </w:pPr>
      <w:rPr>
        <w:rFonts w:ascii="Verdana" w:hAnsi="Verdana" w:hint="default"/>
        <w:sz w:val="18"/>
        <w:szCs w:val="18"/>
      </w:rPr>
    </w:lvl>
    <w:lvl w:ilvl="1" w:tplc="510CC81E" w:tentative="1">
      <w:start w:val="1"/>
      <w:numFmt w:val="bullet"/>
      <w:lvlText w:val="o"/>
      <w:lvlJc w:val="left"/>
      <w:pPr>
        <w:tabs>
          <w:tab w:val="num" w:pos="1440"/>
        </w:tabs>
        <w:ind w:left="1440" w:hanging="360"/>
      </w:pPr>
      <w:rPr>
        <w:rFonts w:ascii="Courier New" w:hAnsi="Courier New" w:cs="Courier New" w:hint="default"/>
      </w:rPr>
    </w:lvl>
    <w:lvl w:ilvl="2" w:tplc="9B0474B2" w:tentative="1">
      <w:start w:val="1"/>
      <w:numFmt w:val="bullet"/>
      <w:lvlText w:val=""/>
      <w:lvlJc w:val="left"/>
      <w:pPr>
        <w:tabs>
          <w:tab w:val="num" w:pos="2160"/>
        </w:tabs>
        <w:ind w:left="2160" w:hanging="360"/>
      </w:pPr>
      <w:rPr>
        <w:rFonts w:ascii="Wingdings" w:hAnsi="Wingdings" w:hint="default"/>
      </w:rPr>
    </w:lvl>
    <w:lvl w:ilvl="3" w:tplc="47EA3E10" w:tentative="1">
      <w:start w:val="1"/>
      <w:numFmt w:val="bullet"/>
      <w:lvlText w:val=""/>
      <w:lvlJc w:val="left"/>
      <w:pPr>
        <w:tabs>
          <w:tab w:val="num" w:pos="2880"/>
        </w:tabs>
        <w:ind w:left="2880" w:hanging="360"/>
      </w:pPr>
      <w:rPr>
        <w:rFonts w:ascii="Symbol" w:hAnsi="Symbol" w:hint="default"/>
      </w:rPr>
    </w:lvl>
    <w:lvl w:ilvl="4" w:tplc="4274B352" w:tentative="1">
      <w:start w:val="1"/>
      <w:numFmt w:val="bullet"/>
      <w:lvlText w:val="o"/>
      <w:lvlJc w:val="left"/>
      <w:pPr>
        <w:tabs>
          <w:tab w:val="num" w:pos="3600"/>
        </w:tabs>
        <w:ind w:left="3600" w:hanging="360"/>
      </w:pPr>
      <w:rPr>
        <w:rFonts w:ascii="Courier New" w:hAnsi="Courier New" w:cs="Courier New" w:hint="default"/>
      </w:rPr>
    </w:lvl>
    <w:lvl w:ilvl="5" w:tplc="BE5EB230" w:tentative="1">
      <w:start w:val="1"/>
      <w:numFmt w:val="bullet"/>
      <w:lvlText w:val=""/>
      <w:lvlJc w:val="left"/>
      <w:pPr>
        <w:tabs>
          <w:tab w:val="num" w:pos="4320"/>
        </w:tabs>
        <w:ind w:left="4320" w:hanging="360"/>
      </w:pPr>
      <w:rPr>
        <w:rFonts w:ascii="Wingdings" w:hAnsi="Wingdings" w:hint="default"/>
      </w:rPr>
    </w:lvl>
    <w:lvl w:ilvl="6" w:tplc="877068C6" w:tentative="1">
      <w:start w:val="1"/>
      <w:numFmt w:val="bullet"/>
      <w:lvlText w:val=""/>
      <w:lvlJc w:val="left"/>
      <w:pPr>
        <w:tabs>
          <w:tab w:val="num" w:pos="5040"/>
        </w:tabs>
        <w:ind w:left="5040" w:hanging="360"/>
      </w:pPr>
      <w:rPr>
        <w:rFonts w:ascii="Symbol" w:hAnsi="Symbol" w:hint="default"/>
      </w:rPr>
    </w:lvl>
    <w:lvl w:ilvl="7" w:tplc="D8803616" w:tentative="1">
      <w:start w:val="1"/>
      <w:numFmt w:val="bullet"/>
      <w:lvlText w:val="o"/>
      <w:lvlJc w:val="left"/>
      <w:pPr>
        <w:tabs>
          <w:tab w:val="num" w:pos="5760"/>
        </w:tabs>
        <w:ind w:left="5760" w:hanging="360"/>
      </w:pPr>
      <w:rPr>
        <w:rFonts w:ascii="Courier New" w:hAnsi="Courier New" w:cs="Courier New" w:hint="default"/>
      </w:rPr>
    </w:lvl>
    <w:lvl w:ilvl="8" w:tplc="33A233C4"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1A8E1E64">
      <w:start w:val="1"/>
      <w:numFmt w:val="bullet"/>
      <w:pStyle w:val="Lijstopsomteken2"/>
      <w:lvlText w:val="–"/>
      <w:lvlJc w:val="left"/>
      <w:pPr>
        <w:tabs>
          <w:tab w:val="num" w:pos="227"/>
        </w:tabs>
        <w:ind w:left="227" w:firstLine="0"/>
      </w:pPr>
      <w:rPr>
        <w:rFonts w:ascii="Verdana" w:hAnsi="Verdana" w:hint="default"/>
      </w:rPr>
    </w:lvl>
    <w:lvl w:ilvl="1" w:tplc="239A4322" w:tentative="1">
      <w:start w:val="1"/>
      <w:numFmt w:val="bullet"/>
      <w:lvlText w:val="o"/>
      <w:lvlJc w:val="left"/>
      <w:pPr>
        <w:tabs>
          <w:tab w:val="num" w:pos="1440"/>
        </w:tabs>
        <w:ind w:left="1440" w:hanging="360"/>
      </w:pPr>
      <w:rPr>
        <w:rFonts w:ascii="Courier New" w:hAnsi="Courier New" w:cs="Courier New" w:hint="default"/>
      </w:rPr>
    </w:lvl>
    <w:lvl w:ilvl="2" w:tplc="F822F130" w:tentative="1">
      <w:start w:val="1"/>
      <w:numFmt w:val="bullet"/>
      <w:lvlText w:val=""/>
      <w:lvlJc w:val="left"/>
      <w:pPr>
        <w:tabs>
          <w:tab w:val="num" w:pos="2160"/>
        </w:tabs>
        <w:ind w:left="2160" w:hanging="360"/>
      </w:pPr>
      <w:rPr>
        <w:rFonts w:ascii="Wingdings" w:hAnsi="Wingdings" w:hint="default"/>
      </w:rPr>
    </w:lvl>
    <w:lvl w:ilvl="3" w:tplc="4D6A2F74" w:tentative="1">
      <w:start w:val="1"/>
      <w:numFmt w:val="bullet"/>
      <w:lvlText w:val=""/>
      <w:lvlJc w:val="left"/>
      <w:pPr>
        <w:tabs>
          <w:tab w:val="num" w:pos="2880"/>
        </w:tabs>
        <w:ind w:left="2880" w:hanging="360"/>
      </w:pPr>
      <w:rPr>
        <w:rFonts w:ascii="Symbol" w:hAnsi="Symbol" w:hint="default"/>
      </w:rPr>
    </w:lvl>
    <w:lvl w:ilvl="4" w:tplc="D30E62BE" w:tentative="1">
      <w:start w:val="1"/>
      <w:numFmt w:val="bullet"/>
      <w:lvlText w:val="o"/>
      <w:lvlJc w:val="left"/>
      <w:pPr>
        <w:tabs>
          <w:tab w:val="num" w:pos="3600"/>
        </w:tabs>
        <w:ind w:left="3600" w:hanging="360"/>
      </w:pPr>
      <w:rPr>
        <w:rFonts w:ascii="Courier New" w:hAnsi="Courier New" w:cs="Courier New" w:hint="default"/>
      </w:rPr>
    </w:lvl>
    <w:lvl w:ilvl="5" w:tplc="9F54C6C0" w:tentative="1">
      <w:start w:val="1"/>
      <w:numFmt w:val="bullet"/>
      <w:lvlText w:val=""/>
      <w:lvlJc w:val="left"/>
      <w:pPr>
        <w:tabs>
          <w:tab w:val="num" w:pos="4320"/>
        </w:tabs>
        <w:ind w:left="4320" w:hanging="360"/>
      </w:pPr>
      <w:rPr>
        <w:rFonts w:ascii="Wingdings" w:hAnsi="Wingdings" w:hint="default"/>
      </w:rPr>
    </w:lvl>
    <w:lvl w:ilvl="6" w:tplc="3F68EF42" w:tentative="1">
      <w:start w:val="1"/>
      <w:numFmt w:val="bullet"/>
      <w:lvlText w:val=""/>
      <w:lvlJc w:val="left"/>
      <w:pPr>
        <w:tabs>
          <w:tab w:val="num" w:pos="5040"/>
        </w:tabs>
        <w:ind w:left="5040" w:hanging="360"/>
      </w:pPr>
      <w:rPr>
        <w:rFonts w:ascii="Symbol" w:hAnsi="Symbol" w:hint="default"/>
      </w:rPr>
    </w:lvl>
    <w:lvl w:ilvl="7" w:tplc="7FFA3804" w:tentative="1">
      <w:start w:val="1"/>
      <w:numFmt w:val="bullet"/>
      <w:lvlText w:val="o"/>
      <w:lvlJc w:val="left"/>
      <w:pPr>
        <w:tabs>
          <w:tab w:val="num" w:pos="5760"/>
        </w:tabs>
        <w:ind w:left="5760" w:hanging="360"/>
      </w:pPr>
      <w:rPr>
        <w:rFonts w:ascii="Courier New" w:hAnsi="Courier New" w:cs="Courier New" w:hint="default"/>
      </w:rPr>
    </w:lvl>
    <w:lvl w:ilvl="8" w:tplc="3B360A20"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50E2465"/>
    <w:multiLevelType w:val="hybridMultilevel"/>
    <w:tmpl w:val="F4FAC8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F4B560C"/>
    <w:multiLevelType w:val="hybridMultilevel"/>
    <w:tmpl w:val="9E3AAC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A672338"/>
    <w:multiLevelType w:val="hybridMultilevel"/>
    <w:tmpl w:val="A9CCA5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BEF4E43"/>
    <w:multiLevelType w:val="multilevel"/>
    <w:tmpl w:val="3BDCB1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843476221">
    <w:abstractNumId w:val="10"/>
  </w:num>
  <w:num w:numId="2" w16cid:durableId="291177288">
    <w:abstractNumId w:val="7"/>
  </w:num>
  <w:num w:numId="3" w16cid:durableId="729504651">
    <w:abstractNumId w:val="6"/>
  </w:num>
  <w:num w:numId="4" w16cid:durableId="1559172848">
    <w:abstractNumId w:val="5"/>
  </w:num>
  <w:num w:numId="5" w16cid:durableId="1388450111">
    <w:abstractNumId w:val="4"/>
  </w:num>
  <w:num w:numId="6" w16cid:durableId="1172645080">
    <w:abstractNumId w:val="8"/>
  </w:num>
  <w:num w:numId="7" w16cid:durableId="387804743">
    <w:abstractNumId w:val="3"/>
  </w:num>
  <w:num w:numId="8" w16cid:durableId="1843813945">
    <w:abstractNumId w:val="2"/>
  </w:num>
  <w:num w:numId="9" w16cid:durableId="1047997808">
    <w:abstractNumId w:val="1"/>
  </w:num>
  <w:num w:numId="10" w16cid:durableId="425418093">
    <w:abstractNumId w:val="0"/>
  </w:num>
  <w:num w:numId="11" w16cid:durableId="1234200759">
    <w:abstractNumId w:val="9"/>
  </w:num>
  <w:num w:numId="12" w16cid:durableId="207685051">
    <w:abstractNumId w:val="11"/>
  </w:num>
  <w:num w:numId="13" w16cid:durableId="464278074">
    <w:abstractNumId w:val="17"/>
  </w:num>
  <w:num w:numId="14" w16cid:durableId="2077819383">
    <w:abstractNumId w:val="12"/>
  </w:num>
  <w:num w:numId="15" w16cid:durableId="2121753895">
    <w:abstractNumId w:val="15"/>
  </w:num>
  <w:num w:numId="16" w16cid:durableId="1063679189">
    <w:abstractNumId w:val="16"/>
  </w:num>
  <w:num w:numId="17" w16cid:durableId="1175730417">
    <w:abstractNumId w:val="14"/>
  </w:num>
  <w:num w:numId="18" w16cid:durableId="347171891">
    <w:abstractNumId w:val="1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movePersonalInformation/>
  <w:removeDateAndTime/>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DBC"/>
    <w:rsid w:val="000049FB"/>
    <w:rsid w:val="00013862"/>
    <w:rsid w:val="00013F6D"/>
    <w:rsid w:val="00016012"/>
    <w:rsid w:val="00020189"/>
    <w:rsid w:val="00020EE4"/>
    <w:rsid w:val="00023E9A"/>
    <w:rsid w:val="00033CDD"/>
    <w:rsid w:val="00034A84"/>
    <w:rsid w:val="00035E67"/>
    <w:rsid w:val="000366F3"/>
    <w:rsid w:val="0006024D"/>
    <w:rsid w:val="000639A7"/>
    <w:rsid w:val="00071F28"/>
    <w:rsid w:val="00074079"/>
    <w:rsid w:val="0009034D"/>
    <w:rsid w:val="00092799"/>
    <w:rsid w:val="00092C5F"/>
    <w:rsid w:val="00096680"/>
    <w:rsid w:val="000A0F36"/>
    <w:rsid w:val="000A174A"/>
    <w:rsid w:val="000A3E0A"/>
    <w:rsid w:val="000A65AC"/>
    <w:rsid w:val="000A7159"/>
    <w:rsid w:val="000B7281"/>
    <w:rsid w:val="000B7FAB"/>
    <w:rsid w:val="000C0163"/>
    <w:rsid w:val="000C1BA1"/>
    <w:rsid w:val="000C3EA9"/>
    <w:rsid w:val="000D0225"/>
    <w:rsid w:val="000D3289"/>
    <w:rsid w:val="000E44A7"/>
    <w:rsid w:val="000E5014"/>
    <w:rsid w:val="000E7895"/>
    <w:rsid w:val="000F161D"/>
    <w:rsid w:val="000F3CAA"/>
    <w:rsid w:val="00102ABB"/>
    <w:rsid w:val="00121BF0"/>
    <w:rsid w:val="001227A9"/>
    <w:rsid w:val="00123174"/>
    <w:rsid w:val="00123704"/>
    <w:rsid w:val="001270C7"/>
    <w:rsid w:val="00132540"/>
    <w:rsid w:val="00133F0F"/>
    <w:rsid w:val="0014462A"/>
    <w:rsid w:val="0014786A"/>
    <w:rsid w:val="001516A4"/>
    <w:rsid w:val="00151E5F"/>
    <w:rsid w:val="00153E28"/>
    <w:rsid w:val="001569AB"/>
    <w:rsid w:val="00164D63"/>
    <w:rsid w:val="0016725C"/>
    <w:rsid w:val="001726F3"/>
    <w:rsid w:val="00173C51"/>
    <w:rsid w:val="00174CC2"/>
    <w:rsid w:val="00176CC6"/>
    <w:rsid w:val="00181BE4"/>
    <w:rsid w:val="00185576"/>
    <w:rsid w:val="00185951"/>
    <w:rsid w:val="001913E1"/>
    <w:rsid w:val="00196B8B"/>
    <w:rsid w:val="001A2BEA"/>
    <w:rsid w:val="001A6D93"/>
    <w:rsid w:val="001B174F"/>
    <w:rsid w:val="001C071E"/>
    <w:rsid w:val="001C32EC"/>
    <w:rsid w:val="001C38BD"/>
    <w:rsid w:val="001C4D5A"/>
    <w:rsid w:val="001D1272"/>
    <w:rsid w:val="001E1ADD"/>
    <w:rsid w:val="001E34C6"/>
    <w:rsid w:val="001E5581"/>
    <w:rsid w:val="001F3C70"/>
    <w:rsid w:val="00200D88"/>
    <w:rsid w:val="00201F68"/>
    <w:rsid w:val="00212F2A"/>
    <w:rsid w:val="00214F2B"/>
    <w:rsid w:val="00217880"/>
    <w:rsid w:val="00222D66"/>
    <w:rsid w:val="00224A8A"/>
    <w:rsid w:val="002309A8"/>
    <w:rsid w:val="00231577"/>
    <w:rsid w:val="002369BF"/>
    <w:rsid w:val="00236CFE"/>
    <w:rsid w:val="00241D72"/>
    <w:rsid w:val="002428E3"/>
    <w:rsid w:val="00243031"/>
    <w:rsid w:val="00255B97"/>
    <w:rsid w:val="00260BAF"/>
    <w:rsid w:val="002650F7"/>
    <w:rsid w:val="00273F3B"/>
    <w:rsid w:val="00274DB7"/>
    <w:rsid w:val="00275984"/>
    <w:rsid w:val="00280F74"/>
    <w:rsid w:val="002822CA"/>
    <w:rsid w:val="00286998"/>
    <w:rsid w:val="00291AB7"/>
    <w:rsid w:val="00292EB2"/>
    <w:rsid w:val="0029422B"/>
    <w:rsid w:val="002A0938"/>
    <w:rsid w:val="002B153C"/>
    <w:rsid w:val="002B52FC"/>
    <w:rsid w:val="002C2830"/>
    <w:rsid w:val="002D001A"/>
    <w:rsid w:val="002D28E2"/>
    <w:rsid w:val="002D317B"/>
    <w:rsid w:val="002D3587"/>
    <w:rsid w:val="002D502D"/>
    <w:rsid w:val="002E0F69"/>
    <w:rsid w:val="002F5147"/>
    <w:rsid w:val="002F7ABD"/>
    <w:rsid w:val="00312597"/>
    <w:rsid w:val="00327BA5"/>
    <w:rsid w:val="00330646"/>
    <w:rsid w:val="0033326F"/>
    <w:rsid w:val="00334154"/>
    <w:rsid w:val="003372C4"/>
    <w:rsid w:val="00340ECA"/>
    <w:rsid w:val="00341FA0"/>
    <w:rsid w:val="00344F3D"/>
    <w:rsid w:val="00345299"/>
    <w:rsid w:val="00351A8D"/>
    <w:rsid w:val="003526BB"/>
    <w:rsid w:val="00352BCF"/>
    <w:rsid w:val="00352DFB"/>
    <w:rsid w:val="00353932"/>
    <w:rsid w:val="00353B15"/>
    <w:rsid w:val="0035464B"/>
    <w:rsid w:val="00361A56"/>
    <w:rsid w:val="0036252A"/>
    <w:rsid w:val="00364D9D"/>
    <w:rsid w:val="00371048"/>
    <w:rsid w:val="0037396C"/>
    <w:rsid w:val="0037421D"/>
    <w:rsid w:val="00376093"/>
    <w:rsid w:val="00376743"/>
    <w:rsid w:val="003779BE"/>
    <w:rsid w:val="00383DA1"/>
    <w:rsid w:val="00383E62"/>
    <w:rsid w:val="00385F30"/>
    <w:rsid w:val="00393696"/>
    <w:rsid w:val="00393963"/>
    <w:rsid w:val="00395575"/>
    <w:rsid w:val="00395672"/>
    <w:rsid w:val="00396A8F"/>
    <w:rsid w:val="003A06C8"/>
    <w:rsid w:val="003A0D7C"/>
    <w:rsid w:val="003A5290"/>
    <w:rsid w:val="003B0155"/>
    <w:rsid w:val="003B7EE7"/>
    <w:rsid w:val="003C2CCB"/>
    <w:rsid w:val="003C32C1"/>
    <w:rsid w:val="003D39EC"/>
    <w:rsid w:val="003D5DED"/>
    <w:rsid w:val="003E086E"/>
    <w:rsid w:val="003E1221"/>
    <w:rsid w:val="003E3DD5"/>
    <w:rsid w:val="003F07C6"/>
    <w:rsid w:val="003F1F6B"/>
    <w:rsid w:val="003F3757"/>
    <w:rsid w:val="003F38BD"/>
    <w:rsid w:val="003F44B7"/>
    <w:rsid w:val="004008E9"/>
    <w:rsid w:val="00413D48"/>
    <w:rsid w:val="00441AC2"/>
    <w:rsid w:val="0044249B"/>
    <w:rsid w:val="004425CC"/>
    <w:rsid w:val="00450043"/>
    <w:rsid w:val="0045023C"/>
    <w:rsid w:val="00451A5B"/>
    <w:rsid w:val="00452BCD"/>
    <w:rsid w:val="00452CEA"/>
    <w:rsid w:val="00465B52"/>
    <w:rsid w:val="0046708E"/>
    <w:rsid w:val="00472A65"/>
    <w:rsid w:val="00474463"/>
    <w:rsid w:val="00474B75"/>
    <w:rsid w:val="00483F0B"/>
    <w:rsid w:val="00496319"/>
    <w:rsid w:val="00497279"/>
    <w:rsid w:val="004A163B"/>
    <w:rsid w:val="004A670A"/>
    <w:rsid w:val="004B5465"/>
    <w:rsid w:val="004B70F0"/>
    <w:rsid w:val="004C21A8"/>
    <w:rsid w:val="004D505E"/>
    <w:rsid w:val="004D5980"/>
    <w:rsid w:val="004D72CA"/>
    <w:rsid w:val="004E2242"/>
    <w:rsid w:val="004E6FB0"/>
    <w:rsid w:val="004F42FF"/>
    <w:rsid w:val="004F44C2"/>
    <w:rsid w:val="004F6247"/>
    <w:rsid w:val="00502512"/>
    <w:rsid w:val="00503FD2"/>
    <w:rsid w:val="00505262"/>
    <w:rsid w:val="00516022"/>
    <w:rsid w:val="00521CEE"/>
    <w:rsid w:val="00522D6C"/>
    <w:rsid w:val="00527BD4"/>
    <w:rsid w:val="005330E6"/>
    <w:rsid w:val="00537095"/>
    <w:rsid w:val="005403C8"/>
    <w:rsid w:val="005429DC"/>
    <w:rsid w:val="005565F9"/>
    <w:rsid w:val="00573041"/>
    <w:rsid w:val="00575B80"/>
    <w:rsid w:val="0057620F"/>
    <w:rsid w:val="005819CE"/>
    <w:rsid w:val="0058298D"/>
    <w:rsid w:val="00584C1A"/>
    <w:rsid w:val="00593C2B"/>
    <w:rsid w:val="00595231"/>
    <w:rsid w:val="00596166"/>
    <w:rsid w:val="00597F64"/>
    <w:rsid w:val="005A207F"/>
    <w:rsid w:val="005A2F35"/>
    <w:rsid w:val="005B3814"/>
    <w:rsid w:val="005B463E"/>
    <w:rsid w:val="005C34E1"/>
    <w:rsid w:val="005C3FE0"/>
    <w:rsid w:val="005C504D"/>
    <w:rsid w:val="005C740C"/>
    <w:rsid w:val="005D541E"/>
    <w:rsid w:val="005D625B"/>
    <w:rsid w:val="005D6FBD"/>
    <w:rsid w:val="005F62D3"/>
    <w:rsid w:val="005F6D11"/>
    <w:rsid w:val="005F7CD1"/>
    <w:rsid w:val="00600CF0"/>
    <w:rsid w:val="006048F4"/>
    <w:rsid w:val="0060660A"/>
    <w:rsid w:val="006066CF"/>
    <w:rsid w:val="00613B1D"/>
    <w:rsid w:val="00617A44"/>
    <w:rsid w:val="006202B6"/>
    <w:rsid w:val="00625CD0"/>
    <w:rsid w:val="00625E00"/>
    <w:rsid w:val="0062627D"/>
    <w:rsid w:val="00627432"/>
    <w:rsid w:val="00627CEC"/>
    <w:rsid w:val="00643FAA"/>
    <w:rsid w:val="006448E4"/>
    <w:rsid w:val="00645414"/>
    <w:rsid w:val="00647D04"/>
    <w:rsid w:val="00651CEE"/>
    <w:rsid w:val="006532F9"/>
    <w:rsid w:val="00653606"/>
    <w:rsid w:val="006610E9"/>
    <w:rsid w:val="00661591"/>
    <w:rsid w:val="00664678"/>
    <w:rsid w:val="0066632F"/>
    <w:rsid w:val="00674A89"/>
    <w:rsid w:val="00674F3D"/>
    <w:rsid w:val="00685545"/>
    <w:rsid w:val="006864B3"/>
    <w:rsid w:val="00692D64"/>
    <w:rsid w:val="006A013B"/>
    <w:rsid w:val="006A10F8"/>
    <w:rsid w:val="006A2100"/>
    <w:rsid w:val="006A5C3B"/>
    <w:rsid w:val="006A72E0"/>
    <w:rsid w:val="006B0BF3"/>
    <w:rsid w:val="006B3C17"/>
    <w:rsid w:val="006B4CA7"/>
    <w:rsid w:val="006B775E"/>
    <w:rsid w:val="006B7BC7"/>
    <w:rsid w:val="006C2535"/>
    <w:rsid w:val="006C441E"/>
    <w:rsid w:val="006C4B90"/>
    <w:rsid w:val="006D1016"/>
    <w:rsid w:val="006D17F2"/>
    <w:rsid w:val="006E3546"/>
    <w:rsid w:val="006E3FA9"/>
    <w:rsid w:val="006E7D82"/>
    <w:rsid w:val="006F038F"/>
    <w:rsid w:val="006F0F93"/>
    <w:rsid w:val="006F31F2"/>
    <w:rsid w:val="006F51A5"/>
    <w:rsid w:val="006F7494"/>
    <w:rsid w:val="006F751F"/>
    <w:rsid w:val="00705433"/>
    <w:rsid w:val="00714DC5"/>
    <w:rsid w:val="00715237"/>
    <w:rsid w:val="0071530E"/>
    <w:rsid w:val="00717191"/>
    <w:rsid w:val="00721AE1"/>
    <w:rsid w:val="007254A5"/>
    <w:rsid w:val="00725748"/>
    <w:rsid w:val="007269E3"/>
    <w:rsid w:val="00732F79"/>
    <w:rsid w:val="00735D88"/>
    <w:rsid w:val="0073720D"/>
    <w:rsid w:val="00737507"/>
    <w:rsid w:val="00740712"/>
    <w:rsid w:val="00742AB9"/>
    <w:rsid w:val="00746C31"/>
    <w:rsid w:val="00751A6A"/>
    <w:rsid w:val="00754FBF"/>
    <w:rsid w:val="007610AA"/>
    <w:rsid w:val="007709EF"/>
    <w:rsid w:val="00782701"/>
    <w:rsid w:val="00783559"/>
    <w:rsid w:val="00785239"/>
    <w:rsid w:val="00791CA0"/>
    <w:rsid w:val="0079551B"/>
    <w:rsid w:val="00797AA5"/>
    <w:rsid w:val="007A26BD"/>
    <w:rsid w:val="007A4105"/>
    <w:rsid w:val="007B4503"/>
    <w:rsid w:val="007C406E"/>
    <w:rsid w:val="007C5183"/>
    <w:rsid w:val="007C7573"/>
    <w:rsid w:val="007E2B20"/>
    <w:rsid w:val="007F1FE4"/>
    <w:rsid w:val="007F439C"/>
    <w:rsid w:val="007F5331"/>
    <w:rsid w:val="00800CCA"/>
    <w:rsid w:val="00806120"/>
    <w:rsid w:val="00806F63"/>
    <w:rsid w:val="00810C93"/>
    <w:rsid w:val="00812028"/>
    <w:rsid w:val="00812DD8"/>
    <w:rsid w:val="00813082"/>
    <w:rsid w:val="00814D03"/>
    <w:rsid w:val="00820371"/>
    <w:rsid w:val="00821FC1"/>
    <w:rsid w:val="00823AE2"/>
    <w:rsid w:val="0083178B"/>
    <w:rsid w:val="00831EE4"/>
    <w:rsid w:val="00833695"/>
    <w:rsid w:val="008336B7"/>
    <w:rsid w:val="00833A8E"/>
    <w:rsid w:val="00836ACA"/>
    <w:rsid w:val="00842CD8"/>
    <w:rsid w:val="008431FA"/>
    <w:rsid w:val="00847444"/>
    <w:rsid w:val="008517C6"/>
    <w:rsid w:val="008547BA"/>
    <w:rsid w:val="008553C7"/>
    <w:rsid w:val="00856E71"/>
    <w:rsid w:val="00857FEB"/>
    <w:rsid w:val="008601AF"/>
    <w:rsid w:val="008624E1"/>
    <w:rsid w:val="00872271"/>
    <w:rsid w:val="008738B5"/>
    <w:rsid w:val="00883137"/>
    <w:rsid w:val="0089117B"/>
    <w:rsid w:val="00894A3B"/>
    <w:rsid w:val="008A1F5D"/>
    <w:rsid w:val="008A28F5"/>
    <w:rsid w:val="008A6FD7"/>
    <w:rsid w:val="008B1198"/>
    <w:rsid w:val="008B3471"/>
    <w:rsid w:val="008B3929"/>
    <w:rsid w:val="008B4125"/>
    <w:rsid w:val="008B4CB3"/>
    <w:rsid w:val="008B567B"/>
    <w:rsid w:val="008B7B24"/>
    <w:rsid w:val="008C2A46"/>
    <w:rsid w:val="008C356D"/>
    <w:rsid w:val="008C5341"/>
    <w:rsid w:val="008C7786"/>
    <w:rsid w:val="008D43B5"/>
    <w:rsid w:val="008E0B3F"/>
    <w:rsid w:val="008E49AD"/>
    <w:rsid w:val="008E698E"/>
    <w:rsid w:val="008F2584"/>
    <w:rsid w:val="008F3246"/>
    <w:rsid w:val="008F3C1B"/>
    <w:rsid w:val="008F508C"/>
    <w:rsid w:val="008F608C"/>
    <w:rsid w:val="00901BE9"/>
    <w:rsid w:val="0090271B"/>
    <w:rsid w:val="00906C2E"/>
    <w:rsid w:val="00910642"/>
    <w:rsid w:val="00910DDF"/>
    <w:rsid w:val="00922290"/>
    <w:rsid w:val="00926AE2"/>
    <w:rsid w:val="009302A1"/>
    <w:rsid w:val="00930B13"/>
    <w:rsid w:val="009311C8"/>
    <w:rsid w:val="00933376"/>
    <w:rsid w:val="00933A2F"/>
    <w:rsid w:val="009716D8"/>
    <w:rsid w:val="009718F9"/>
    <w:rsid w:val="00971F42"/>
    <w:rsid w:val="00972FB9"/>
    <w:rsid w:val="00975112"/>
    <w:rsid w:val="00981768"/>
    <w:rsid w:val="00981A33"/>
    <w:rsid w:val="00983893"/>
    <w:rsid w:val="00983E8F"/>
    <w:rsid w:val="0098788A"/>
    <w:rsid w:val="00994FDA"/>
    <w:rsid w:val="009A31BF"/>
    <w:rsid w:val="009A3B71"/>
    <w:rsid w:val="009A61BC"/>
    <w:rsid w:val="009B0138"/>
    <w:rsid w:val="009B0FE9"/>
    <w:rsid w:val="009B173A"/>
    <w:rsid w:val="009B5E06"/>
    <w:rsid w:val="009C3F20"/>
    <w:rsid w:val="009C7CA1"/>
    <w:rsid w:val="009D043D"/>
    <w:rsid w:val="009E39FA"/>
    <w:rsid w:val="009E3C59"/>
    <w:rsid w:val="009E7F1A"/>
    <w:rsid w:val="009F3259"/>
    <w:rsid w:val="00A037D5"/>
    <w:rsid w:val="00A056DE"/>
    <w:rsid w:val="00A128AD"/>
    <w:rsid w:val="00A13FBD"/>
    <w:rsid w:val="00A16D7E"/>
    <w:rsid w:val="00A21E76"/>
    <w:rsid w:val="00A23BC8"/>
    <w:rsid w:val="00A245F8"/>
    <w:rsid w:val="00A30E68"/>
    <w:rsid w:val="00A31933"/>
    <w:rsid w:val="00A329D2"/>
    <w:rsid w:val="00A34AA0"/>
    <w:rsid w:val="00A3715C"/>
    <w:rsid w:val="00A413B4"/>
    <w:rsid w:val="00A41FE2"/>
    <w:rsid w:val="00A46FEF"/>
    <w:rsid w:val="00A47948"/>
    <w:rsid w:val="00A50CF6"/>
    <w:rsid w:val="00A56946"/>
    <w:rsid w:val="00A6170E"/>
    <w:rsid w:val="00A63B8C"/>
    <w:rsid w:val="00A715F8"/>
    <w:rsid w:val="00A77F6F"/>
    <w:rsid w:val="00A831FD"/>
    <w:rsid w:val="00A83352"/>
    <w:rsid w:val="00A850A2"/>
    <w:rsid w:val="00A91B7C"/>
    <w:rsid w:val="00A91FA3"/>
    <w:rsid w:val="00A927D3"/>
    <w:rsid w:val="00AA6B82"/>
    <w:rsid w:val="00AA7FC9"/>
    <w:rsid w:val="00AB237D"/>
    <w:rsid w:val="00AB5933"/>
    <w:rsid w:val="00AC1021"/>
    <w:rsid w:val="00AD3CF5"/>
    <w:rsid w:val="00AE013D"/>
    <w:rsid w:val="00AE075D"/>
    <w:rsid w:val="00AE11B7"/>
    <w:rsid w:val="00AE7F68"/>
    <w:rsid w:val="00AF2321"/>
    <w:rsid w:val="00AF52F6"/>
    <w:rsid w:val="00AF52FD"/>
    <w:rsid w:val="00AF54A8"/>
    <w:rsid w:val="00AF7237"/>
    <w:rsid w:val="00B0043A"/>
    <w:rsid w:val="00B00D75"/>
    <w:rsid w:val="00B070CB"/>
    <w:rsid w:val="00B12456"/>
    <w:rsid w:val="00B145F0"/>
    <w:rsid w:val="00B259C8"/>
    <w:rsid w:val="00B26CCF"/>
    <w:rsid w:val="00B30FC2"/>
    <w:rsid w:val="00B331A2"/>
    <w:rsid w:val="00B37C24"/>
    <w:rsid w:val="00B425F0"/>
    <w:rsid w:val="00B42DFA"/>
    <w:rsid w:val="00B531DD"/>
    <w:rsid w:val="00B55014"/>
    <w:rsid w:val="00B62232"/>
    <w:rsid w:val="00B70BF3"/>
    <w:rsid w:val="00B71DC2"/>
    <w:rsid w:val="00B849F5"/>
    <w:rsid w:val="00B91CFC"/>
    <w:rsid w:val="00B93893"/>
    <w:rsid w:val="00B97F8E"/>
    <w:rsid w:val="00BA1397"/>
    <w:rsid w:val="00BA7E0A"/>
    <w:rsid w:val="00BC2C00"/>
    <w:rsid w:val="00BC3B53"/>
    <w:rsid w:val="00BC3B96"/>
    <w:rsid w:val="00BC4AE3"/>
    <w:rsid w:val="00BC5B28"/>
    <w:rsid w:val="00BC7AB1"/>
    <w:rsid w:val="00BD2370"/>
    <w:rsid w:val="00BD2D73"/>
    <w:rsid w:val="00BE3F88"/>
    <w:rsid w:val="00BE4756"/>
    <w:rsid w:val="00BE5ED9"/>
    <w:rsid w:val="00BE7B41"/>
    <w:rsid w:val="00C00E04"/>
    <w:rsid w:val="00C011E5"/>
    <w:rsid w:val="00C13AE1"/>
    <w:rsid w:val="00C15A91"/>
    <w:rsid w:val="00C206F1"/>
    <w:rsid w:val="00C217E1"/>
    <w:rsid w:val="00C219B1"/>
    <w:rsid w:val="00C4015B"/>
    <w:rsid w:val="00C40C60"/>
    <w:rsid w:val="00C43FE6"/>
    <w:rsid w:val="00C5258E"/>
    <w:rsid w:val="00C530C9"/>
    <w:rsid w:val="00C619A7"/>
    <w:rsid w:val="00C73D5F"/>
    <w:rsid w:val="00C82AFE"/>
    <w:rsid w:val="00C83DBC"/>
    <w:rsid w:val="00C97C80"/>
    <w:rsid w:val="00CA47D3"/>
    <w:rsid w:val="00CA58B7"/>
    <w:rsid w:val="00CA6533"/>
    <w:rsid w:val="00CA6A25"/>
    <w:rsid w:val="00CA6A3F"/>
    <w:rsid w:val="00CA7C99"/>
    <w:rsid w:val="00CB0A71"/>
    <w:rsid w:val="00CC6290"/>
    <w:rsid w:val="00CC6947"/>
    <w:rsid w:val="00CD233D"/>
    <w:rsid w:val="00CD3499"/>
    <w:rsid w:val="00CD362D"/>
    <w:rsid w:val="00CD497C"/>
    <w:rsid w:val="00CD4A96"/>
    <w:rsid w:val="00CE101D"/>
    <w:rsid w:val="00CE1814"/>
    <w:rsid w:val="00CE1A95"/>
    <w:rsid w:val="00CE1C84"/>
    <w:rsid w:val="00CE5055"/>
    <w:rsid w:val="00CF053F"/>
    <w:rsid w:val="00CF178B"/>
    <w:rsid w:val="00CF1A17"/>
    <w:rsid w:val="00CF3ADF"/>
    <w:rsid w:val="00CF65AC"/>
    <w:rsid w:val="00D0375A"/>
    <w:rsid w:val="00D0609E"/>
    <w:rsid w:val="00D078E1"/>
    <w:rsid w:val="00D100E9"/>
    <w:rsid w:val="00D17942"/>
    <w:rsid w:val="00D21E4B"/>
    <w:rsid w:val="00D22441"/>
    <w:rsid w:val="00D23522"/>
    <w:rsid w:val="00D264D6"/>
    <w:rsid w:val="00D32F78"/>
    <w:rsid w:val="00D33BF0"/>
    <w:rsid w:val="00D33DE0"/>
    <w:rsid w:val="00D36447"/>
    <w:rsid w:val="00D516BE"/>
    <w:rsid w:val="00D5423B"/>
    <w:rsid w:val="00D54E6A"/>
    <w:rsid w:val="00D54F4E"/>
    <w:rsid w:val="00D56E01"/>
    <w:rsid w:val="00D57A56"/>
    <w:rsid w:val="00D604B3"/>
    <w:rsid w:val="00D60BA4"/>
    <w:rsid w:val="00D62419"/>
    <w:rsid w:val="00D631ED"/>
    <w:rsid w:val="00D63EE0"/>
    <w:rsid w:val="00D77870"/>
    <w:rsid w:val="00D80977"/>
    <w:rsid w:val="00D80CCE"/>
    <w:rsid w:val="00D86EEA"/>
    <w:rsid w:val="00D87D03"/>
    <w:rsid w:val="00D9360B"/>
    <w:rsid w:val="00D95C88"/>
    <w:rsid w:val="00D97B2E"/>
    <w:rsid w:val="00DA241E"/>
    <w:rsid w:val="00DA48D1"/>
    <w:rsid w:val="00DB36FE"/>
    <w:rsid w:val="00DB533A"/>
    <w:rsid w:val="00DB60AE"/>
    <w:rsid w:val="00DB6307"/>
    <w:rsid w:val="00DD1DCD"/>
    <w:rsid w:val="00DD338F"/>
    <w:rsid w:val="00DD6492"/>
    <w:rsid w:val="00DD66F2"/>
    <w:rsid w:val="00DE3FE0"/>
    <w:rsid w:val="00DE578A"/>
    <w:rsid w:val="00DF2583"/>
    <w:rsid w:val="00DF54D9"/>
    <w:rsid w:val="00DF7283"/>
    <w:rsid w:val="00E01A59"/>
    <w:rsid w:val="00E10DC6"/>
    <w:rsid w:val="00E11F8E"/>
    <w:rsid w:val="00E15881"/>
    <w:rsid w:val="00E16A8F"/>
    <w:rsid w:val="00E21DE3"/>
    <w:rsid w:val="00E253ED"/>
    <w:rsid w:val="00E273C5"/>
    <w:rsid w:val="00E307D1"/>
    <w:rsid w:val="00E3731D"/>
    <w:rsid w:val="00E51469"/>
    <w:rsid w:val="00E526F8"/>
    <w:rsid w:val="00E61782"/>
    <w:rsid w:val="00E634E3"/>
    <w:rsid w:val="00E717C4"/>
    <w:rsid w:val="00E758FD"/>
    <w:rsid w:val="00E77E18"/>
    <w:rsid w:val="00E77F89"/>
    <w:rsid w:val="00E80330"/>
    <w:rsid w:val="00E806C5"/>
    <w:rsid w:val="00E80E71"/>
    <w:rsid w:val="00E850D3"/>
    <w:rsid w:val="00E853D6"/>
    <w:rsid w:val="00E876B9"/>
    <w:rsid w:val="00EC0DFF"/>
    <w:rsid w:val="00EC237D"/>
    <w:rsid w:val="00EC2918"/>
    <w:rsid w:val="00EC4D0E"/>
    <w:rsid w:val="00EC4E2B"/>
    <w:rsid w:val="00ED072A"/>
    <w:rsid w:val="00ED4467"/>
    <w:rsid w:val="00ED539E"/>
    <w:rsid w:val="00EE4A1F"/>
    <w:rsid w:val="00EE4C2D"/>
    <w:rsid w:val="00EF1B5A"/>
    <w:rsid w:val="00EF24FB"/>
    <w:rsid w:val="00EF2CCA"/>
    <w:rsid w:val="00EF495B"/>
    <w:rsid w:val="00EF60DC"/>
    <w:rsid w:val="00F00F54"/>
    <w:rsid w:val="00F03963"/>
    <w:rsid w:val="00F11068"/>
    <w:rsid w:val="00F1256D"/>
    <w:rsid w:val="00F13164"/>
    <w:rsid w:val="00F13A4E"/>
    <w:rsid w:val="00F172BB"/>
    <w:rsid w:val="00F17B10"/>
    <w:rsid w:val="00F21BEF"/>
    <w:rsid w:val="00F2315B"/>
    <w:rsid w:val="00F34805"/>
    <w:rsid w:val="00F41A6F"/>
    <w:rsid w:val="00F45A25"/>
    <w:rsid w:val="00F50F86"/>
    <w:rsid w:val="00F52593"/>
    <w:rsid w:val="00F53F91"/>
    <w:rsid w:val="00F61569"/>
    <w:rsid w:val="00F61A72"/>
    <w:rsid w:val="00F62B67"/>
    <w:rsid w:val="00F66F13"/>
    <w:rsid w:val="00F74073"/>
    <w:rsid w:val="00F75603"/>
    <w:rsid w:val="00F845B4"/>
    <w:rsid w:val="00F8713B"/>
    <w:rsid w:val="00F93F9E"/>
    <w:rsid w:val="00FA2CD7"/>
    <w:rsid w:val="00FB06ED"/>
    <w:rsid w:val="00FB2237"/>
    <w:rsid w:val="00FC2311"/>
    <w:rsid w:val="00FC3165"/>
    <w:rsid w:val="00FC36AB"/>
    <w:rsid w:val="00FC4300"/>
    <w:rsid w:val="00FC7F66"/>
    <w:rsid w:val="00FD5776"/>
    <w:rsid w:val="00FE1CB6"/>
    <w:rsid w:val="00FE486B"/>
    <w:rsid w:val="00FE4F08"/>
    <w:rsid w:val="00FF192E"/>
    <w:rsid w:val="00FF1D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C4D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82AFE"/>
    <w:pPr>
      <w:spacing w:line="240" w:lineRule="atLeast"/>
    </w:pPr>
    <w:rPr>
      <w:rFonts w:ascii="Verdana" w:hAnsi="Verdana"/>
      <w:sz w:val="18"/>
      <w:szCs w:val="24"/>
      <w:lang w:val="nl-NL" w:eastAsia="nl-NL"/>
    </w:rPr>
  </w:style>
  <w:style w:type="paragraph" w:styleId="Kop1">
    <w:name w:val="heading 1"/>
    <w:basedOn w:val="Standaard"/>
    <w:next w:val="Standaard"/>
    <w:link w:val="Kop1Char1"/>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1"/>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1"/>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1"/>
    <w:rsid w:val="00023E9A"/>
    <w:pPr>
      <w:tabs>
        <w:tab w:val="center" w:pos="4536"/>
        <w:tab w:val="right" w:pos="9072"/>
      </w:tabs>
    </w:pPr>
  </w:style>
  <w:style w:type="paragraph" w:styleId="Voettekst">
    <w:name w:val="footer"/>
    <w:basedOn w:val="Standaard"/>
    <w:link w:val="VoettekstChar1"/>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1397"/>
    <w:rPr>
      <w:color w:val="808080"/>
    </w:rPr>
  </w:style>
  <w:style w:type="paragraph" w:styleId="Voetnoottekst">
    <w:name w:val="footnote text"/>
    <w:basedOn w:val="Standaard"/>
    <w:link w:val="VoetnoottekstChar"/>
    <w:unhideWhenUsed/>
    <w:rsid w:val="00C82AFE"/>
    <w:pPr>
      <w:spacing w:line="180" w:lineRule="atLeast"/>
    </w:pPr>
    <w:rPr>
      <w:sz w:val="13"/>
      <w:szCs w:val="20"/>
    </w:rPr>
  </w:style>
  <w:style w:type="character" w:customStyle="1" w:styleId="VoetnoottekstChar">
    <w:name w:val="Voetnoottekst Char"/>
    <w:basedOn w:val="Standaardalinea-lettertype"/>
    <w:link w:val="Voetnoottekst"/>
    <w:rsid w:val="00C82AFE"/>
    <w:rPr>
      <w:rFonts w:ascii="Verdana" w:hAnsi="Verdana"/>
      <w:sz w:val="13"/>
      <w:lang w:val="nl-NL" w:eastAsia="nl-NL"/>
    </w:rPr>
  </w:style>
  <w:style w:type="paragraph" w:styleId="Ballontekst">
    <w:name w:val="Balloon Text"/>
    <w:basedOn w:val="Standaard"/>
    <w:link w:val="BallontekstChar"/>
    <w:rsid w:val="004A163B"/>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4A163B"/>
    <w:rPr>
      <w:rFonts w:ascii="Segoe UI" w:hAnsi="Segoe UI" w:cs="Segoe UI"/>
      <w:sz w:val="18"/>
      <w:szCs w:val="18"/>
      <w:lang w:val="nl-NL" w:eastAsia="nl-NL"/>
    </w:rPr>
  </w:style>
  <w:style w:type="character" w:customStyle="1" w:styleId="KoptekstChar">
    <w:name w:val="Koptekst Char"/>
    <w:basedOn w:val="Standaardalinea-lettertype"/>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rsid w:val="00DE555F"/>
    <w:rPr>
      <w:rFonts w:ascii="Verdana" w:eastAsia="Times New Roman" w:hAnsi="Verdana" w:cs="Times New Roman"/>
      <w:sz w:val="18"/>
      <w:szCs w:val="24"/>
      <w:lang w:val="nl-NL" w:eastAsia="nl-NL"/>
    </w:rPr>
  </w:style>
  <w:style w:type="character" w:customStyle="1" w:styleId="KoptekstChar1">
    <w:name w:val="Koptekst Char1"/>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1">
    <w:name w:val="Kop 1 Char1"/>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1">
    <w:name w:val="Kop 2 Char1"/>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1">
    <w:name w:val="Kop 3 Char1"/>
    <w:basedOn w:val="Standaardalinea-lettertype"/>
    <w:link w:val="Kop3"/>
    <w:rsid w:val="00841CD9"/>
    <w:rPr>
      <w:rFonts w:ascii="Verdana" w:eastAsia="Times New Roman" w:hAnsi="Verdana" w:cs="Arial"/>
      <w:b/>
      <w:bCs/>
      <w:sz w:val="26"/>
      <w:szCs w:val="26"/>
      <w:lang w:val="nl-NL" w:eastAsia="nl-NL"/>
    </w:rPr>
  </w:style>
  <w:style w:type="character" w:customStyle="1" w:styleId="VoettekstChar1">
    <w:name w:val="Voettekst Char1"/>
    <w:basedOn w:val="Standaardalinea-lettertype"/>
    <w:link w:val="Voettekst"/>
    <w:rsid w:val="00DE555F"/>
    <w:rPr>
      <w:rFonts w:ascii="Verdana" w:eastAsia="Times New Roman" w:hAnsi="Verdana" w:cs="Times New Roman"/>
      <w:sz w:val="18"/>
      <w:szCs w:val="24"/>
      <w:lang w:val="nl-NL" w:eastAsia="nl-NL"/>
    </w:rPr>
  </w:style>
  <w:style w:type="paragraph" w:styleId="Lijstalinea">
    <w:name w:val="List Paragraph"/>
    <w:basedOn w:val="Standaard"/>
    <w:uiPriority w:val="34"/>
    <w:qFormat/>
    <w:rsid w:val="009302A1"/>
    <w:pPr>
      <w:ind w:left="720"/>
      <w:contextualSpacing/>
    </w:pPr>
  </w:style>
  <w:style w:type="character" w:styleId="Verwijzingopmerking">
    <w:name w:val="annotation reference"/>
    <w:basedOn w:val="Standaardalinea-lettertype"/>
    <w:semiHidden/>
    <w:unhideWhenUsed/>
    <w:rsid w:val="009302A1"/>
    <w:rPr>
      <w:sz w:val="16"/>
      <w:szCs w:val="16"/>
    </w:rPr>
  </w:style>
  <w:style w:type="paragraph" w:styleId="Tekstopmerking">
    <w:name w:val="annotation text"/>
    <w:basedOn w:val="Standaard"/>
    <w:link w:val="TekstopmerkingChar"/>
    <w:unhideWhenUsed/>
    <w:rsid w:val="009302A1"/>
    <w:pPr>
      <w:spacing w:line="240" w:lineRule="auto"/>
    </w:pPr>
    <w:rPr>
      <w:sz w:val="20"/>
      <w:szCs w:val="20"/>
    </w:rPr>
  </w:style>
  <w:style w:type="character" w:customStyle="1" w:styleId="TekstopmerkingChar">
    <w:name w:val="Tekst opmerking Char"/>
    <w:basedOn w:val="Standaardalinea-lettertype"/>
    <w:link w:val="Tekstopmerking"/>
    <w:rsid w:val="009302A1"/>
    <w:rPr>
      <w:rFonts w:ascii="Verdana" w:hAnsi="Verdana"/>
      <w:lang w:val="nl-NL" w:eastAsia="nl-NL"/>
    </w:rPr>
  </w:style>
  <w:style w:type="paragraph" w:styleId="Onderwerpvanopmerking">
    <w:name w:val="annotation subject"/>
    <w:basedOn w:val="Tekstopmerking"/>
    <w:next w:val="Tekstopmerking"/>
    <w:link w:val="OnderwerpvanopmerkingChar"/>
    <w:semiHidden/>
    <w:unhideWhenUsed/>
    <w:rsid w:val="009302A1"/>
    <w:rPr>
      <w:b/>
      <w:bCs/>
    </w:rPr>
  </w:style>
  <w:style w:type="character" w:customStyle="1" w:styleId="OnderwerpvanopmerkingChar">
    <w:name w:val="Onderwerp van opmerking Char"/>
    <w:basedOn w:val="TekstopmerkingChar"/>
    <w:link w:val="Onderwerpvanopmerking"/>
    <w:semiHidden/>
    <w:rsid w:val="009302A1"/>
    <w:rPr>
      <w:rFonts w:ascii="Verdana" w:hAnsi="Verdana"/>
      <w:b/>
      <w:bCs/>
      <w:lang w:val="nl-NL" w:eastAsia="nl-NL"/>
    </w:rPr>
  </w:style>
  <w:style w:type="paragraph" w:styleId="Revisie">
    <w:name w:val="Revision"/>
    <w:hidden/>
    <w:uiPriority w:val="99"/>
    <w:semiHidden/>
    <w:rsid w:val="00785239"/>
    <w:rPr>
      <w:rFonts w:ascii="Verdana" w:hAnsi="Verdana"/>
      <w:sz w:val="18"/>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cid:image001.png@01DC9A63.E2C7FFB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1</ap:Pages>
  <ap:Words>245</ap:Words>
  <ap:Characters>1349</ap:Characters>
  <ap:DocSecurity>0</ap:DocSecurity>
  <ap:Lines>11</ap:Lines>
  <ap:Paragraphs>3</ap:Paragraphs>
  <ap:ScaleCrop>false</ap:ScaleCrop>
  <ap:LinksUpToDate>false</ap:LinksUpToDate>
  <ap:CharactersWithSpaces>1591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2026-08-26T08:58:00.0000000Z</dcterms:created>
  <dcterms:modified xsi:type="dcterms:W3CDTF">2026-08-26T08:58:00.0000000Z</dcterms:modified>
  <dc:description>------------------------</dc:description>
  <dc:subject/>
  <keywords/>
  <version/>
  <category/>
</coreProperties>
</file>