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950BF" w:rsidP="00E950BF" w:rsidRDefault="00E950BF" w14:paraId="3696107D" w14:textId="77777777">
      <w:r w:rsidRPr="007A59ED">
        <w:t>Geachte Voorzitter,</w:t>
      </w:r>
    </w:p>
    <w:p w:rsidR="00E950BF" w:rsidP="00E950BF" w:rsidRDefault="00E950BF" w14:paraId="360350DF" w14:textId="77777777"/>
    <w:p w:rsidR="00E950BF" w:rsidP="00E950BF" w:rsidRDefault="00E950BF" w14:paraId="38423D19" w14:textId="47DC3EC9">
      <w:r w:rsidRPr="007A59ED">
        <w:t>Met deze brief informeer ik uw Kamer, mede namens de minister van Economische Zaken</w:t>
      </w:r>
      <w:r>
        <w:t xml:space="preserve"> en Klimaat</w:t>
      </w:r>
      <w:r w:rsidRPr="007A59ED">
        <w:t xml:space="preserve">, de staatssecretaris van </w:t>
      </w:r>
      <w:r>
        <w:t xml:space="preserve">Infrastructuur en Waterstaat en </w:t>
      </w:r>
      <w:r w:rsidRPr="007A59ED">
        <w:t xml:space="preserve">de </w:t>
      </w:r>
      <w:r>
        <w:t>minister van Volksgezondheid, Welzijn en Sport</w:t>
      </w:r>
      <w:r w:rsidRPr="007A59ED">
        <w:t xml:space="preserve"> over het </w:t>
      </w:r>
      <w:r>
        <w:t>door de Raad</w:t>
      </w:r>
      <w:r w:rsidR="00790C31">
        <w:t xml:space="preserve"> van de Europese Unie (hierna: Raad)</w:t>
      </w:r>
      <w:r>
        <w:t xml:space="preserve"> en Europese Parlement aangenomen </w:t>
      </w:r>
      <w:r w:rsidRPr="007A59ED">
        <w:t>wetsvoorstel voor het gebruik van Nieuwe Genomische Technieken in de plantenveredeling</w:t>
      </w:r>
      <w:r>
        <w:t>; v</w:t>
      </w:r>
      <w:r w:rsidRPr="002A4EE7">
        <w:t>erordening (EU) 2026/1388</w:t>
      </w:r>
      <w:r w:rsidRPr="008B7AAF">
        <w:t xml:space="preserve"> </w:t>
      </w:r>
      <w:r w:rsidRPr="007A59ED">
        <w:t>(hierna: NGT-</w:t>
      </w:r>
      <w:r>
        <w:t>verordening</w:t>
      </w:r>
      <w:r w:rsidRPr="007A59ED">
        <w:t>).</w:t>
      </w:r>
      <w:r>
        <w:t xml:space="preserve"> </w:t>
      </w:r>
      <w:r w:rsidR="00DF33E2">
        <w:t xml:space="preserve">De Voorzitter van de </w:t>
      </w:r>
      <w:r w:rsidR="00E8186B">
        <w:t>Eerste</w:t>
      </w:r>
      <w:r w:rsidR="00DF33E2">
        <w:t xml:space="preserve"> Kamer ontvangt ook een afschrift van deze brief.</w:t>
      </w:r>
    </w:p>
    <w:p w:rsidR="00E950BF" w:rsidP="00E950BF" w:rsidRDefault="00E950BF" w14:paraId="602EC9DD" w14:textId="77777777"/>
    <w:p w:rsidR="00E950BF" w:rsidP="00E950BF" w:rsidRDefault="00CB5972" w14:paraId="7E02FEB2" w14:textId="0559B532">
      <w:r>
        <w:t xml:space="preserve">Het kabinet is zeer verheugd dat na drie jaar onderhandelen in de EU de NGT-verordening is aangenomen. Het kabinet heeft al lang stevig ingezet op </w:t>
      </w:r>
      <w:r w:rsidRPr="00C1414C" w:rsidR="00E950BF">
        <w:t>een proportionel</w:t>
      </w:r>
      <w:r w:rsidR="00E950BF">
        <w:t>e</w:t>
      </w:r>
      <w:r w:rsidRPr="00C1414C" w:rsidR="00E950BF">
        <w:t>, veilig</w:t>
      </w:r>
      <w:r w:rsidR="00E950BF">
        <w:t>e</w:t>
      </w:r>
      <w:r w:rsidRPr="00C1414C" w:rsidR="00E950BF">
        <w:t xml:space="preserve"> en toekomstbestendig</w:t>
      </w:r>
      <w:r w:rsidR="00E950BF">
        <w:t>e</w:t>
      </w:r>
      <w:r w:rsidRPr="00C1414C" w:rsidR="00E950BF">
        <w:t xml:space="preserve"> NGT-</w:t>
      </w:r>
      <w:r w:rsidR="00E950BF">
        <w:t>verordening</w:t>
      </w:r>
      <w:r w:rsidRPr="00C1414C" w:rsidR="00E950BF">
        <w:t xml:space="preserve">. </w:t>
      </w:r>
      <w:r w:rsidR="00E950BF">
        <w:t xml:space="preserve">Daarbij is de inzet van het kabinet </w:t>
      </w:r>
      <w:r w:rsidR="002E7504">
        <w:t xml:space="preserve">altijd </w:t>
      </w:r>
      <w:r>
        <w:t xml:space="preserve">geweest </w:t>
      </w:r>
      <w:r w:rsidR="00E950BF">
        <w:t>om NGT-planten die vergelijkbaar zijn met klassiek veredelde planten gelijk te behandelen als klassiek veredelde planten</w:t>
      </w:r>
      <w:r>
        <w:t xml:space="preserve">. Zo wordt meer ruimte geboden </w:t>
      </w:r>
      <w:r w:rsidR="002E7504">
        <w:t>om met moderne technieken zoals</w:t>
      </w:r>
      <w:r>
        <w:t xml:space="preserve"> C</w:t>
      </w:r>
      <w:r w:rsidR="002E7504">
        <w:t>RISPR/Cas</w:t>
      </w:r>
      <w:r>
        <w:t xml:space="preserve"> de veredeling te versnellen</w:t>
      </w:r>
      <w:r w:rsidR="002E7504">
        <w:t>,</w:t>
      </w:r>
      <w:r>
        <w:t xml:space="preserve"> en</w:t>
      </w:r>
      <w:r w:rsidRPr="00CB5972">
        <w:t xml:space="preserve"> </w:t>
      </w:r>
      <w:r>
        <w:t>blijft de veiligheid voor mens, dier en milieu gewaarborgd</w:t>
      </w:r>
      <w:r w:rsidR="00E950BF">
        <w:t xml:space="preserve">. </w:t>
      </w:r>
      <w:r w:rsidRPr="00C1414C" w:rsidR="00E950BF">
        <w:t>D</w:t>
      </w:r>
      <w:r w:rsidR="00E950BF">
        <w:t>eze</w:t>
      </w:r>
      <w:r w:rsidRPr="00C1414C" w:rsidR="00E950BF">
        <w:t xml:space="preserve"> uitgangspunt</w:t>
      </w:r>
      <w:r w:rsidR="00E950BF">
        <w:t>en zijn</w:t>
      </w:r>
      <w:r w:rsidRPr="00C1414C" w:rsidR="00E950BF">
        <w:t xml:space="preserve"> verankerd in het BNC-fiche</w:t>
      </w:r>
      <w:r w:rsidR="00E950BF">
        <w:rPr>
          <w:rStyle w:val="Voetnootmarkering"/>
        </w:rPr>
        <w:footnoteReference w:id="1"/>
      </w:r>
      <w:r w:rsidRPr="00C1414C" w:rsidR="00E950BF">
        <w:t xml:space="preserve"> over dit wetsvoorstel dat als leidraad diende voor de Nederlandse inbreng in de onderhandelingen.</w:t>
      </w:r>
      <w:r w:rsidRPr="00A8612A" w:rsidR="00E950BF">
        <w:t xml:space="preserve"> </w:t>
      </w:r>
      <w:r>
        <w:t>Het kabinet is</w:t>
      </w:r>
      <w:r w:rsidR="00E950BF">
        <w:t xml:space="preserve"> </w:t>
      </w:r>
      <w:r w:rsidRPr="00C1414C" w:rsidR="00E950BF">
        <w:t xml:space="preserve">van mening dat </w:t>
      </w:r>
      <w:r w:rsidR="00E950BF">
        <w:t xml:space="preserve">de NGT-verordening </w:t>
      </w:r>
      <w:r w:rsidRPr="00C1414C" w:rsidR="00E950BF">
        <w:t xml:space="preserve">een </w:t>
      </w:r>
      <w:r w:rsidR="002E7504">
        <w:t>mooi</w:t>
      </w:r>
      <w:r w:rsidRPr="00C1414C" w:rsidR="002E7504">
        <w:t xml:space="preserve"> </w:t>
      </w:r>
      <w:r w:rsidRPr="00C1414C" w:rsidR="00E950BF">
        <w:t xml:space="preserve">compromis is waarin </w:t>
      </w:r>
      <w:r w:rsidR="002E7504">
        <w:t>alle</w:t>
      </w:r>
      <w:r w:rsidR="00E950BF">
        <w:t xml:space="preserve"> </w:t>
      </w:r>
      <w:r w:rsidRPr="00C1414C" w:rsidR="00E950BF">
        <w:t xml:space="preserve">belangrijke punten voor Nederland </w:t>
      </w:r>
      <w:r w:rsidR="002E7504">
        <w:t>zijn opgenomen</w:t>
      </w:r>
      <w:r w:rsidRPr="00C1414C" w:rsidR="00E950BF">
        <w:t>.</w:t>
      </w:r>
      <w:r>
        <w:t xml:space="preserve"> Met de NGT-verordening wordt een belangrijke stap gezet om de internationaal leidende positie van de Nederlandse veredelingssector te ondersteunen.</w:t>
      </w:r>
      <w:r w:rsidR="0021106B">
        <w:t xml:space="preserve"> Ook het kabinet wil Nederland blijven neerzetten als voorloper in de EU. </w:t>
      </w:r>
    </w:p>
    <w:p w:rsidR="00E950BF" w:rsidP="00E950BF" w:rsidRDefault="00E950BF" w14:paraId="53F1E395" w14:textId="77777777"/>
    <w:p w:rsidRPr="007A59ED" w:rsidR="00E950BF" w:rsidP="00E950BF" w:rsidRDefault="00E950BF" w14:paraId="01B49AC8" w14:textId="77777777">
      <w:pPr>
        <w:rPr>
          <w:b/>
          <w:bCs/>
        </w:rPr>
      </w:pPr>
      <w:r w:rsidRPr="007A59ED">
        <w:rPr>
          <w:b/>
          <w:bCs/>
        </w:rPr>
        <w:t xml:space="preserve">Aanloop naar het akkoord </w:t>
      </w:r>
      <w:r>
        <w:rPr>
          <w:b/>
          <w:bCs/>
        </w:rPr>
        <w:t>op</w:t>
      </w:r>
      <w:r w:rsidRPr="007A59ED">
        <w:rPr>
          <w:b/>
          <w:bCs/>
        </w:rPr>
        <w:t xml:space="preserve"> </w:t>
      </w:r>
      <w:r>
        <w:rPr>
          <w:b/>
          <w:bCs/>
        </w:rPr>
        <w:t>de</w:t>
      </w:r>
      <w:r w:rsidRPr="007A59ED">
        <w:rPr>
          <w:b/>
          <w:bCs/>
        </w:rPr>
        <w:t xml:space="preserve"> NGT-</w:t>
      </w:r>
      <w:r>
        <w:rPr>
          <w:b/>
          <w:bCs/>
        </w:rPr>
        <w:t>verordening</w:t>
      </w:r>
      <w:r w:rsidRPr="007A59ED">
        <w:rPr>
          <w:b/>
          <w:bCs/>
        </w:rPr>
        <w:t xml:space="preserve"> </w:t>
      </w:r>
    </w:p>
    <w:p w:rsidR="00E950BF" w:rsidP="00E950BF" w:rsidRDefault="00E950BF" w14:paraId="08A2A15C" w14:textId="77777777">
      <w:r>
        <w:t>In</w:t>
      </w:r>
      <w:r w:rsidRPr="007A59ED">
        <w:t xml:space="preserve"> juli 2023 heeft de</w:t>
      </w:r>
      <w:r>
        <w:t xml:space="preserve"> Europese</w:t>
      </w:r>
      <w:r w:rsidRPr="007A59ED">
        <w:t xml:space="preserve"> Commissie het NGT-voorstel</w:t>
      </w:r>
      <w:r>
        <w:rPr>
          <w:color w:val="FF0000"/>
        </w:rPr>
        <w:t xml:space="preserve"> </w:t>
      </w:r>
      <w:r w:rsidRPr="007A59ED">
        <w:t>gepresenteerd</w:t>
      </w:r>
      <w:r>
        <w:rPr>
          <w:rStyle w:val="Voetnootmarkering"/>
        </w:rPr>
        <w:footnoteReference w:id="2"/>
      </w:r>
      <w:r w:rsidRPr="007A59ED">
        <w:t>.</w:t>
      </w:r>
      <w:r>
        <w:t xml:space="preserve"> </w:t>
      </w:r>
    </w:p>
    <w:p w:rsidR="00E950BF" w:rsidP="00E950BF" w:rsidRDefault="00E950BF" w14:paraId="6214EA77" w14:textId="71FF1D36">
      <w:r w:rsidRPr="007A59ED">
        <w:t xml:space="preserve">Het Europese Parlement bepaalde </w:t>
      </w:r>
      <w:r>
        <w:t>in</w:t>
      </w:r>
      <w:r w:rsidRPr="007A59ED">
        <w:t xml:space="preserve"> februari 2024 </w:t>
      </w:r>
      <w:r w:rsidR="00790C31">
        <w:t>zijn</w:t>
      </w:r>
      <w:r w:rsidRPr="007A59ED">
        <w:t xml:space="preserve"> positie</w:t>
      </w:r>
      <w:r>
        <w:t xml:space="preserve"> en o</w:t>
      </w:r>
      <w:r w:rsidRPr="007A59ED">
        <w:t xml:space="preserve">p 14 maart </w:t>
      </w:r>
      <w:r>
        <w:t xml:space="preserve">2025 bepaalde de Raad </w:t>
      </w:r>
      <w:r w:rsidR="00790C31">
        <w:t>zijn</w:t>
      </w:r>
      <w:r>
        <w:t xml:space="preserve"> positie</w:t>
      </w:r>
      <w:r w:rsidRPr="008C496E">
        <w:t>, waarover ik u eerder heb geïnformeerd</w:t>
      </w:r>
      <w:r>
        <w:rPr>
          <w:rStyle w:val="Voetnootmarkering"/>
        </w:rPr>
        <w:footnoteReference w:id="3"/>
      </w:r>
      <w:r>
        <w:t xml:space="preserve">. Hierna zijn de onderhandelingen tussen het Europees Parlement en de Raad van start gegaan en </w:t>
      </w:r>
      <w:r w:rsidR="00790C31">
        <w:t xml:space="preserve">heeft </w:t>
      </w:r>
      <w:r>
        <w:t>dit in december 2025 geleid tot een informeel akkoord over een NGT-verordening. Op 17 juni 2026 is de NGT-verordening door het Europees Parlement, in navolging van de Raad, aangenomen</w:t>
      </w:r>
      <w:r>
        <w:rPr>
          <w:rStyle w:val="Voetnootmarkering"/>
        </w:rPr>
        <w:footnoteReference w:id="4"/>
      </w:r>
      <w:r>
        <w:t>. De NGT-verordening tr</w:t>
      </w:r>
      <w:r w:rsidR="002E7504">
        <w:t xml:space="preserve">ad op 16 juli 2026 </w:t>
      </w:r>
      <w:r>
        <w:t xml:space="preserve">in werking in alle lidstaten van de Unie. </w:t>
      </w:r>
      <w:r w:rsidR="002E7504">
        <w:t xml:space="preserve">Wel geldt een implementatieperiode van 2 jaar om uitvoeringswetgeving op te stellen en procedures in te richten. </w:t>
      </w:r>
      <w:r>
        <w:t>Vanaf 17 juli 2028 is de volledige verordening van kracht en kunnen aanvragen voor NGT-planten worden ingediend bij de bevoegde autoriteiten.</w:t>
      </w:r>
    </w:p>
    <w:p w:rsidR="00E950BF" w:rsidP="00E950BF" w:rsidRDefault="00E950BF" w14:paraId="5773AFDC" w14:textId="77777777"/>
    <w:p w:rsidRPr="002A4EE7" w:rsidR="00E950BF" w:rsidP="00E950BF" w:rsidRDefault="00E950BF" w14:paraId="0C2E7746" w14:textId="77777777">
      <w:pPr>
        <w:rPr>
          <w:b/>
          <w:bCs/>
        </w:rPr>
      </w:pPr>
      <w:r w:rsidRPr="002A4EE7">
        <w:rPr>
          <w:b/>
          <w:bCs/>
        </w:rPr>
        <w:t>Korte samenvatting NGT-verordening</w:t>
      </w:r>
    </w:p>
    <w:p w:rsidR="00E950BF" w:rsidP="00E950BF" w:rsidRDefault="00E950BF" w14:paraId="6DA25E91" w14:textId="0D3069E8">
      <w:r>
        <w:t xml:space="preserve">De NGT-verordening verdeelt NGT-planten in twee categorieën. Categorie 1 NGT-planten zijn vergelijkbaar met planten die met klassieke veredeling of door natuurlijke variatie kunnen ontstaan. Op basis van equivalentie met klassiek veredelde planten wordt </w:t>
      </w:r>
      <w:r w:rsidR="00891201">
        <w:t>geverifieerd</w:t>
      </w:r>
      <w:r>
        <w:t xml:space="preserve"> of een NGT-plant categorie 1 is, hiervoor zijn in de NGT-verordening equivalentiecriteria opgenomen. Categorie 1 NGT-planten worden vrijgesteld van de regelgeving voor genetisch gemodificeerde organismen (</w:t>
      </w:r>
      <w:proofErr w:type="spellStart"/>
      <w:r>
        <w:t>ggo</w:t>
      </w:r>
      <w:proofErr w:type="spellEnd"/>
      <w:r>
        <w:t xml:space="preserve">-regelgeving). Categorie 2 NGT-planten zijn NGT-planten met meer complexe modificaties waarvan de kans klein is dat deze ook in de natuur of met klassieke veredeling tot stand kunnen komen. Categorie 2 NGT-planten blijven onder de </w:t>
      </w:r>
      <w:proofErr w:type="spellStart"/>
      <w:r>
        <w:t>ggo</w:t>
      </w:r>
      <w:proofErr w:type="spellEnd"/>
      <w:r>
        <w:t>-regelgeving vallen</w:t>
      </w:r>
      <w:r w:rsidR="00790C31">
        <w:t xml:space="preserve"> en</w:t>
      </w:r>
      <w:r>
        <w:t xml:space="preserve"> zullen een proportionele risicobeoordeling krijgen voordat deze op de Europese Markt worden toegelaten. </w:t>
      </w:r>
    </w:p>
    <w:p w:rsidR="00E950BF" w:rsidP="00E950BF" w:rsidRDefault="00E950BF" w14:paraId="0912CBFA" w14:textId="77777777"/>
    <w:p w:rsidR="00E950BF" w:rsidP="00E950BF" w:rsidRDefault="00E950BF" w14:paraId="3127ED7E" w14:textId="7DBFED93">
      <w:r>
        <w:t>De Commissie Genetische Modificatie (COGEM) heeft vier relevante adviezen uitgebracht ter ondersteuning van de inzet van het kabinet in Brussel. In haar eerste advies concludeerde de COGEM dat met het NGT-voorstel van de Europese Commissie de veiligheid voor mens en milieu gewaarborgd blijft</w:t>
      </w:r>
      <w:r>
        <w:rPr>
          <w:rStyle w:val="Voetnootmarkering"/>
        </w:rPr>
        <w:footnoteReference w:id="5"/>
      </w:r>
      <w:r>
        <w:t xml:space="preserve">. In het tweede advies </w:t>
      </w:r>
      <w:r w:rsidR="00790C31">
        <w:t>heeft</w:t>
      </w:r>
      <w:r>
        <w:t xml:space="preserve"> de COGEM de equivalentiecriteria waaraan categorie 1 NGT-planten moeten voldoen</w:t>
      </w:r>
      <w:r w:rsidR="00790C31">
        <w:t xml:space="preserve"> aangevuld</w:t>
      </w:r>
      <w:r>
        <w:rPr>
          <w:rStyle w:val="Voetnootmarkering"/>
        </w:rPr>
        <w:footnoteReference w:id="6"/>
      </w:r>
      <w:r>
        <w:t xml:space="preserve">. Nederland heeft op basis van </w:t>
      </w:r>
      <w:r w:rsidR="00790C31">
        <w:t>dit</w:t>
      </w:r>
      <w:r>
        <w:t xml:space="preserve"> COGEM advies verbeteringen weten aan te brengen in de NGT-verordening. In het derde advies heeft de COGEM de positie van de Raad en het Europees Parlement getoetst aan de uitgangspunten van het NGT-voorstel</w:t>
      </w:r>
      <w:r>
        <w:rPr>
          <w:rStyle w:val="Voetnootmarkering"/>
        </w:rPr>
        <w:footnoteReference w:id="7"/>
      </w:r>
      <w:r w:rsidR="00891201">
        <w:t xml:space="preserve"> van de Europese Commissie</w:t>
      </w:r>
      <w:r>
        <w:t>. Tot slot heeft de COGEM een advies uitgebracht over de aangenomen NGT-verordening. Hierin concludeerde de COGEM nogmaals dat het risicoprofiel van categorie 1 NGT-planten overeenstemt met het risicoprofiel van planten geproduceerd met klassieke veredeling</w:t>
      </w:r>
      <w:r>
        <w:rPr>
          <w:rStyle w:val="Voetnootmarkering"/>
        </w:rPr>
        <w:footnoteReference w:id="8"/>
      </w:r>
      <w:r>
        <w:t>.</w:t>
      </w:r>
    </w:p>
    <w:p w:rsidR="00E950BF" w:rsidP="00E950BF" w:rsidRDefault="00E950BF" w14:paraId="63CED309" w14:textId="77777777"/>
    <w:p w:rsidRPr="002E168D" w:rsidR="00E950BF" w:rsidP="00E950BF" w:rsidRDefault="00E950BF" w14:paraId="1082FF6D" w14:textId="77777777">
      <w:pPr>
        <w:rPr>
          <w:b/>
          <w:bCs/>
        </w:rPr>
      </w:pPr>
      <w:r w:rsidRPr="002E168D">
        <w:rPr>
          <w:b/>
          <w:bCs/>
        </w:rPr>
        <w:t>Studie naar intellectueel eigendom in de plantenveredeling</w:t>
      </w:r>
    </w:p>
    <w:p w:rsidR="00E950BF" w:rsidP="00E950BF" w:rsidRDefault="00E950BF" w14:paraId="0C8DB571" w14:textId="77777777">
      <w:r>
        <w:t>Bij de presentatie van het NGT-voorstel in 2023 werd door de Europese Commissie een studie aangekondigd naar de impact van intellectueel eigendom op de plantenveredeling. Deze studie zou in 2026 worden opgeleverd, maar is op aandringen van lidstaten, waaronder Nederland, versneld uitgevoerd en in december 2025 gepubliceerd</w:t>
      </w:r>
      <w:r>
        <w:rPr>
          <w:rStyle w:val="Voetnootmarkering"/>
        </w:rPr>
        <w:footnoteReference w:id="9"/>
      </w:r>
      <w:r>
        <w:t>. Met deze brief wordt voldaan aan de toezegging van mijn voorganger</w:t>
      </w:r>
      <w:r w:rsidRPr="003E125F">
        <w:t xml:space="preserve"> </w:t>
      </w:r>
      <w:r>
        <w:t>om een</w:t>
      </w:r>
      <w:r w:rsidRPr="00CD1B53">
        <w:t xml:space="preserve"> appreciatie van dit rapport in relatie tot het NGT-voorstel </w:t>
      </w:r>
      <w:r>
        <w:t>te delen met de Kamer</w:t>
      </w:r>
      <w:r>
        <w:rPr>
          <w:rStyle w:val="Voetnootmarkering"/>
        </w:rPr>
        <w:footnoteReference w:id="10"/>
      </w:r>
      <w:r w:rsidRPr="00CD1B53">
        <w:t>.</w:t>
      </w:r>
    </w:p>
    <w:p w:rsidR="00E950BF" w:rsidP="00E950BF" w:rsidRDefault="00E950BF" w14:paraId="33767669" w14:textId="77777777"/>
    <w:p w:rsidR="00E950BF" w:rsidP="00E950BF" w:rsidRDefault="00E950BF" w14:paraId="174C9952" w14:textId="3BB315F0">
      <w:r>
        <w:t xml:space="preserve">Het rapport van de Europese Commissie </w:t>
      </w:r>
      <w:r w:rsidR="00346C05">
        <w:t>beschrijft hoe</w:t>
      </w:r>
      <w:r>
        <w:t xml:space="preserve"> intellectueel eigendom in de plantenveredeling</w:t>
      </w:r>
      <w:r w:rsidR="00346C05">
        <w:t xml:space="preserve"> beschermd wordt</w:t>
      </w:r>
      <w:r>
        <w:t xml:space="preserve">. </w:t>
      </w:r>
      <w:r w:rsidR="00346C05">
        <w:t xml:space="preserve">Het kwekersrecht biedt veredelaars bescherming voor nieuwe plantenrassen. </w:t>
      </w:r>
      <w:bookmarkStart w:name="OLE_LINK1" w:id="0"/>
      <w:r w:rsidR="00346C05">
        <w:t>D</w:t>
      </w:r>
      <w:bookmarkStart w:name="OLE_LINK7" w:id="1"/>
      <w:r w:rsidR="00346C05">
        <w:t xml:space="preserve">aarnaast </w:t>
      </w:r>
      <w:bookmarkEnd w:id="0"/>
      <w:r w:rsidR="00346C05">
        <w:t xml:space="preserve">kan met het octrooirecht bescherming verkregen worden voor een specifieke planteneigenschap die met een technische stap is ingebracht. </w:t>
      </w:r>
      <w:bookmarkEnd w:id="1"/>
      <w:r w:rsidR="00346C05">
        <w:t>Het rapport benadrukt dat beide systemen van belang zijn voor het beschermen van intellectueel eigendom in de plantenveredeling.</w:t>
      </w:r>
    </w:p>
    <w:p w:rsidR="00346C05" w:rsidP="00E950BF" w:rsidRDefault="00346C05" w14:paraId="3C1807A1" w14:textId="77777777"/>
    <w:p w:rsidR="00346C05" w:rsidP="00346C05" w:rsidRDefault="00346C05" w14:paraId="3A597665" w14:textId="77777777">
      <w:bookmarkStart w:name="OLE_LINK10" w:id="2"/>
      <w:bookmarkStart w:name="OLE_LINK12" w:id="3"/>
      <w:r>
        <w:t xml:space="preserve">Het rapport signaleert verschillende uitdagingen bij het gebruik van octrooien in de plantenveredeling. De studie licht twee knelpunten toe die, met name voor kleine veredelaars, de toegang tot genetisch materiaal en de rechtszekerheid raken. </w:t>
      </w:r>
      <w:bookmarkStart w:name="OLE_LINK11" w:id="4"/>
      <w:bookmarkEnd w:id="2"/>
      <w:r>
        <w:t>Ten eerste is het voor veredelaars niet altijd duidelijk welke planten of teeltmateriaal een geoctrooieerde eigenschap bevatten en tot hoe ver de bescherming van het octrooi reikt. Daardoor kan het kostbaar zijn om de zogenoemde ‘</w:t>
      </w:r>
      <w:proofErr w:type="spellStart"/>
      <w:r w:rsidRPr="0084538C">
        <w:rPr>
          <w:i/>
          <w:iCs/>
        </w:rPr>
        <w:t>freedom</w:t>
      </w:r>
      <w:proofErr w:type="spellEnd"/>
      <w:r w:rsidRPr="0084538C">
        <w:rPr>
          <w:i/>
          <w:iCs/>
        </w:rPr>
        <w:t xml:space="preserve"> </w:t>
      </w:r>
      <w:proofErr w:type="spellStart"/>
      <w:r w:rsidRPr="0084538C">
        <w:rPr>
          <w:i/>
          <w:iCs/>
        </w:rPr>
        <w:t>to</w:t>
      </w:r>
      <w:proofErr w:type="spellEnd"/>
      <w:r w:rsidRPr="0084538C">
        <w:rPr>
          <w:i/>
          <w:iCs/>
        </w:rPr>
        <w:t xml:space="preserve"> </w:t>
      </w:r>
      <w:proofErr w:type="spellStart"/>
      <w:r w:rsidRPr="0084538C">
        <w:rPr>
          <w:i/>
          <w:iCs/>
        </w:rPr>
        <w:t>operate</w:t>
      </w:r>
      <w:proofErr w:type="spellEnd"/>
      <w:r>
        <w:t xml:space="preserve">’ te bepalen en vast te stellen welk genetisch materiaal een veredelaar kan gebruiken in een veredelingsprogramma. </w:t>
      </w:r>
      <w:bookmarkEnd w:id="3"/>
      <w:r>
        <w:t>Ten tweede weet een veredelaar vooraf niet altijd of er een licentie op een geoctrooieerde eigenschap kan worden verkregen. Dit kan ertoe leiden dat genetisch materiaal met octrooibescherming wordt vermeden, ook als dat materiaal voor een veredelingsprogramma relevant is.</w:t>
      </w:r>
      <w:bookmarkEnd w:id="4"/>
    </w:p>
    <w:p w:rsidR="00E950BF" w:rsidP="00E950BF" w:rsidRDefault="00E950BF" w14:paraId="28BAE1E7" w14:textId="77777777"/>
    <w:p w:rsidR="00346C05" w:rsidP="00346C05" w:rsidRDefault="00346C05" w14:paraId="3D926C20" w14:textId="77777777">
      <w:bookmarkStart w:name="OLE_LINK14" w:id="5"/>
      <w:r>
        <w:t xml:space="preserve">Het rapport benoemt op basis van deze knelpunten uiteenlopende beleidsaanbevelingen, variërend van aanpassing in wet- en regelgeving tot het stimuleren van sectorinitiatieven, zoals licentieplatformen waar veredelaars onder transparante en gelijke voorwaarden licenties op octrooien kunnen verkrijgen. </w:t>
      </w:r>
    </w:p>
    <w:bookmarkEnd w:id="5"/>
    <w:p w:rsidR="00E950BF" w:rsidP="00E950BF" w:rsidRDefault="00E950BF" w14:paraId="54D37739" w14:textId="77777777"/>
    <w:p w:rsidR="00346C05" w:rsidP="00E950BF" w:rsidRDefault="00346C05" w14:paraId="750BDBF6" w14:textId="4DF242D6">
      <w:r>
        <w:t xml:space="preserve">In de NGT-verordening </w:t>
      </w:r>
      <w:r w:rsidR="002710BF">
        <w:t>is</w:t>
      </w:r>
      <w:r>
        <w:t xml:space="preserve"> een aantal van deze aanbevelingen overgenomen. </w:t>
      </w:r>
      <w:bookmarkStart w:name="OLE_LINK16" w:id="6"/>
      <w:r>
        <w:t>Zo zal de Europese Commissie, in samenwerking met de lidstaten en betrokken partijen, toezien op de totstandkoming van een ‘</w:t>
      </w:r>
      <w:r w:rsidRPr="0084538C">
        <w:rPr>
          <w:i/>
          <w:iCs/>
        </w:rPr>
        <w:t xml:space="preserve">code of </w:t>
      </w:r>
      <w:proofErr w:type="spellStart"/>
      <w:r w:rsidRPr="0084538C">
        <w:rPr>
          <w:i/>
          <w:iCs/>
        </w:rPr>
        <w:t>conduct</w:t>
      </w:r>
      <w:proofErr w:type="spellEnd"/>
      <w:r>
        <w:t>’. Deze gedragscode moet de transparantie over octrooien en de rechtszekerheid voor veredelaars vergroten en de toegang tot geoctrooieerd materiaal vergemakkelijken.</w:t>
      </w:r>
      <w:bookmarkEnd w:id="6"/>
      <w:r>
        <w:t xml:space="preserve"> </w:t>
      </w:r>
      <w:bookmarkStart w:name="OLE_LINK17" w:id="7"/>
      <w:r>
        <w:t xml:space="preserve">Daarnaast moeten ontwikkelaars van NGT-planten aangeven of er octrooien rusten op hun NGT-plant. Als de ontwikkelaar zelf octrooihouder is, moet worden verklaard of (i) er bereidheid is een licentie te verlenen en of (ii) het octrooi wordt aangeboden op een licentieplatform. </w:t>
      </w:r>
      <w:bookmarkEnd w:id="7"/>
      <w:r>
        <w:t>Deze ‘octrooi-informatie’ zal ook worden gepubliceerd in het openbare register van NGT-planten</w:t>
      </w:r>
      <w:r w:rsidR="00017498">
        <w:t>.</w:t>
      </w:r>
    </w:p>
    <w:p w:rsidR="00346C05" w:rsidP="00E950BF" w:rsidRDefault="00346C05" w14:paraId="7EB5948F" w14:textId="77777777"/>
    <w:p w:rsidRPr="00017498" w:rsidR="00017498" w:rsidP="00E950BF" w:rsidRDefault="00017498" w14:paraId="393984ED" w14:textId="79990D9D">
      <w:pPr>
        <w:rPr>
          <w:rFonts w:cstheme="minorHAnsi"/>
          <w:szCs w:val="18"/>
        </w:rPr>
      </w:pPr>
      <w:bookmarkStart w:name="OLE_LINK18" w:id="8"/>
      <w:bookmarkStart w:name="OLE_LINK21" w:id="9"/>
      <w:r>
        <w:t xml:space="preserve">De NGT-verordening neemt daarmee belangrijke aanbevelingen uit het rapport over. Tegelijkertijd erkent de </w:t>
      </w:r>
      <w:r w:rsidR="00F87F70">
        <w:t>NGT-</w:t>
      </w:r>
      <w:r>
        <w:t>verordening</w:t>
      </w:r>
      <w:r w:rsidR="00F87F70">
        <w:t>, en het kabinet,</w:t>
      </w:r>
      <w:r>
        <w:t xml:space="preserve"> dat de effecten van </w:t>
      </w:r>
      <w:proofErr w:type="spellStart"/>
      <w:r>
        <w:t>octrooiering</w:t>
      </w:r>
      <w:proofErr w:type="spellEnd"/>
      <w:r>
        <w:t xml:space="preserve"> op innovatie en toegang tot genetisch materiaal nauwlettend gevolgd moeten worden. Daarvoor wordt een deskundigengroep opgericht die de Commissie adviseert. Als uit de monitoring blijkt dat aanpassing of aanscherping nodig is, kan de Commissie aanvullende maatregelen treffen. Het kabinet is van mening dat de NGT-verordening een goede basis legt voor meer transparantie in het octrooilandschap en voor betere toegang tot genetisch materiaal voor veredelaars</w:t>
      </w:r>
      <w:r w:rsidR="00F87F70">
        <w:t>. Toch</w:t>
      </w:r>
      <w:r w:rsidR="00F87F70">
        <w:rPr>
          <w:szCs w:val="18"/>
        </w:rPr>
        <w:t xml:space="preserve"> blijft het van belang om de ontwikkelingen nauwgezet te volgen en waar nodig beleid te wijzigen.</w:t>
      </w:r>
      <w:bookmarkEnd w:id="8"/>
      <w:bookmarkEnd w:id="9"/>
    </w:p>
    <w:p w:rsidR="00E950BF" w:rsidP="00E950BF" w:rsidRDefault="00E950BF" w14:paraId="77DF7F4F" w14:textId="77777777">
      <w:pPr>
        <w:rPr>
          <w:b/>
          <w:bCs/>
        </w:rPr>
      </w:pPr>
    </w:p>
    <w:p w:rsidR="00E950BF" w:rsidP="00E950BF" w:rsidRDefault="00E950BF" w14:paraId="5423E406" w14:textId="77777777">
      <w:r>
        <w:rPr>
          <w:b/>
          <w:bCs/>
        </w:rPr>
        <w:t xml:space="preserve">Etikettering van NGT-producten en verbod NGT-producten in biologische landbouw </w:t>
      </w:r>
    </w:p>
    <w:p w:rsidR="00E950BF" w:rsidP="00E950BF" w:rsidRDefault="00E950BF" w14:paraId="177BAD7D" w14:textId="0FEC8188">
      <w:r>
        <w:t xml:space="preserve">Op het punt van etikettering van NGT-planten en -producten, en het verbod op gebruik van NGT-planten en -producten in de biologische sector hebben het Europees Parlement en de Raad vastgehouden aan het commissievoorstel. NGT-2 planten en -producten blijven onder de </w:t>
      </w:r>
      <w:proofErr w:type="spellStart"/>
      <w:r>
        <w:t>ggo</w:t>
      </w:r>
      <w:proofErr w:type="spellEnd"/>
      <w:r>
        <w:t xml:space="preserve">-regelgeving vallen en zullen als </w:t>
      </w:r>
      <w:proofErr w:type="spellStart"/>
      <w:r>
        <w:t>ggo</w:t>
      </w:r>
      <w:proofErr w:type="spellEnd"/>
      <w:r>
        <w:t xml:space="preserve"> geëtiketteerd worden. NGT-1 planten en -producten worden vrijgesteld van de </w:t>
      </w:r>
      <w:proofErr w:type="spellStart"/>
      <w:r>
        <w:t>ggo</w:t>
      </w:r>
      <w:proofErr w:type="spellEnd"/>
      <w:r>
        <w:t xml:space="preserve">-regelgeving en vallen niet onder de verplichte etikettering als </w:t>
      </w:r>
      <w:proofErr w:type="spellStart"/>
      <w:r>
        <w:t>ggo</w:t>
      </w:r>
      <w:proofErr w:type="spellEnd"/>
      <w:r>
        <w:t xml:space="preserve">. Wel moeten zaden en uitgangsmateriaal van NGT-1 planten geëtiketteerd worden als NGT-1. Zo hebben telers de keuze om NGT uitgangsmateriaal wel of niet te gebruiken. Ook wordt een openbaar register opgezet door de Europese Commissie </w:t>
      </w:r>
      <w:r w:rsidR="00017498">
        <w:t>met</w:t>
      </w:r>
      <w:r>
        <w:t xml:space="preserve"> informatie over alle NGT-</w:t>
      </w:r>
      <w:r w:rsidR="00017498">
        <w:t xml:space="preserve">1 </w:t>
      </w:r>
      <w:r>
        <w:t>planten op de Europese markt</w:t>
      </w:r>
      <w:r w:rsidR="00017498">
        <w:t xml:space="preserve">, </w:t>
      </w:r>
      <w:r>
        <w:t>zodat geïnteresseerden hiervan kennis kunnen nemen. Daarnaast is in de NGT-verordening opgenomen dat het gebruik van NGT-planten en -producten in de biologische landbouw</w:t>
      </w:r>
      <w:r w:rsidRPr="00AF3024">
        <w:t xml:space="preserve"> </w:t>
      </w:r>
      <w:r>
        <w:t>verboden is.</w:t>
      </w:r>
      <w:r w:rsidR="00F87F70">
        <w:t xml:space="preserve"> </w:t>
      </w:r>
      <w:r>
        <w:t>Het kabinet steunde het commissievoorstel op deze punten en is daarom blij met het resultaat in de NGT-verordening.</w:t>
      </w:r>
    </w:p>
    <w:p w:rsidR="00E950BF" w:rsidP="00E950BF" w:rsidRDefault="00E950BF" w14:paraId="7EBB4E54" w14:textId="77777777"/>
    <w:p w:rsidRPr="002A4EE7" w:rsidR="00E950BF" w:rsidP="00E950BF" w:rsidRDefault="00E950BF" w14:paraId="72B8D603" w14:textId="77777777">
      <w:pPr>
        <w:rPr>
          <w:b/>
          <w:bCs/>
        </w:rPr>
      </w:pPr>
      <w:r>
        <w:rPr>
          <w:b/>
          <w:bCs/>
        </w:rPr>
        <w:t>E</w:t>
      </w:r>
      <w:r w:rsidRPr="002A4EE7">
        <w:rPr>
          <w:b/>
          <w:bCs/>
        </w:rPr>
        <w:t>quivalentiecriteria van NGT-1 planten met klassiek veredelde planten</w:t>
      </w:r>
    </w:p>
    <w:p w:rsidR="00E950BF" w:rsidP="00E950BF" w:rsidRDefault="00E950BF" w14:paraId="37F727B4" w14:textId="7F31F6AD">
      <w:r>
        <w:t>De NGT-verordening bevat equivalentiecriteria om te verifiëren of NGT-planten ook met klassieke veredeling ontwikkeld kunnen worden. Met deze verificatieprocedure wordt gecontroleerd of NGT-1 planten ook kunnen ontstaan met klassieke veredeling</w:t>
      </w:r>
      <w:r w:rsidR="00F87F70">
        <w:t>. Z</w:t>
      </w:r>
      <w:r>
        <w:t>o wordt voldaan aan het voorzorgsprincipe en blijft de veiligheid van mens, dier en milieu geborgd. De inzet van het kabinet is om deze criteria op wetenschappelijke principes te baseren en om de criteria praktisch en toetsbaar voor bevoegde autoriteiten in te richten.</w:t>
      </w:r>
    </w:p>
    <w:p w:rsidR="00E950BF" w:rsidP="00E950BF" w:rsidRDefault="00E950BF" w14:paraId="1FBAEC8D" w14:textId="77777777"/>
    <w:p w:rsidR="00891201" w:rsidP="00E950BF" w:rsidRDefault="00E950BF" w14:paraId="4FC22477" w14:textId="06D7CA7A">
      <w:r>
        <w:t xml:space="preserve">Het kabinet heeft op een aantal punten verbeteringen in de equivalentiecriteria weten te behalen in de raadsonderhandelingen en was zeer tevreden met het Raadsmandaat. </w:t>
      </w:r>
      <w:r w:rsidRPr="00891201" w:rsidR="00891201">
        <w:t xml:space="preserve">In de </w:t>
      </w:r>
      <w:proofErr w:type="spellStart"/>
      <w:r w:rsidRPr="00891201" w:rsidR="00891201">
        <w:t>triloog</w:t>
      </w:r>
      <w:proofErr w:type="spellEnd"/>
      <w:r w:rsidRPr="00891201" w:rsidR="00891201">
        <w:t xml:space="preserve"> zijn echter extra equivalentiecriteria opgenomen in de NGT-verordening d</w:t>
      </w:r>
      <w:r w:rsidR="00891201">
        <w:t>ie</w:t>
      </w:r>
      <w:r w:rsidRPr="00891201" w:rsidR="00891201">
        <w:t xml:space="preserve"> volgens de COGEM niet gunstig zijn voor een eenduidige interpretatie</w:t>
      </w:r>
      <w:r w:rsidR="00891201">
        <w:t xml:space="preserve"> door de lidstaten</w:t>
      </w:r>
      <w:r w:rsidRPr="00891201" w:rsidR="00891201">
        <w:rPr>
          <w:vertAlign w:val="superscript"/>
        </w:rPr>
        <w:footnoteReference w:id="11"/>
      </w:r>
      <w:r w:rsidRPr="00891201" w:rsidR="00891201">
        <w:t xml:space="preserve">. </w:t>
      </w:r>
      <w:r w:rsidR="00891201">
        <w:t>D</w:t>
      </w:r>
      <w:r w:rsidRPr="00891201" w:rsidR="00891201">
        <w:t xml:space="preserve">e COGEM </w:t>
      </w:r>
      <w:r w:rsidR="00891201">
        <w:t xml:space="preserve">geeft </w:t>
      </w:r>
      <w:r w:rsidRPr="00891201" w:rsidR="00891201">
        <w:t>het advies om de equivalentiecriteria te verduidelijken door duidelijke definities op te stellen. Zo wordt gezorgd voor een éénduidige interpretatie door de bevoegde autoriteiten van de verschillende lidstaten.</w:t>
      </w:r>
      <w:r w:rsidR="00891201">
        <w:t xml:space="preserve"> </w:t>
      </w:r>
      <w:r w:rsidR="00F87F70">
        <w:t>Wel oordeelt d</w:t>
      </w:r>
      <w:r w:rsidRPr="00891201" w:rsidR="00891201">
        <w:t xml:space="preserve">e COGEM dat het risicoprofiel van categorie 1 NGT-planten </w:t>
      </w:r>
      <w:r w:rsidR="00F87F70">
        <w:t xml:space="preserve">nog steeds </w:t>
      </w:r>
      <w:r w:rsidRPr="00891201" w:rsidR="00891201">
        <w:t xml:space="preserve">overeenstemt met dat van planten geproduceerd via conventionele veredeling. </w:t>
      </w:r>
    </w:p>
    <w:p w:rsidR="00891201" w:rsidP="00E950BF" w:rsidRDefault="00891201" w14:paraId="2284AD84" w14:textId="77777777"/>
    <w:p w:rsidRPr="00891201" w:rsidR="00891201" w:rsidP="00891201" w:rsidRDefault="00891201" w14:paraId="296593B4" w14:textId="1CEDA816">
      <w:r w:rsidRPr="00891201">
        <w:t>Het kabinet is tevreden met de equivalentiecriteria in de NGT-verordening.</w:t>
      </w:r>
      <w:r w:rsidR="00E950BF">
        <w:t xml:space="preserve"> </w:t>
      </w:r>
      <w:r w:rsidRPr="00891201">
        <w:t>Het kabinet zal in de uitvoeringswetgeving scherp toezien op het opstellen van duidelijke definities van de equivalentiecriteria en op de uitvoerbaarheid van de verificatieprocedure door de bevoegde autoriteiten.</w:t>
      </w:r>
    </w:p>
    <w:p w:rsidR="00E950BF" w:rsidP="00E950BF" w:rsidRDefault="00E950BF" w14:paraId="14E10EC9" w14:textId="77777777"/>
    <w:p w:rsidRPr="002A4EE7" w:rsidR="00E950BF" w:rsidP="00E950BF" w:rsidRDefault="00E950BF" w14:paraId="1900F7B5" w14:textId="56A9AD32">
      <w:pPr>
        <w:rPr>
          <w:b/>
          <w:bCs/>
        </w:rPr>
      </w:pPr>
      <w:r w:rsidRPr="002A4EE7">
        <w:rPr>
          <w:b/>
          <w:bCs/>
        </w:rPr>
        <w:t>Uitsluiting herbicidetolerant</w:t>
      </w:r>
      <w:r>
        <w:rPr>
          <w:b/>
          <w:bCs/>
        </w:rPr>
        <w:t>ie en b</w:t>
      </w:r>
      <w:r w:rsidRPr="002A4EE7">
        <w:rPr>
          <w:b/>
          <w:bCs/>
        </w:rPr>
        <w:t>ekende insecticide eigenschappen van categorie 1 NGT</w:t>
      </w:r>
    </w:p>
    <w:p w:rsidR="00E950BF" w:rsidP="00E950BF" w:rsidRDefault="00E950BF" w14:paraId="552BA78E" w14:textId="77777777">
      <w:r>
        <w:t xml:space="preserve">In het kader van duurzaamheidsvoorwaarden zijn in de NGT-verordening een aantal eigenschappen uitgesloten van categorie 1 NGT. In de Raadspositie werden planten waarbij met </w:t>
      </w:r>
      <w:proofErr w:type="spellStart"/>
      <w:r>
        <w:t>NGT’s</w:t>
      </w:r>
      <w:proofErr w:type="spellEnd"/>
      <w:r>
        <w:t xml:space="preserve"> een herbicidetolerante eigenschap wordt ingebracht reeds uitgesloten van categorie 1 NGT. In de </w:t>
      </w:r>
      <w:proofErr w:type="spellStart"/>
      <w:r>
        <w:t>triloog</w:t>
      </w:r>
      <w:proofErr w:type="spellEnd"/>
      <w:r>
        <w:t xml:space="preserve"> zijn daarnaast ook planten waarbij een bekende insecticide producerende eigenschap met </w:t>
      </w:r>
      <w:proofErr w:type="spellStart"/>
      <w:r>
        <w:t>NGT’s</w:t>
      </w:r>
      <w:proofErr w:type="spellEnd"/>
      <w:r>
        <w:t xml:space="preserve"> wordt ingebracht uitgesloten van categorie 1 NGT. Planten waarbij deze eigenschappen met </w:t>
      </w:r>
      <w:proofErr w:type="spellStart"/>
      <w:r>
        <w:t>NGT’s</w:t>
      </w:r>
      <w:proofErr w:type="spellEnd"/>
      <w:r>
        <w:t xml:space="preserve"> zijn ingebracht worden gereguleerd als categorie 2 NGT.</w:t>
      </w:r>
    </w:p>
    <w:p w:rsidR="00E950BF" w:rsidP="00E950BF" w:rsidRDefault="00E950BF" w14:paraId="06C7D366" w14:textId="77777777"/>
    <w:p w:rsidR="00E950BF" w:rsidP="00E950BF" w:rsidRDefault="00E950BF" w14:paraId="3B05973E" w14:textId="77777777">
      <w:r>
        <w:t xml:space="preserve">Het kabinet had de voorkeur om duurzaamheidsvoorwaarden voor plantenrassen in horizontale wetgeving op te nemen. In dat geval moet elk </w:t>
      </w:r>
      <w:proofErr w:type="spellStart"/>
      <w:r>
        <w:t>plantenras</w:t>
      </w:r>
      <w:proofErr w:type="spellEnd"/>
      <w:r>
        <w:t xml:space="preserve"> aan dezelfde voorwaarden voldoen ongeacht de veredelingsmethode. Dit is in lijn met het uitgangspunt dat NGT-1 planten zo veel mogelijk gelijk worden behandeld als klassiek veredelde planten. Ook hier geldt dat het kabinet bij het opstellen van de uitvoeringswetgeving scherp zal zijn op duidelijke definities en praktische uitvoerbaarheid van deze duurzaamheidsvoorwaarden voor aanvragers van categorie 1 NGT-planten en voor de verificatieprocedure door de bevoegde autoriteiten. </w:t>
      </w:r>
    </w:p>
    <w:p w:rsidR="00E950BF" w:rsidP="00E950BF" w:rsidRDefault="00E950BF" w14:paraId="6087FF49" w14:textId="77777777"/>
    <w:p w:rsidRPr="0054201F" w:rsidR="00E950BF" w:rsidP="00E950BF" w:rsidRDefault="00E950BF" w14:paraId="5C598496" w14:textId="77777777">
      <w:pPr>
        <w:rPr>
          <w:b/>
          <w:bCs/>
        </w:rPr>
      </w:pPr>
      <w:r w:rsidRPr="0054201F">
        <w:rPr>
          <w:b/>
          <w:bCs/>
        </w:rPr>
        <w:t>Vervolg</w:t>
      </w:r>
    </w:p>
    <w:p w:rsidR="00E950BF" w:rsidP="00E950BF" w:rsidRDefault="00E950BF" w14:paraId="71404C00" w14:textId="00F778E7">
      <w:r>
        <w:t>Ik ben zeer verheugd dat in de EU een akkoord is bereikt op de NGT-verordening dat aansluit bij de Nederlandse positie. Het kabinet zal de komende twee jaar bij het opstellen van de Europese uitvoeringsverordeningen nauw toezien op de uitvoerbaarheid van aanvraagprocedures voor aanvragers</w:t>
      </w:r>
      <w:r w:rsidR="002710BF">
        <w:t>, vergunningverleners</w:t>
      </w:r>
      <w:r>
        <w:t xml:space="preserve"> en toezichthouders. Tegelijkertijd zullen we de nationale wet- en regelgeving waar nodig aanpassen ter uitvoering van de NGT-verordening. </w:t>
      </w:r>
      <w:r w:rsidRPr="00BF30EE" w:rsidR="00BF30EE">
        <w:t>Het kabinet zal zich inzetten voor een tijdige voorbereiding, zodat aanvragers en verzoekers vanaf 17 juli 2028 aanvragen en verzoeken kunnen indienen via de NGT-verordening</w:t>
      </w:r>
      <w:r w:rsidR="0092294A">
        <w:t>.</w:t>
      </w:r>
      <w:r w:rsidR="00283787">
        <w:t xml:space="preserve"> </w:t>
      </w:r>
      <w:r>
        <w:t xml:space="preserve">Zo zorgen we dat de NGT-verordening ons in staat stelt </w:t>
      </w:r>
      <w:r w:rsidRPr="0077051E">
        <w:t xml:space="preserve">om de voordelen </w:t>
      </w:r>
      <w:r>
        <w:t xml:space="preserve">die </w:t>
      </w:r>
      <w:r w:rsidRPr="0077051E">
        <w:t>NGT-planten</w:t>
      </w:r>
      <w:r>
        <w:t xml:space="preserve"> ons bieden</w:t>
      </w:r>
      <w:r w:rsidRPr="0077051E">
        <w:t xml:space="preserve"> te benutten</w:t>
      </w:r>
      <w:r>
        <w:t>. Over een aantal jaar kunnen we de vruchten plukken van de bijdrage van deze technieken aan de ontwikkeling van robuuste rassen</w:t>
      </w:r>
      <w:r w:rsidR="00283787">
        <w:t>,</w:t>
      </w:r>
      <w:r>
        <w:t xml:space="preserve"> die beter bestand zijn tegen ziekten, plagen en klimaatverandering.</w:t>
      </w:r>
    </w:p>
    <w:p w:rsidR="00E950BF" w:rsidP="00E950BF" w:rsidRDefault="00E950BF" w14:paraId="4AB09037" w14:textId="77777777"/>
    <w:p w:rsidR="00E950BF" w:rsidP="00E950BF" w:rsidRDefault="00E950BF" w14:paraId="009E4712" w14:textId="77777777">
      <w:pPr>
        <w:rPr>
          <w:szCs w:val="18"/>
        </w:rPr>
      </w:pPr>
      <w:r>
        <w:rPr>
          <w:szCs w:val="18"/>
        </w:rPr>
        <w:t>Hoogachtend,</w:t>
      </w:r>
    </w:p>
    <w:p w:rsidR="00E950BF" w:rsidP="00E950BF" w:rsidRDefault="00E950BF" w14:paraId="53193236" w14:textId="77777777">
      <w:pPr>
        <w:rPr>
          <w:szCs w:val="18"/>
        </w:rPr>
      </w:pPr>
    </w:p>
    <w:p w:rsidR="00E950BF" w:rsidP="00E950BF" w:rsidRDefault="00E950BF" w14:paraId="08A83610" w14:textId="77777777">
      <w:pPr>
        <w:rPr>
          <w:szCs w:val="18"/>
        </w:rPr>
      </w:pPr>
    </w:p>
    <w:p w:rsidR="00E950BF" w:rsidP="00E950BF" w:rsidRDefault="00E950BF" w14:paraId="382EA6BB" w14:textId="77777777">
      <w:pPr>
        <w:tabs>
          <w:tab w:val="left" w:pos="945"/>
        </w:tabs>
        <w:rPr>
          <w:szCs w:val="18"/>
        </w:rPr>
      </w:pPr>
    </w:p>
    <w:p w:rsidRPr="00A54BCC" w:rsidR="00E950BF" w:rsidP="00E950BF" w:rsidRDefault="00E950BF" w14:paraId="70BF2022" w14:textId="3C34F47C">
      <w:pPr>
        <w:rPr>
          <w:szCs w:val="18"/>
        </w:rPr>
      </w:pPr>
      <w:r>
        <w:t>Silvio</w:t>
      </w:r>
      <w:r w:rsidR="00097570">
        <w:t xml:space="preserve"> P.A.</w:t>
      </w:r>
      <w:r>
        <w:t xml:space="preserve"> Erkens</w:t>
      </w:r>
    </w:p>
    <w:p w:rsidRPr="00C737F0" w:rsidR="00E950BF" w:rsidP="00E950BF" w:rsidRDefault="00E950BF" w14:paraId="6F40AE23" w14:textId="77777777">
      <w:pPr>
        <w:rPr>
          <w:rFonts w:cs="Arial"/>
          <w:color w:val="000000"/>
          <w:szCs w:val="18"/>
        </w:rPr>
      </w:pPr>
      <w:r w:rsidRPr="00A359BC">
        <w:rPr>
          <w:rFonts w:cs="Arial"/>
          <w:color w:val="000000"/>
          <w:szCs w:val="18"/>
        </w:rPr>
        <w:t xml:space="preserve">Staatssecretaris van </w:t>
      </w:r>
      <w:r w:rsidRPr="000A4D70">
        <w:rPr>
          <w:rFonts w:cs="Arial"/>
          <w:color w:val="000000"/>
          <w:szCs w:val="18"/>
        </w:rPr>
        <w:t>Landbouw, Visserij, Voedselzekerheid en Natuur</w:t>
      </w:r>
    </w:p>
    <w:p w:rsidRPr="00E950BF" w:rsidR="007C575A" w:rsidP="00E950BF" w:rsidRDefault="007C575A" w14:paraId="39390574" w14:textId="44B032B5"/>
    <w:sectPr w:rsidRPr="00E950BF" w:rsidR="007C575A" w:rsidSect="00D604B3">
      <w:headerReference w:type="default" r:id="rId8"/>
      <w:footerReference w:type="default" r:id="rId9"/>
      <w:headerReference w:type="first" r:id="rId10"/>
      <w:footerReference w:type="first" r:id="rId11"/>
      <w:pgSz w:w="11906" w:h="16838" w:code="9"/>
      <w:pgMar w:top="2398" w:right="2818" w:bottom="1077" w:left="1559" w:header="2398" w:footer="561"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4D3E64" w14:textId="77777777" w:rsidR="00BE641A" w:rsidRDefault="00BE641A">
      <w:r>
        <w:separator/>
      </w:r>
    </w:p>
    <w:p w14:paraId="7F5F3B0C" w14:textId="77777777" w:rsidR="00BE641A" w:rsidRDefault="00BE641A"/>
  </w:endnote>
  <w:endnote w:type="continuationSeparator" w:id="0">
    <w:p w14:paraId="7441D5F6" w14:textId="77777777" w:rsidR="00BE641A" w:rsidRDefault="00BE641A">
      <w:r>
        <w:continuationSeparator/>
      </w:r>
    </w:p>
    <w:p w14:paraId="1CBA26D2" w14:textId="77777777" w:rsidR="00BE641A" w:rsidRDefault="00BE641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Bold">
    <w:panose1 w:val="00000000000000000000"/>
    <w:charset w:val="00"/>
    <w:family w:val="swiss"/>
    <w:notTrueType/>
    <w:pitch w:val="default"/>
    <w:sig w:usb0="00000003" w:usb1="00000000" w:usb2="00000000" w:usb3="00000000" w:csb0="00000001" w:csb1="00000000"/>
  </w:font>
  <w:font w:name="KIX Barcode">
    <w:panose1 w:val="020B7200000000000000"/>
    <w:charset w:val="00"/>
    <w:family w:val="swiss"/>
    <w:pitch w:val="variable"/>
    <w:sig w:usb0="8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IBM Plex Sans">
    <w:charset w:val="00"/>
    <w:family w:val="swiss"/>
    <w:pitch w:val="variable"/>
    <w:sig w:usb0="A00002EF" w:usb1="5000207B" w:usb2="00000000" w:usb3="00000000" w:csb0="0000019F" w:csb1="00000000"/>
  </w:font>
  <w:font w:name="Calibri">
    <w:panose1 w:val="020F0502020204030204"/>
    <w:charset w:val="00"/>
    <w:family w:val="swiss"/>
    <w:pitch w:val="variable"/>
    <w:sig w:usb0="E0002EFF" w:usb1="C000247B" w:usb2="00000009" w:usb3="00000000" w:csb0="000001FF" w:csb1="00000000"/>
  </w:font>
  <w:font w:name="Agrofont">
    <w:panose1 w:val="020B0503040100020103"/>
    <w:charset w:val="00"/>
    <w:family w:val="swiss"/>
    <w:pitch w:val="variable"/>
    <w:sig w:usb0="800000A7"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D4DA4A" w14:textId="77777777" w:rsidR="00527BD4" w:rsidRPr="00BC3B53" w:rsidRDefault="00527BD4" w:rsidP="008C356D">
    <w:pPr>
      <w:pStyle w:val="Voettekst"/>
      <w:spacing w:line="240" w:lineRule="auto"/>
      <w:rPr>
        <w:sz w:val="2"/>
        <w:szCs w:val="2"/>
      </w:rPr>
    </w:pPr>
  </w:p>
  <w:tbl>
    <w:tblPr>
      <w:tblW w:w="9757" w:type="dxa"/>
      <w:tblLayout w:type="fixed"/>
      <w:tblCellMar>
        <w:left w:w="0" w:type="dxa"/>
        <w:right w:w="0" w:type="dxa"/>
      </w:tblCellMar>
      <w:tblLook w:val="0000" w:firstRow="0" w:lastRow="0" w:firstColumn="0" w:lastColumn="0" w:noHBand="0" w:noVBand="0"/>
    </w:tblPr>
    <w:tblGrid>
      <w:gridCol w:w="7601"/>
      <w:gridCol w:w="2156"/>
    </w:tblGrid>
    <w:tr w:rsidR="00CC76F0" w14:paraId="3DDEF334" w14:textId="77777777" w:rsidTr="00CA6A25">
      <w:trPr>
        <w:trHeight w:hRule="exact" w:val="240"/>
      </w:trPr>
      <w:tc>
        <w:tcPr>
          <w:tcW w:w="7601" w:type="dxa"/>
        </w:tcPr>
        <w:p w14:paraId="2CC70068" w14:textId="77777777" w:rsidR="00527BD4" w:rsidRDefault="00527BD4" w:rsidP="003F1F6B">
          <w:pPr>
            <w:pStyle w:val="Huisstijl-Rubricering"/>
          </w:pPr>
        </w:p>
      </w:tc>
      <w:tc>
        <w:tcPr>
          <w:tcW w:w="2156" w:type="dxa"/>
        </w:tcPr>
        <w:p w14:paraId="6967601C" w14:textId="4782B3B6" w:rsidR="00527BD4" w:rsidRPr="00645414" w:rsidRDefault="00DE2A13" w:rsidP="00645414">
          <w:pPr>
            <w:pStyle w:val="Huisstijl-Paginanummering"/>
          </w:pPr>
          <w:r>
            <w:t>Pagina</w:t>
          </w:r>
          <w:r w:rsidRPr="00645414">
            <w:t xml:space="preserve"> </w:t>
          </w:r>
          <w:r w:rsidRPr="00645414">
            <w:fldChar w:fldCharType="begin"/>
          </w:r>
          <w:r w:rsidRPr="00645414">
            <w:instrText xml:space="preserve"> PAGE   \* MERGEFORMAT </w:instrText>
          </w:r>
          <w:r w:rsidRPr="00645414">
            <w:fldChar w:fldCharType="separate"/>
          </w:r>
          <w:r w:rsidR="006247BE">
            <w:t>2</w:t>
          </w:r>
          <w:r w:rsidRPr="00645414">
            <w:fldChar w:fldCharType="end"/>
          </w:r>
          <w:r w:rsidRPr="00645414">
            <w:t xml:space="preserve"> </w:t>
          </w:r>
          <w:r>
            <w:t>van</w:t>
          </w:r>
          <w:r w:rsidRPr="00645414">
            <w:t xml:space="preserve"> </w:t>
          </w:r>
          <w:r w:rsidR="00144B73">
            <w:fldChar w:fldCharType="begin"/>
          </w:r>
          <w:r>
            <w:instrText xml:space="preserve"> SECTIONPAGES   \* MERGEFORMAT </w:instrText>
          </w:r>
          <w:r w:rsidR="00144B73">
            <w:fldChar w:fldCharType="separate"/>
          </w:r>
          <w:r w:rsidR="00D75477">
            <w:t>5</w:t>
          </w:r>
          <w:r w:rsidR="00144B73">
            <w:fldChar w:fldCharType="end"/>
          </w:r>
        </w:p>
      </w:tc>
    </w:tr>
  </w:tbl>
  <w:p w14:paraId="2D24F459" w14:textId="77777777" w:rsidR="00527BD4" w:rsidRPr="00BC3B53" w:rsidRDefault="00527BD4" w:rsidP="00BC3B53">
    <w:pPr>
      <w:pStyle w:val="Voettekst"/>
      <w:spacing w:line="240" w:lineRule="auto"/>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71" w:type="dxa"/>
      <w:tblLayout w:type="fixed"/>
      <w:tblCellMar>
        <w:left w:w="0" w:type="dxa"/>
        <w:right w:w="0" w:type="dxa"/>
      </w:tblCellMar>
      <w:tblLook w:val="0000" w:firstRow="0" w:lastRow="0" w:firstColumn="0" w:lastColumn="0" w:noHBand="0" w:noVBand="0"/>
    </w:tblPr>
    <w:tblGrid>
      <w:gridCol w:w="7601"/>
      <w:gridCol w:w="2170"/>
    </w:tblGrid>
    <w:tr w:rsidR="00CC76F0" w14:paraId="5BE51DC5" w14:textId="77777777" w:rsidTr="00CA6A25">
      <w:trPr>
        <w:trHeight w:hRule="exact" w:val="240"/>
      </w:trPr>
      <w:tc>
        <w:tcPr>
          <w:tcW w:w="7601" w:type="dxa"/>
        </w:tcPr>
        <w:p w14:paraId="410C73C6" w14:textId="77777777" w:rsidR="00527BD4" w:rsidRDefault="00527BD4" w:rsidP="008C356D">
          <w:pPr>
            <w:pStyle w:val="Huisstijl-Rubricering"/>
          </w:pPr>
        </w:p>
      </w:tc>
      <w:tc>
        <w:tcPr>
          <w:tcW w:w="2170" w:type="dxa"/>
        </w:tcPr>
        <w:p w14:paraId="15C25936" w14:textId="6E382FA1" w:rsidR="00527BD4" w:rsidRPr="00ED539E" w:rsidRDefault="00DE2A13" w:rsidP="00ED539E">
          <w:pPr>
            <w:pStyle w:val="Huisstijl-Paginanummering"/>
          </w:pPr>
          <w:r>
            <w:t>Pagina</w:t>
          </w:r>
          <w:r w:rsidRPr="00645414">
            <w:t xml:space="preserve"> </w:t>
          </w:r>
          <w:r w:rsidRPr="00645414">
            <w:fldChar w:fldCharType="begin"/>
          </w:r>
          <w:r w:rsidRPr="00645414">
            <w:instrText xml:space="preserve"> PAGE   \* MERGEFORMAT </w:instrText>
          </w:r>
          <w:r w:rsidRPr="00645414">
            <w:fldChar w:fldCharType="separate"/>
          </w:r>
          <w:r w:rsidR="0039201D">
            <w:t>1</w:t>
          </w:r>
          <w:r w:rsidRPr="00645414">
            <w:fldChar w:fldCharType="end"/>
          </w:r>
          <w:r w:rsidRPr="00ED539E">
            <w:rPr>
              <w:rStyle w:val="Huisstijl-GegevenCharChar"/>
            </w:rPr>
            <w:t xml:space="preserve"> </w:t>
          </w:r>
          <w:r>
            <w:t>van</w:t>
          </w:r>
          <w:r w:rsidRPr="00ED539E">
            <w:t xml:space="preserve"> </w:t>
          </w:r>
          <w:r w:rsidR="00A957CA">
            <w:fldChar w:fldCharType="begin"/>
          </w:r>
          <w:r>
            <w:instrText xml:space="preserve"> SECTIONPAGES   \* MERGEFORMAT </w:instrText>
          </w:r>
          <w:r w:rsidR="00A957CA">
            <w:fldChar w:fldCharType="separate"/>
          </w:r>
          <w:r w:rsidR="00D75477">
            <w:t>5</w:t>
          </w:r>
          <w:r w:rsidR="00A957CA">
            <w:fldChar w:fldCharType="end"/>
          </w:r>
        </w:p>
      </w:tc>
    </w:tr>
  </w:tbl>
  <w:p w14:paraId="7FB3EE65" w14:textId="77777777" w:rsidR="00527BD4" w:rsidRPr="00BC3B53" w:rsidRDefault="00527BD4" w:rsidP="008C356D">
    <w:pPr>
      <w:pStyle w:val="Voettekst"/>
      <w:spacing w:line="240" w:lineRule="auto"/>
      <w:rPr>
        <w:sz w:val="2"/>
        <w:szCs w:val="2"/>
      </w:rPr>
    </w:pPr>
  </w:p>
  <w:p w14:paraId="34CDA51C" w14:textId="77777777" w:rsidR="00527BD4" w:rsidRPr="00BC3B53" w:rsidRDefault="00527BD4" w:rsidP="00023E9A">
    <w:pPr>
      <w:pStyle w:val="Voettekst"/>
      <w:spacing w:line="240" w:lineRule="auto"/>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779851" w14:textId="77777777" w:rsidR="00BE641A" w:rsidRDefault="00BE641A">
      <w:r>
        <w:separator/>
      </w:r>
    </w:p>
    <w:p w14:paraId="2A1B6333" w14:textId="77777777" w:rsidR="00BE641A" w:rsidRDefault="00BE641A"/>
  </w:footnote>
  <w:footnote w:type="continuationSeparator" w:id="0">
    <w:p w14:paraId="1BDC223E" w14:textId="77777777" w:rsidR="00BE641A" w:rsidRDefault="00BE641A">
      <w:r>
        <w:continuationSeparator/>
      </w:r>
    </w:p>
    <w:p w14:paraId="671A725F" w14:textId="77777777" w:rsidR="00BE641A" w:rsidRDefault="00BE641A"/>
  </w:footnote>
  <w:footnote w:id="1">
    <w:p w14:paraId="39751CBF" w14:textId="77777777" w:rsidR="00E950BF" w:rsidRDefault="00E950BF" w:rsidP="00E950BF">
      <w:pPr>
        <w:pStyle w:val="Voetnoottekst"/>
      </w:pPr>
      <w:r>
        <w:rPr>
          <w:rStyle w:val="Voetnootmarkering"/>
        </w:rPr>
        <w:footnoteRef/>
      </w:r>
      <w:r>
        <w:t xml:space="preserve"> Kamerstuk II, </w:t>
      </w:r>
      <w:r w:rsidRPr="00B23AB4">
        <w:t>22112 nr. 3773</w:t>
      </w:r>
    </w:p>
  </w:footnote>
  <w:footnote w:id="2">
    <w:p w14:paraId="5CDC96D7" w14:textId="77777777" w:rsidR="00E950BF" w:rsidRPr="00B23AB4" w:rsidRDefault="00E950BF" w:rsidP="00E950BF">
      <w:pPr>
        <w:pStyle w:val="Voetnoottekst"/>
      </w:pPr>
      <w:r>
        <w:rPr>
          <w:rStyle w:val="Voetnootmarkering"/>
        </w:rPr>
        <w:footnoteRef/>
      </w:r>
      <w:r w:rsidRPr="00B23AB4">
        <w:t xml:space="preserve"> </w:t>
      </w:r>
      <w:r>
        <w:t>C</w:t>
      </w:r>
      <w:r w:rsidRPr="00B23AB4">
        <w:t>ommissievoorstel</w:t>
      </w:r>
      <w:r>
        <w:t xml:space="preserve"> Nieuwe Genomische Technieken</w:t>
      </w:r>
      <w:r w:rsidRPr="00B23AB4">
        <w:t xml:space="preserve">: </w:t>
      </w:r>
      <w:hyperlink r:id="rId1" w:history="1">
        <w:r w:rsidRPr="005D195C">
          <w:rPr>
            <w:rStyle w:val="Hyperlink"/>
          </w:rPr>
          <w:t>https://food.ec.europa.eu/document/download/c03805a6-4dcc-42ce-959c-e4d609010fa3_en?filename=gmo_biotech_ngt_proposal_2023-411_en.pdf</w:t>
        </w:r>
      </w:hyperlink>
    </w:p>
  </w:footnote>
  <w:footnote w:id="3">
    <w:p w14:paraId="15938C93" w14:textId="77777777" w:rsidR="00E950BF" w:rsidRDefault="00E950BF" w:rsidP="00E950BF">
      <w:pPr>
        <w:pStyle w:val="Voetnoottekst"/>
      </w:pPr>
      <w:r>
        <w:rPr>
          <w:rStyle w:val="Voetnootmarkering"/>
        </w:rPr>
        <w:footnoteRef/>
      </w:r>
      <w:r>
        <w:t xml:space="preserve"> </w:t>
      </w:r>
      <w:r w:rsidRPr="00B23AB4">
        <w:t>Kamerstuk</w:t>
      </w:r>
      <w:r>
        <w:t xml:space="preserve"> II, </w:t>
      </w:r>
      <w:r w:rsidRPr="00B23AB4">
        <w:t>27428, nr. 409</w:t>
      </w:r>
    </w:p>
  </w:footnote>
  <w:footnote w:id="4">
    <w:p w14:paraId="5884AE68" w14:textId="3807E11E" w:rsidR="00E950BF" w:rsidRDefault="00E950BF" w:rsidP="00E950BF">
      <w:pPr>
        <w:pStyle w:val="Voetnoottekst"/>
      </w:pPr>
      <w:r>
        <w:rPr>
          <w:rStyle w:val="Voetnootmarkering"/>
        </w:rPr>
        <w:footnoteRef/>
      </w:r>
      <w:r>
        <w:t xml:space="preserve"> Wettekst NGT-verordening van de Raad en het Europees Parlement: </w:t>
      </w:r>
      <w:hyperlink r:id="rId2" w:history="1">
        <w:r w:rsidRPr="005D195C">
          <w:rPr>
            <w:rStyle w:val="Hyperlink"/>
          </w:rPr>
          <w:t>https://data.consilium.europa.eu/doc/document/ST-17037-2025-REV-1/en/pdf</w:t>
        </w:r>
      </w:hyperlink>
    </w:p>
  </w:footnote>
  <w:footnote w:id="5">
    <w:p w14:paraId="75239ECD" w14:textId="77777777" w:rsidR="00E950BF" w:rsidRDefault="00E950BF" w:rsidP="00E950BF">
      <w:pPr>
        <w:pStyle w:val="Voetnoottekst"/>
      </w:pPr>
      <w:r>
        <w:rPr>
          <w:rStyle w:val="Voetnootmarkering"/>
        </w:rPr>
        <w:footnoteRef/>
      </w:r>
      <w:r>
        <w:t xml:space="preserve"> COGEM advies:</w:t>
      </w:r>
      <w:r w:rsidRPr="00220FA9">
        <w:rPr>
          <w:rFonts w:ascii="IBM Plex Sans" w:hAnsi="IBM Plex Sans"/>
          <w:color w:val="1262A0"/>
          <w:sz w:val="27"/>
          <w:szCs w:val="27"/>
          <w:shd w:val="clear" w:color="auto" w:fill="F2F2F2"/>
        </w:rPr>
        <w:t xml:space="preserve"> </w:t>
      </w:r>
      <w:r w:rsidRPr="00802CD8">
        <w:t>CGM/230710-01</w:t>
      </w:r>
    </w:p>
  </w:footnote>
  <w:footnote w:id="6">
    <w:p w14:paraId="72900233" w14:textId="77777777" w:rsidR="00E950BF" w:rsidRDefault="00E950BF" w:rsidP="00E950BF">
      <w:pPr>
        <w:pStyle w:val="Voetnoottekst"/>
      </w:pPr>
      <w:r>
        <w:rPr>
          <w:rStyle w:val="Voetnootmarkering"/>
        </w:rPr>
        <w:footnoteRef/>
      </w:r>
      <w:r>
        <w:t xml:space="preserve"> COGEM advies: </w:t>
      </w:r>
      <w:r w:rsidRPr="00802CD8">
        <w:t>CGM/231124-01</w:t>
      </w:r>
    </w:p>
  </w:footnote>
  <w:footnote w:id="7">
    <w:p w14:paraId="19B155BE" w14:textId="77777777" w:rsidR="00E950BF" w:rsidRDefault="00E950BF" w:rsidP="00E950BF">
      <w:pPr>
        <w:pStyle w:val="Voetnoottekst"/>
      </w:pPr>
      <w:r>
        <w:rPr>
          <w:rStyle w:val="Voetnootmarkering"/>
        </w:rPr>
        <w:footnoteRef/>
      </w:r>
      <w:r>
        <w:t xml:space="preserve"> COGEM advies: </w:t>
      </w:r>
      <w:r w:rsidRPr="00802CD8">
        <w:t>CGM/250516-01</w:t>
      </w:r>
    </w:p>
  </w:footnote>
  <w:footnote w:id="8">
    <w:p w14:paraId="43330D33" w14:textId="77777777" w:rsidR="00E950BF" w:rsidRDefault="00E950BF" w:rsidP="00E950BF">
      <w:pPr>
        <w:pStyle w:val="Voetnoottekst"/>
      </w:pPr>
      <w:r>
        <w:rPr>
          <w:rStyle w:val="Voetnootmarkering"/>
        </w:rPr>
        <w:footnoteRef/>
      </w:r>
      <w:r>
        <w:t xml:space="preserve"> COGEM advies: </w:t>
      </w:r>
      <w:r w:rsidRPr="00837F35">
        <w:t>CGM/260611-01</w:t>
      </w:r>
    </w:p>
  </w:footnote>
  <w:footnote w:id="9">
    <w:p w14:paraId="188E39B1" w14:textId="77777777" w:rsidR="00E950BF" w:rsidRPr="005E5DD7" w:rsidRDefault="00E950BF" w:rsidP="00E950BF">
      <w:pPr>
        <w:pStyle w:val="Voetnoottekst"/>
      </w:pPr>
      <w:r>
        <w:rPr>
          <w:rStyle w:val="Voetnootmarkering"/>
        </w:rPr>
        <w:footnoteRef/>
      </w:r>
      <w:r w:rsidRPr="005E5DD7">
        <w:t xml:space="preserve"> Studie van de Europese Commissie naar </w:t>
      </w:r>
      <w:proofErr w:type="spellStart"/>
      <w:r w:rsidRPr="005E5DD7">
        <w:t>intelectueel</w:t>
      </w:r>
      <w:proofErr w:type="spellEnd"/>
      <w:r w:rsidRPr="005E5DD7">
        <w:t xml:space="preserve"> eigendom in de plantenveredeling:</w:t>
      </w:r>
      <w:r w:rsidRPr="005E5DD7">
        <w:rPr>
          <w:b/>
          <w:bCs/>
        </w:rPr>
        <w:t xml:space="preserve"> </w:t>
      </w:r>
      <w:hyperlink r:id="rId3" w:history="1">
        <w:proofErr w:type="spellStart"/>
        <w:r w:rsidRPr="005E5DD7">
          <w:rPr>
            <w:rStyle w:val="Hyperlink"/>
          </w:rPr>
          <w:t>Supporting</w:t>
        </w:r>
        <w:proofErr w:type="spellEnd"/>
        <w:r w:rsidRPr="005E5DD7">
          <w:rPr>
            <w:rStyle w:val="Hyperlink"/>
          </w:rPr>
          <w:t xml:space="preserve"> </w:t>
        </w:r>
        <w:proofErr w:type="spellStart"/>
        <w:r w:rsidRPr="005E5DD7">
          <w:rPr>
            <w:rStyle w:val="Hyperlink"/>
          </w:rPr>
          <w:t>innovation</w:t>
        </w:r>
        <w:proofErr w:type="spellEnd"/>
        <w:r w:rsidRPr="005E5DD7">
          <w:rPr>
            <w:rStyle w:val="Hyperlink"/>
          </w:rPr>
          <w:t xml:space="preserve"> in </w:t>
        </w:r>
        <w:proofErr w:type="spellStart"/>
        <w:r w:rsidRPr="005E5DD7">
          <w:rPr>
            <w:rStyle w:val="Hyperlink"/>
          </w:rPr>
          <w:t>the</w:t>
        </w:r>
        <w:proofErr w:type="spellEnd"/>
        <w:r w:rsidRPr="005E5DD7">
          <w:rPr>
            <w:rStyle w:val="Hyperlink"/>
          </w:rPr>
          <w:t xml:space="preserve"> EU </w:t>
        </w:r>
        <w:proofErr w:type="spellStart"/>
        <w:r w:rsidRPr="005E5DD7">
          <w:rPr>
            <w:rStyle w:val="Hyperlink"/>
          </w:rPr>
          <w:t>bioeconomy</w:t>
        </w:r>
        <w:proofErr w:type="spellEnd"/>
        <w:r w:rsidRPr="005E5DD7">
          <w:rPr>
            <w:rStyle w:val="Hyperlink"/>
          </w:rPr>
          <w:t xml:space="preserve"> </w:t>
        </w:r>
        <w:proofErr w:type="spellStart"/>
        <w:r w:rsidRPr="005E5DD7">
          <w:rPr>
            <w:rStyle w:val="Hyperlink"/>
          </w:rPr>
          <w:t>through</w:t>
        </w:r>
        <w:proofErr w:type="spellEnd"/>
        <w:r w:rsidRPr="005E5DD7">
          <w:rPr>
            <w:rStyle w:val="Hyperlink"/>
          </w:rPr>
          <w:t xml:space="preserve"> </w:t>
        </w:r>
        <w:proofErr w:type="spellStart"/>
        <w:r w:rsidRPr="005E5DD7">
          <w:rPr>
            <w:rStyle w:val="Hyperlink"/>
          </w:rPr>
          <w:t>intellectual</w:t>
        </w:r>
        <w:proofErr w:type="spellEnd"/>
        <w:r w:rsidRPr="005E5DD7">
          <w:rPr>
            <w:rStyle w:val="Hyperlink"/>
          </w:rPr>
          <w:t xml:space="preserve"> property </w:t>
        </w:r>
        <w:proofErr w:type="spellStart"/>
        <w:r w:rsidRPr="005E5DD7">
          <w:rPr>
            <w:rStyle w:val="Hyperlink"/>
          </w:rPr>
          <w:t>protection</w:t>
        </w:r>
        <w:proofErr w:type="spellEnd"/>
        <w:r w:rsidRPr="005E5DD7">
          <w:rPr>
            <w:rStyle w:val="Hyperlink"/>
          </w:rPr>
          <w:t xml:space="preserve"> - Publications Office of </w:t>
        </w:r>
        <w:proofErr w:type="spellStart"/>
        <w:r w:rsidRPr="005E5DD7">
          <w:rPr>
            <w:rStyle w:val="Hyperlink"/>
          </w:rPr>
          <w:t>the</w:t>
        </w:r>
        <w:proofErr w:type="spellEnd"/>
        <w:r w:rsidRPr="005E5DD7">
          <w:rPr>
            <w:rStyle w:val="Hyperlink"/>
          </w:rPr>
          <w:t xml:space="preserve"> EU</w:t>
        </w:r>
      </w:hyperlink>
    </w:p>
  </w:footnote>
  <w:footnote w:id="10">
    <w:p w14:paraId="2347FED0" w14:textId="77777777" w:rsidR="00E950BF" w:rsidRDefault="00E950BF" w:rsidP="00E950BF">
      <w:pPr>
        <w:pStyle w:val="Voetnoottekst"/>
      </w:pPr>
      <w:r>
        <w:rPr>
          <w:rStyle w:val="Voetnootmarkering"/>
        </w:rPr>
        <w:footnoteRef/>
      </w:r>
      <w:r>
        <w:t xml:space="preserve"> Kamerstuk I </w:t>
      </w:r>
      <w:r w:rsidRPr="003E125F">
        <w:t>27428 nr. H</w:t>
      </w:r>
    </w:p>
  </w:footnote>
  <w:footnote w:id="11">
    <w:p w14:paraId="16030F89" w14:textId="77777777" w:rsidR="00891201" w:rsidRDefault="00891201" w:rsidP="00891201">
      <w:pPr>
        <w:pStyle w:val="Voetnoottekst"/>
      </w:pPr>
      <w:r>
        <w:rPr>
          <w:rStyle w:val="Voetnootmarkering"/>
        </w:rPr>
        <w:footnoteRef/>
      </w:r>
      <w:r>
        <w:t xml:space="preserve"> COGEM advies: CGM/260611-01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42" w:rightFromText="142" w:vertAnchor="page" w:tblpX="7628" w:tblpY="2978"/>
      <w:tblOverlap w:val="never"/>
      <w:tblW w:w="2156" w:type="dxa"/>
      <w:tblLayout w:type="fixed"/>
      <w:tblCellMar>
        <w:left w:w="0" w:type="dxa"/>
        <w:right w:w="0" w:type="dxa"/>
      </w:tblCellMar>
      <w:tblLook w:val="0000" w:firstRow="0" w:lastRow="0" w:firstColumn="0" w:lastColumn="0" w:noHBand="0" w:noVBand="0"/>
    </w:tblPr>
    <w:tblGrid>
      <w:gridCol w:w="2156"/>
    </w:tblGrid>
    <w:tr w:rsidR="00CC76F0" w14:paraId="29B27811" w14:textId="77777777" w:rsidTr="00A50CF6">
      <w:tc>
        <w:tcPr>
          <w:tcW w:w="2156" w:type="dxa"/>
        </w:tcPr>
        <w:p w14:paraId="1F26AC73" w14:textId="77777777" w:rsidR="00527BD4" w:rsidRPr="005819CE" w:rsidRDefault="00DE2A13" w:rsidP="00A50CF6">
          <w:pPr>
            <w:pStyle w:val="Huisstijl-Adres"/>
            <w:rPr>
              <w:b/>
            </w:rPr>
          </w:pPr>
          <w:r>
            <w:rPr>
              <w:b/>
            </w:rPr>
            <w:t>Directoraat-generaal Agro</w:t>
          </w:r>
          <w:r w:rsidRPr="005819CE">
            <w:rPr>
              <w:b/>
            </w:rPr>
            <w:br/>
          </w:r>
        </w:p>
      </w:tc>
    </w:tr>
    <w:tr w:rsidR="00CC76F0" w14:paraId="3FA17B36" w14:textId="77777777" w:rsidTr="00A50CF6">
      <w:trPr>
        <w:trHeight w:hRule="exact" w:val="200"/>
      </w:trPr>
      <w:tc>
        <w:tcPr>
          <w:tcW w:w="2156" w:type="dxa"/>
        </w:tcPr>
        <w:p w14:paraId="3EB4F82C" w14:textId="77777777" w:rsidR="00527BD4" w:rsidRPr="005819CE" w:rsidRDefault="00527BD4" w:rsidP="00A50CF6"/>
      </w:tc>
    </w:tr>
    <w:tr w:rsidR="00CC76F0" w14:paraId="41C9AD2F" w14:textId="77777777" w:rsidTr="00502512">
      <w:trPr>
        <w:trHeight w:hRule="exact" w:val="774"/>
      </w:trPr>
      <w:tc>
        <w:tcPr>
          <w:tcW w:w="2156" w:type="dxa"/>
        </w:tcPr>
        <w:p w14:paraId="3100AE8B" w14:textId="77777777" w:rsidR="00527BD4" w:rsidRDefault="00DE2A13" w:rsidP="003A5290">
          <w:pPr>
            <w:pStyle w:val="Huisstijl-Kopje"/>
          </w:pPr>
          <w:r>
            <w:t>Ons kenmerk</w:t>
          </w:r>
        </w:p>
        <w:p w14:paraId="0234E1DE" w14:textId="77777777" w:rsidR="00527BD4" w:rsidRPr="005819CE" w:rsidRDefault="00DE2A13" w:rsidP="001E6117">
          <w:pPr>
            <w:pStyle w:val="Huisstijl-Kopje"/>
          </w:pPr>
          <w:r>
            <w:rPr>
              <w:b w:val="0"/>
            </w:rPr>
            <w:t>DGA</w:t>
          </w:r>
          <w:r w:rsidRPr="00502512">
            <w:rPr>
              <w:b w:val="0"/>
            </w:rPr>
            <w:t xml:space="preserve"> / </w:t>
          </w:r>
          <w:r>
            <w:rPr>
              <w:b w:val="0"/>
            </w:rPr>
            <w:t>103703344</w:t>
          </w:r>
        </w:p>
      </w:tc>
    </w:tr>
  </w:tbl>
  <w:p w14:paraId="7105AC01" w14:textId="77777777" w:rsidR="00527BD4" w:rsidRDefault="00527BD4" w:rsidP="008C356D"/>
  <w:p w14:paraId="01A4A198" w14:textId="77777777" w:rsidR="00527BD4" w:rsidRPr="00740712" w:rsidRDefault="00527BD4" w:rsidP="008C356D"/>
  <w:p w14:paraId="23D8082E" w14:textId="77777777" w:rsidR="00527BD4" w:rsidRPr="00217880" w:rsidRDefault="00527BD4" w:rsidP="008C356D">
    <w:pPr>
      <w:spacing w:line="0" w:lineRule="atLeast"/>
      <w:rPr>
        <w:sz w:val="2"/>
        <w:szCs w:val="2"/>
      </w:rPr>
    </w:pPr>
  </w:p>
  <w:p w14:paraId="31BE9CE3" w14:textId="77777777" w:rsidR="00527BD4" w:rsidRDefault="00527BD4" w:rsidP="004F44C2">
    <w:pPr>
      <w:pStyle w:val="Koptekst"/>
      <w:rPr>
        <w:rFonts w:cs="Verdana-Bold"/>
        <w:b/>
        <w:bCs/>
        <w:smallCaps/>
        <w:szCs w:val="18"/>
      </w:rPr>
    </w:pPr>
  </w:p>
  <w:p w14:paraId="78957D13" w14:textId="77777777" w:rsidR="00527BD4" w:rsidRDefault="00527BD4" w:rsidP="004F44C2"/>
  <w:p w14:paraId="19EC4AD6" w14:textId="77777777" w:rsidR="00527BD4" w:rsidRPr="00740712" w:rsidRDefault="00527BD4" w:rsidP="004F44C2"/>
  <w:p w14:paraId="18FFB874" w14:textId="77777777" w:rsidR="00527BD4" w:rsidRPr="00217880" w:rsidRDefault="00527BD4" w:rsidP="004F44C2">
    <w:pPr>
      <w:spacing w:line="0" w:lineRule="atLeast"/>
      <w:rPr>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000" w:firstRow="0" w:lastRow="0" w:firstColumn="0" w:lastColumn="0" w:noHBand="0" w:noVBand="0"/>
    </w:tblPr>
    <w:tblGrid>
      <w:gridCol w:w="737"/>
      <w:gridCol w:w="5156"/>
    </w:tblGrid>
    <w:tr w:rsidR="00CC76F0" w14:paraId="2D71BECD" w14:textId="77777777" w:rsidTr="00751A6A">
      <w:trPr>
        <w:trHeight w:val="2636"/>
      </w:trPr>
      <w:tc>
        <w:tcPr>
          <w:tcW w:w="737" w:type="dxa"/>
        </w:tcPr>
        <w:p w14:paraId="1B014320" w14:textId="77777777" w:rsidR="00527BD4" w:rsidRDefault="00527BD4" w:rsidP="00D0609E">
          <w:pPr>
            <w:framePr w:w="6340" w:h="2750" w:hRule="exact" w:hSpace="180" w:wrap="around" w:vAnchor="page" w:hAnchor="text" w:x="3873" w:y="-140"/>
            <w:spacing w:line="240" w:lineRule="auto"/>
          </w:pPr>
        </w:p>
      </w:tc>
      <w:tc>
        <w:tcPr>
          <w:tcW w:w="5156" w:type="dxa"/>
        </w:tcPr>
        <w:p w14:paraId="1A78F593" w14:textId="77777777" w:rsidR="00527BD4" w:rsidRDefault="00DE2A13" w:rsidP="00D0609E">
          <w:pPr>
            <w:framePr w:w="6340" w:h="2750" w:hRule="exact" w:hSpace="180" w:wrap="around" w:vAnchor="page" w:hAnchor="text" w:x="3873" w:y="-140"/>
            <w:spacing w:line="240" w:lineRule="auto"/>
          </w:pPr>
          <w:r>
            <w:t xml:space="preserve">   </w:t>
          </w:r>
          <w:r w:rsidRPr="00DE35B7">
            <w:rPr>
              <w:sz w:val="2"/>
              <w:szCs w:val="2"/>
            </w:rPr>
            <w:t xml:space="preserve"> </w:t>
          </w:r>
          <w:r>
            <w:rPr>
              <w:noProof/>
              <w:szCs w:val="18"/>
            </w:rPr>
            <w:drawing>
              <wp:inline distT="0" distB="0" distL="0" distR="0" wp14:anchorId="348704E8" wp14:editId="3AD40635">
                <wp:extent cx="2340000" cy="1584000"/>
                <wp:effectExtent l="0" t="0" r="3175" b="0"/>
                <wp:docPr id="1" name="Afbeelding 5"/>
                <wp:cNvGraphicFramePr/>
                <a:graphic xmlns:a="http://schemas.openxmlformats.org/drawingml/2006/main">
                  <a:graphicData uri="http://schemas.openxmlformats.org/drawingml/2006/picture">
                    <pic:pic xmlns:pic="http://schemas.openxmlformats.org/drawingml/2006/picture">
                      <pic:nvPicPr>
                        <pic:cNvPr id="1" name="Picture 4"/>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340000" cy="1584000"/>
                        </a:xfrm>
                        <a:prstGeom prst="rect">
                          <a:avLst/>
                        </a:prstGeom>
                        <a:noFill/>
                        <a:ln>
                          <a:noFill/>
                        </a:ln>
                      </pic:spPr>
                    </pic:pic>
                  </a:graphicData>
                </a:graphic>
              </wp:inline>
            </w:drawing>
          </w:r>
        </w:p>
      </w:tc>
    </w:tr>
  </w:tbl>
  <w:p w14:paraId="7FB1935D" w14:textId="77777777" w:rsidR="00527BD4" w:rsidRDefault="00527BD4" w:rsidP="00D0609E">
    <w:pPr>
      <w:framePr w:w="6340" w:h="2750" w:hRule="exact" w:hSpace="180" w:wrap="around" w:vAnchor="page" w:hAnchor="text" w:x="3873" w:y="-140"/>
    </w:pPr>
  </w:p>
  <w:p w14:paraId="5A6F4F45" w14:textId="77777777" w:rsidR="00527BD4" w:rsidRDefault="00527BD4" w:rsidP="000049FB">
    <w:pPr>
      <w:pStyle w:val="Koptekst"/>
      <w:tabs>
        <w:tab w:val="clear" w:pos="4536"/>
        <w:tab w:val="clear" w:pos="9072"/>
      </w:tabs>
    </w:pPr>
  </w:p>
  <w:tbl>
    <w:tblPr>
      <w:tblpPr w:leftFromText="142" w:rightFromText="142" w:vertAnchor="page" w:tblpX="7616" w:tblpY="2978"/>
      <w:tblOverlap w:val="never"/>
      <w:tblW w:w="2160" w:type="dxa"/>
      <w:tblLayout w:type="fixed"/>
      <w:tblCellMar>
        <w:left w:w="0" w:type="dxa"/>
        <w:right w:w="0" w:type="dxa"/>
      </w:tblCellMar>
      <w:tblLook w:val="0000" w:firstRow="0" w:lastRow="0" w:firstColumn="0" w:lastColumn="0" w:noHBand="0" w:noVBand="0"/>
    </w:tblPr>
    <w:tblGrid>
      <w:gridCol w:w="2160"/>
    </w:tblGrid>
    <w:tr w:rsidR="00CC76F0" w14:paraId="63D7022C" w14:textId="77777777" w:rsidTr="00A50CF6">
      <w:tc>
        <w:tcPr>
          <w:tcW w:w="2160" w:type="dxa"/>
        </w:tcPr>
        <w:p w14:paraId="7B40E6E6" w14:textId="77777777" w:rsidR="00527BD4" w:rsidRPr="005819CE" w:rsidRDefault="00DE2A13" w:rsidP="00A50CF6">
          <w:pPr>
            <w:pStyle w:val="Huisstijl-Adres"/>
            <w:rPr>
              <w:b/>
            </w:rPr>
          </w:pPr>
          <w:r>
            <w:rPr>
              <w:b/>
            </w:rPr>
            <w:t>Directoraat-generaal Agro</w:t>
          </w:r>
          <w:r w:rsidRPr="005819CE">
            <w:rPr>
              <w:b/>
            </w:rPr>
            <w:br/>
          </w:r>
        </w:p>
        <w:p w14:paraId="03E707C9" w14:textId="77777777" w:rsidR="00527BD4" w:rsidRPr="00BE5ED9" w:rsidRDefault="00DE2A13" w:rsidP="00A50CF6">
          <w:pPr>
            <w:pStyle w:val="Huisstijl-Adres"/>
          </w:pPr>
          <w:r>
            <w:rPr>
              <w:b/>
            </w:rPr>
            <w:t>Bezoekadres</w:t>
          </w:r>
          <w:r>
            <w:rPr>
              <w:b/>
            </w:rPr>
            <w:br/>
          </w:r>
          <w:r>
            <w:t>Bezuidenhoutseweg 73</w:t>
          </w:r>
          <w:r w:rsidRPr="005819CE">
            <w:br/>
          </w:r>
          <w:r>
            <w:t>2594 AC Den Haag</w:t>
          </w:r>
        </w:p>
        <w:p w14:paraId="512251CE" w14:textId="77777777" w:rsidR="00EF495B" w:rsidRDefault="00DE2A13" w:rsidP="0098788A">
          <w:pPr>
            <w:pStyle w:val="Huisstijl-Adres"/>
          </w:pPr>
          <w:r>
            <w:rPr>
              <w:b/>
            </w:rPr>
            <w:t>Postadres</w:t>
          </w:r>
          <w:r>
            <w:rPr>
              <w:b/>
            </w:rPr>
            <w:br/>
          </w:r>
          <w:r>
            <w:t>Postbus 20401</w:t>
          </w:r>
          <w:r w:rsidRPr="005819CE">
            <w:br/>
            <w:t>2500 E</w:t>
          </w:r>
          <w:r>
            <w:t>K</w:t>
          </w:r>
          <w:r w:rsidRPr="005819CE">
            <w:t xml:space="preserve"> Den Haag</w:t>
          </w:r>
        </w:p>
        <w:p w14:paraId="2CA936FC" w14:textId="77777777" w:rsidR="00556BEE" w:rsidRPr="005B3814" w:rsidRDefault="00DE2A13" w:rsidP="0098788A">
          <w:pPr>
            <w:pStyle w:val="Huisstijl-Adres"/>
          </w:pPr>
          <w:r>
            <w:rPr>
              <w:b/>
            </w:rPr>
            <w:t>Overheidsidentificatienr</w:t>
          </w:r>
          <w:r>
            <w:rPr>
              <w:b/>
            </w:rPr>
            <w:br/>
          </w:r>
          <w:r w:rsidR="00BA129E">
            <w:rPr>
              <w:rFonts w:cs="Agrofont"/>
              <w:iCs/>
            </w:rPr>
            <w:t>00000001858272854000</w:t>
          </w:r>
        </w:p>
        <w:p w14:paraId="7E5D7ED1" w14:textId="4567EDBD" w:rsidR="00527BD4" w:rsidRPr="00584F17" w:rsidRDefault="00DE2A13" w:rsidP="00A50CF6">
          <w:pPr>
            <w:pStyle w:val="Huisstijl-Adres"/>
            <w:rPr>
              <w:u w:val="single"/>
            </w:rPr>
          </w:pPr>
          <w:r>
            <w:t>T</w:t>
          </w:r>
          <w:r>
            <w:tab/>
            <w:t>070 379 8911 (algemeen)</w:t>
          </w:r>
          <w:r w:rsidRPr="005819CE">
            <w:br/>
          </w:r>
          <w:r w:rsidR="006F751F">
            <w:t>F</w:t>
          </w:r>
          <w:r w:rsidR="006F751F">
            <w:tab/>
            <w:t>0</w:t>
          </w:r>
          <w:r>
            <w:t>70 378 6100</w:t>
          </w:r>
          <w:r w:rsidR="006F751F">
            <w:t xml:space="preserve"> (algemeen)</w:t>
          </w:r>
          <w:r w:rsidR="006F751F" w:rsidRPr="005819CE">
            <w:br/>
          </w:r>
          <w:r>
            <w:t>www.rijksoverheid.nl/lvvn</w:t>
          </w:r>
        </w:p>
      </w:tc>
    </w:tr>
    <w:tr w:rsidR="00CC76F0" w14:paraId="7594698F" w14:textId="77777777" w:rsidTr="00A50CF6">
      <w:trPr>
        <w:trHeight w:hRule="exact" w:val="200"/>
      </w:trPr>
      <w:tc>
        <w:tcPr>
          <w:tcW w:w="2160" w:type="dxa"/>
        </w:tcPr>
        <w:p w14:paraId="4A7B41B4" w14:textId="77777777" w:rsidR="00527BD4" w:rsidRPr="005819CE" w:rsidRDefault="00527BD4" w:rsidP="00A50CF6"/>
      </w:tc>
    </w:tr>
    <w:tr w:rsidR="00CC76F0" w14:paraId="0E32BC00" w14:textId="77777777" w:rsidTr="00A50CF6">
      <w:tc>
        <w:tcPr>
          <w:tcW w:w="2160" w:type="dxa"/>
        </w:tcPr>
        <w:p w14:paraId="59A2849D" w14:textId="77777777" w:rsidR="000C0163" w:rsidRPr="005819CE" w:rsidRDefault="00DE2A13" w:rsidP="000C0163">
          <w:pPr>
            <w:pStyle w:val="Huisstijl-Kopje"/>
          </w:pPr>
          <w:r>
            <w:t>Ons kenmerk</w:t>
          </w:r>
          <w:r w:rsidRPr="005819CE">
            <w:t xml:space="preserve"> </w:t>
          </w:r>
        </w:p>
        <w:p w14:paraId="5192F7A1" w14:textId="07562603" w:rsidR="00527BD4" w:rsidRPr="005819CE" w:rsidRDefault="00DE2A13" w:rsidP="00584F17">
          <w:pPr>
            <w:pStyle w:val="Huisstijl-Gegeven"/>
          </w:pPr>
          <w:r>
            <w:t>DGA /</w:t>
          </w:r>
          <w:r w:rsidR="00486354">
            <w:t xml:space="preserve"> </w:t>
          </w:r>
          <w:r>
            <w:t>103703344</w:t>
          </w:r>
        </w:p>
      </w:tc>
    </w:tr>
  </w:tbl>
  <w:p w14:paraId="4B62FDAD" w14:textId="77777777" w:rsidR="00121BF0" w:rsidRPr="00121BF0" w:rsidRDefault="00121BF0" w:rsidP="00121BF0">
    <w:pPr>
      <w:rPr>
        <w:vanish/>
      </w:rPr>
    </w:pPr>
  </w:p>
  <w:tbl>
    <w:tblPr>
      <w:tblW w:w="7371" w:type="dxa"/>
      <w:tblLayout w:type="fixed"/>
      <w:tblCellMar>
        <w:left w:w="0" w:type="dxa"/>
        <w:right w:w="0" w:type="dxa"/>
      </w:tblCellMar>
      <w:tblLook w:val="0000" w:firstRow="0" w:lastRow="0" w:firstColumn="0" w:lastColumn="0" w:noHBand="0" w:noVBand="0"/>
    </w:tblPr>
    <w:tblGrid>
      <w:gridCol w:w="882"/>
      <w:gridCol w:w="6489"/>
    </w:tblGrid>
    <w:tr w:rsidR="00CC76F0" w14:paraId="44984849" w14:textId="77777777" w:rsidTr="009E2051">
      <w:trPr>
        <w:trHeight w:val="400"/>
      </w:trPr>
      <w:tc>
        <w:tcPr>
          <w:tcW w:w="7520" w:type="dxa"/>
          <w:gridSpan w:val="2"/>
        </w:tcPr>
        <w:p w14:paraId="2FAAC019" w14:textId="77777777" w:rsidR="00527BD4" w:rsidRPr="00BC3B53" w:rsidRDefault="00DE2A13" w:rsidP="00A50CF6">
          <w:pPr>
            <w:pStyle w:val="Huisstijl-Retouradres"/>
          </w:pPr>
          <w:r>
            <w:t>&gt; Retouradres Postbus 20401 2500 EK Den Haag</w:t>
          </w:r>
        </w:p>
      </w:tc>
    </w:tr>
    <w:tr w:rsidR="00CC76F0" w14:paraId="7E1CC671" w14:textId="77777777" w:rsidTr="009E2051">
      <w:tc>
        <w:tcPr>
          <w:tcW w:w="7520" w:type="dxa"/>
          <w:gridSpan w:val="2"/>
        </w:tcPr>
        <w:p w14:paraId="211A041E" w14:textId="77777777" w:rsidR="00527BD4" w:rsidRPr="00983E8F" w:rsidRDefault="00527BD4" w:rsidP="00A50CF6">
          <w:pPr>
            <w:pStyle w:val="Huisstijl-Rubricering"/>
          </w:pPr>
        </w:p>
      </w:tc>
    </w:tr>
    <w:tr w:rsidR="00CC76F0" w14:paraId="6081179A" w14:textId="77777777" w:rsidTr="009E2051">
      <w:trPr>
        <w:trHeight w:hRule="exact" w:val="2440"/>
      </w:trPr>
      <w:tc>
        <w:tcPr>
          <w:tcW w:w="7520" w:type="dxa"/>
          <w:gridSpan w:val="2"/>
        </w:tcPr>
        <w:p w14:paraId="76D8597F" w14:textId="77777777" w:rsidR="00584F17" w:rsidRDefault="007A59ED" w:rsidP="00A50CF6">
          <w:pPr>
            <w:pStyle w:val="Huisstijl-NAW"/>
          </w:pPr>
          <w:r w:rsidRPr="007A59ED">
            <w:t xml:space="preserve">De Voorzitter van de Tweede Kamer </w:t>
          </w:r>
        </w:p>
        <w:p w14:paraId="7B67BE2B" w14:textId="33C710B2" w:rsidR="007A59ED" w:rsidRDefault="007A59ED" w:rsidP="00A50CF6">
          <w:pPr>
            <w:pStyle w:val="Huisstijl-NAW"/>
          </w:pPr>
          <w:r w:rsidRPr="007A59ED">
            <w:t xml:space="preserve">der Staten-Generaal </w:t>
          </w:r>
        </w:p>
        <w:p w14:paraId="5C05AFBC" w14:textId="5514EE9E" w:rsidR="007A59ED" w:rsidRDefault="007A59ED" w:rsidP="00A50CF6">
          <w:pPr>
            <w:pStyle w:val="Huisstijl-NAW"/>
          </w:pPr>
          <w:r w:rsidRPr="007A59ED">
            <w:t xml:space="preserve">Prinses Irenestraat </w:t>
          </w:r>
          <w:r>
            <w:t>6</w:t>
          </w:r>
        </w:p>
        <w:p w14:paraId="30F5CB32" w14:textId="58F81735" w:rsidR="005D195C" w:rsidRPr="005D195C" w:rsidRDefault="007A59ED" w:rsidP="005D195C">
          <w:pPr>
            <w:pStyle w:val="Huisstijl-NAW"/>
          </w:pPr>
          <w:r w:rsidRPr="007A59ED">
            <w:t xml:space="preserve">2595 BD </w:t>
          </w:r>
          <w:r w:rsidR="00584F17">
            <w:t xml:space="preserve"> </w:t>
          </w:r>
          <w:r w:rsidRPr="007A59ED">
            <w:t>DEN HAAG</w:t>
          </w:r>
        </w:p>
      </w:tc>
    </w:tr>
    <w:tr w:rsidR="00CC76F0" w14:paraId="0A1DA8CA" w14:textId="77777777" w:rsidTr="009E2051">
      <w:trPr>
        <w:trHeight w:hRule="exact" w:val="400"/>
      </w:trPr>
      <w:tc>
        <w:tcPr>
          <w:tcW w:w="7520" w:type="dxa"/>
          <w:gridSpan w:val="2"/>
        </w:tcPr>
        <w:p w14:paraId="53735200" w14:textId="77777777" w:rsidR="00527BD4" w:rsidRPr="00035E67" w:rsidRDefault="00527BD4" w:rsidP="00A50CF6">
          <w:pPr>
            <w:tabs>
              <w:tab w:val="left" w:pos="740"/>
            </w:tabs>
            <w:autoSpaceDE w:val="0"/>
            <w:autoSpaceDN w:val="0"/>
            <w:adjustRightInd w:val="0"/>
            <w:ind w:left="743" w:hanging="743"/>
            <w:rPr>
              <w:rFonts w:cs="Verdana"/>
              <w:szCs w:val="18"/>
            </w:rPr>
          </w:pPr>
        </w:p>
      </w:tc>
    </w:tr>
    <w:tr w:rsidR="00CC76F0" w14:paraId="28A3142F" w14:textId="77777777" w:rsidTr="009E2051">
      <w:trPr>
        <w:trHeight w:val="240"/>
      </w:trPr>
      <w:tc>
        <w:tcPr>
          <w:tcW w:w="900" w:type="dxa"/>
        </w:tcPr>
        <w:p w14:paraId="2EE0F83E" w14:textId="77777777" w:rsidR="00527BD4" w:rsidRPr="007709EF" w:rsidRDefault="00DE2A13" w:rsidP="00A50CF6">
          <w:pPr>
            <w:rPr>
              <w:szCs w:val="18"/>
            </w:rPr>
          </w:pPr>
          <w:r>
            <w:rPr>
              <w:szCs w:val="18"/>
            </w:rPr>
            <w:t>Datum</w:t>
          </w:r>
        </w:p>
      </w:tc>
      <w:tc>
        <w:tcPr>
          <w:tcW w:w="6620" w:type="dxa"/>
        </w:tcPr>
        <w:p w14:paraId="07A03878" w14:textId="17845950" w:rsidR="00527BD4" w:rsidRPr="007709EF" w:rsidRDefault="006957C5" w:rsidP="00A50CF6">
          <w:r>
            <w:t>25 augustus 2026</w:t>
          </w:r>
        </w:p>
      </w:tc>
    </w:tr>
    <w:tr w:rsidR="00CC76F0" w14:paraId="6BE3426F" w14:textId="77777777" w:rsidTr="009E2051">
      <w:trPr>
        <w:trHeight w:val="240"/>
      </w:trPr>
      <w:tc>
        <w:tcPr>
          <w:tcW w:w="900" w:type="dxa"/>
        </w:tcPr>
        <w:p w14:paraId="134A1895" w14:textId="77777777" w:rsidR="00527BD4" w:rsidRPr="007709EF" w:rsidRDefault="00DE2A13" w:rsidP="00A50CF6">
          <w:pPr>
            <w:rPr>
              <w:szCs w:val="18"/>
            </w:rPr>
          </w:pPr>
          <w:r>
            <w:rPr>
              <w:szCs w:val="18"/>
            </w:rPr>
            <w:t>Betreft</w:t>
          </w:r>
        </w:p>
      </w:tc>
      <w:tc>
        <w:tcPr>
          <w:tcW w:w="6620" w:type="dxa"/>
        </w:tcPr>
        <w:p w14:paraId="1C9DC6E0" w14:textId="4BB63FDA" w:rsidR="00527BD4" w:rsidRPr="007709EF" w:rsidRDefault="00891201" w:rsidP="00A50CF6">
          <w:r>
            <w:t>Europese Verordening Nieuwe Genomische Technieken</w:t>
          </w:r>
        </w:p>
      </w:tc>
    </w:tr>
  </w:tbl>
  <w:p w14:paraId="08788BF9" w14:textId="77777777" w:rsidR="00527BD4" w:rsidRPr="00BC4AE3" w:rsidRDefault="00527BD4" w:rsidP="00BC4AE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E3C3CD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AC68D9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C74114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45ED74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BACCDB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3F4DA8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4BC604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AB4429E"/>
    <w:lvl w:ilvl="0">
      <w:start w:val="1"/>
      <w:numFmt w:val="bullet"/>
      <w:lvlText w:val="–"/>
      <w:lvlJc w:val="left"/>
      <w:pPr>
        <w:tabs>
          <w:tab w:val="num" w:pos="227"/>
        </w:tabs>
        <w:ind w:left="227" w:firstLine="0"/>
      </w:pPr>
      <w:rPr>
        <w:rFonts w:ascii="Verdana" w:hAnsi="Verdana" w:hint="default"/>
      </w:rPr>
    </w:lvl>
  </w:abstractNum>
  <w:abstractNum w:abstractNumId="8" w15:restartNumberingAfterBreak="0">
    <w:nsid w:val="FFFFFF88"/>
    <w:multiLevelType w:val="singleLevel"/>
    <w:tmpl w:val="2980711E"/>
    <w:lvl w:ilvl="0">
      <w:start w:val="1"/>
      <w:numFmt w:val="decimal"/>
      <w:lvlText w:val="%1."/>
      <w:lvlJc w:val="left"/>
      <w:pPr>
        <w:tabs>
          <w:tab w:val="num" w:pos="360"/>
        </w:tabs>
        <w:ind w:left="360" w:hanging="360"/>
      </w:pPr>
    </w:lvl>
  </w:abstractNum>
  <w:abstractNum w:abstractNumId="9" w15:restartNumberingAfterBreak="0">
    <w:nsid w:val="01431826"/>
    <w:multiLevelType w:val="hybridMultilevel"/>
    <w:tmpl w:val="20D6FAD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083F7C2F"/>
    <w:multiLevelType w:val="multilevel"/>
    <w:tmpl w:val="0DE44C20"/>
    <w:lvl w:ilvl="0">
      <w:start w:val="1"/>
      <w:numFmt w:val="bullet"/>
      <w:lvlText w:val=""/>
      <w:lvlJc w:val="left"/>
      <w:pPr>
        <w:tabs>
          <w:tab w:val="num" w:pos="360"/>
        </w:tabs>
        <w:ind w:left="360" w:hanging="360"/>
      </w:pPr>
      <w:rPr>
        <w:rFonts w:ascii="Symbol" w:hAnsi="Symbol" w:hint="default"/>
        <w:sz w:val="22"/>
        <w:szCs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A4120A4"/>
    <w:multiLevelType w:val="hybridMultilevel"/>
    <w:tmpl w:val="1D8E1FCE"/>
    <w:lvl w:ilvl="0" w:tplc="1B7E36E4">
      <w:start w:val="1"/>
      <w:numFmt w:val="bullet"/>
      <w:pStyle w:val="Lijstopsomteken"/>
      <w:lvlText w:val="•"/>
      <w:lvlJc w:val="left"/>
      <w:pPr>
        <w:tabs>
          <w:tab w:val="num" w:pos="227"/>
        </w:tabs>
        <w:ind w:left="227" w:hanging="227"/>
      </w:pPr>
      <w:rPr>
        <w:rFonts w:ascii="Verdana" w:hAnsi="Verdana" w:hint="default"/>
        <w:sz w:val="18"/>
        <w:szCs w:val="18"/>
      </w:rPr>
    </w:lvl>
    <w:lvl w:ilvl="1" w:tplc="32C65330" w:tentative="1">
      <w:start w:val="1"/>
      <w:numFmt w:val="bullet"/>
      <w:lvlText w:val="o"/>
      <w:lvlJc w:val="left"/>
      <w:pPr>
        <w:tabs>
          <w:tab w:val="num" w:pos="1440"/>
        </w:tabs>
        <w:ind w:left="1440" w:hanging="360"/>
      </w:pPr>
      <w:rPr>
        <w:rFonts w:ascii="Courier New" w:hAnsi="Courier New" w:cs="Courier New" w:hint="default"/>
      </w:rPr>
    </w:lvl>
    <w:lvl w:ilvl="2" w:tplc="B9488E52" w:tentative="1">
      <w:start w:val="1"/>
      <w:numFmt w:val="bullet"/>
      <w:lvlText w:val=""/>
      <w:lvlJc w:val="left"/>
      <w:pPr>
        <w:tabs>
          <w:tab w:val="num" w:pos="2160"/>
        </w:tabs>
        <w:ind w:left="2160" w:hanging="360"/>
      </w:pPr>
      <w:rPr>
        <w:rFonts w:ascii="Wingdings" w:hAnsi="Wingdings" w:hint="default"/>
      </w:rPr>
    </w:lvl>
    <w:lvl w:ilvl="3" w:tplc="4ABEC700" w:tentative="1">
      <w:start w:val="1"/>
      <w:numFmt w:val="bullet"/>
      <w:lvlText w:val=""/>
      <w:lvlJc w:val="left"/>
      <w:pPr>
        <w:tabs>
          <w:tab w:val="num" w:pos="2880"/>
        </w:tabs>
        <w:ind w:left="2880" w:hanging="360"/>
      </w:pPr>
      <w:rPr>
        <w:rFonts w:ascii="Symbol" w:hAnsi="Symbol" w:hint="default"/>
      </w:rPr>
    </w:lvl>
    <w:lvl w:ilvl="4" w:tplc="BDE6AF5E" w:tentative="1">
      <w:start w:val="1"/>
      <w:numFmt w:val="bullet"/>
      <w:lvlText w:val="o"/>
      <w:lvlJc w:val="left"/>
      <w:pPr>
        <w:tabs>
          <w:tab w:val="num" w:pos="3600"/>
        </w:tabs>
        <w:ind w:left="3600" w:hanging="360"/>
      </w:pPr>
      <w:rPr>
        <w:rFonts w:ascii="Courier New" w:hAnsi="Courier New" w:cs="Courier New" w:hint="default"/>
      </w:rPr>
    </w:lvl>
    <w:lvl w:ilvl="5" w:tplc="4C50FDC4" w:tentative="1">
      <w:start w:val="1"/>
      <w:numFmt w:val="bullet"/>
      <w:lvlText w:val=""/>
      <w:lvlJc w:val="left"/>
      <w:pPr>
        <w:tabs>
          <w:tab w:val="num" w:pos="4320"/>
        </w:tabs>
        <w:ind w:left="4320" w:hanging="360"/>
      </w:pPr>
      <w:rPr>
        <w:rFonts w:ascii="Wingdings" w:hAnsi="Wingdings" w:hint="default"/>
      </w:rPr>
    </w:lvl>
    <w:lvl w:ilvl="6" w:tplc="11960C98" w:tentative="1">
      <w:start w:val="1"/>
      <w:numFmt w:val="bullet"/>
      <w:lvlText w:val=""/>
      <w:lvlJc w:val="left"/>
      <w:pPr>
        <w:tabs>
          <w:tab w:val="num" w:pos="5040"/>
        </w:tabs>
        <w:ind w:left="5040" w:hanging="360"/>
      </w:pPr>
      <w:rPr>
        <w:rFonts w:ascii="Symbol" w:hAnsi="Symbol" w:hint="default"/>
      </w:rPr>
    </w:lvl>
    <w:lvl w:ilvl="7" w:tplc="60622E80" w:tentative="1">
      <w:start w:val="1"/>
      <w:numFmt w:val="bullet"/>
      <w:lvlText w:val="o"/>
      <w:lvlJc w:val="left"/>
      <w:pPr>
        <w:tabs>
          <w:tab w:val="num" w:pos="5760"/>
        </w:tabs>
        <w:ind w:left="5760" w:hanging="360"/>
      </w:pPr>
      <w:rPr>
        <w:rFonts w:ascii="Courier New" w:hAnsi="Courier New" w:cs="Courier New" w:hint="default"/>
      </w:rPr>
    </w:lvl>
    <w:lvl w:ilvl="8" w:tplc="6D8023B6"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9477E4B"/>
    <w:multiLevelType w:val="multilevel"/>
    <w:tmpl w:val="A36CED00"/>
    <w:lvl w:ilvl="0">
      <w:start w:val="1"/>
      <w:numFmt w:val="bullet"/>
      <w:lvlText w:val=""/>
      <w:lvlJc w:val="left"/>
      <w:pPr>
        <w:tabs>
          <w:tab w:val="num" w:pos="360"/>
        </w:tabs>
        <w:ind w:left="360" w:hanging="360"/>
      </w:pPr>
      <w:rPr>
        <w:rFonts w:ascii="Symbol" w:hAnsi="Symbol"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E555FEF"/>
    <w:multiLevelType w:val="hybridMultilevel"/>
    <w:tmpl w:val="50F0923E"/>
    <w:lvl w:ilvl="0" w:tplc="5A862F56">
      <w:start w:val="1"/>
      <w:numFmt w:val="bullet"/>
      <w:pStyle w:val="Lijstopsomteken2"/>
      <w:lvlText w:val="–"/>
      <w:lvlJc w:val="left"/>
      <w:pPr>
        <w:tabs>
          <w:tab w:val="num" w:pos="227"/>
        </w:tabs>
        <w:ind w:left="227" w:firstLine="0"/>
      </w:pPr>
      <w:rPr>
        <w:rFonts w:ascii="Verdana" w:hAnsi="Verdana" w:hint="default"/>
      </w:rPr>
    </w:lvl>
    <w:lvl w:ilvl="1" w:tplc="5C9E7E62" w:tentative="1">
      <w:start w:val="1"/>
      <w:numFmt w:val="bullet"/>
      <w:lvlText w:val="o"/>
      <w:lvlJc w:val="left"/>
      <w:pPr>
        <w:tabs>
          <w:tab w:val="num" w:pos="1440"/>
        </w:tabs>
        <w:ind w:left="1440" w:hanging="360"/>
      </w:pPr>
      <w:rPr>
        <w:rFonts w:ascii="Courier New" w:hAnsi="Courier New" w:cs="Courier New" w:hint="default"/>
      </w:rPr>
    </w:lvl>
    <w:lvl w:ilvl="2" w:tplc="0C381C54" w:tentative="1">
      <w:start w:val="1"/>
      <w:numFmt w:val="bullet"/>
      <w:lvlText w:val=""/>
      <w:lvlJc w:val="left"/>
      <w:pPr>
        <w:tabs>
          <w:tab w:val="num" w:pos="2160"/>
        </w:tabs>
        <w:ind w:left="2160" w:hanging="360"/>
      </w:pPr>
      <w:rPr>
        <w:rFonts w:ascii="Wingdings" w:hAnsi="Wingdings" w:hint="default"/>
      </w:rPr>
    </w:lvl>
    <w:lvl w:ilvl="3" w:tplc="0728E0F6" w:tentative="1">
      <w:start w:val="1"/>
      <w:numFmt w:val="bullet"/>
      <w:lvlText w:val=""/>
      <w:lvlJc w:val="left"/>
      <w:pPr>
        <w:tabs>
          <w:tab w:val="num" w:pos="2880"/>
        </w:tabs>
        <w:ind w:left="2880" w:hanging="360"/>
      </w:pPr>
      <w:rPr>
        <w:rFonts w:ascii="Symbol" w:hAnsi="Symbol" w:hint="default"/>
      </w:rPr>
    </w:lvl>
    <w:lvl w:ilvl="4" w:tplc="B956AA06" w:tentative="1">
      <w:start w:val="1"/>
      <w:numFmt w:val="bullet"/>
      <w:lvlText w:val="o"/>
      <w:lvlJc w:val="left"/>
      <w:pPr>
        <w:tabs>
          <w:tab w:val="num" w:pos="3600"/>
        </w:tabs>
        <w:ind w:left="3600" w:hanging="360"/>
      </w:pPr>
      <w:rPr>
        <w:rFonts w:ascii="Courier New" w:hAnsi="Courier New" w:cs="Courier New" w:hint="default"/>
      </w:rPr>
    </w:lvl>
    <w:lvl w:ilvl="5" w:tplc="1F706F34" w:tentative="1">
      <w:start w:val="1"/>
      <w:numFmt w:val="bullet"/>
      <w:lvlText w:val=""/>
      <w:lvlJc w:val="left"/>
      <w:pPr>
        <w:tabs>
          <w:tab w:val="num" w:pos="4320"/>
        </w:tabs>
        <w:ind w:left="4320" w:hanging="360"/>
      </w:pPr>
      <w:rPr>
        <w:rFonts w:ascii="Wingdings" w:hAnsi="Wingdings" w:hint="default"/>
      </w:rPr>
    </w:lvl>
    <w:lvl w:ilvl="6" w:tplc="C08EC0DA" w:tentative="1">
      <w:start w:val="1"/>
      <w:numFmt w:val="bullet"/>
      <w:lvlText w:val=""/>
      <w:lvlJc w:val="left"/>
      <w:pPr>
        <w:tabs>
          <w:tab w:val="num" w:pos="5040"/>
        </w:tabs>
        <w:ind w:left="5040" w:hanging="360"/>
      </w:pPr>
      <w:rPr>
        <w:rFonts w:ascii="Symbol" w:hAnsi="Symbol" w:hint="default"/>
      </w:rPr>
    </w:lvl>
    <w:lvl w:ilvl="7" w:tplc="1C86A538" w:tentative="1">
      <w:start w:val="1"/>
      <w:numFmt w:val="bullet"/>
      <w:lvlText w:val="o"/>
      <w:lvlJc w:val="left"/>
      <w:pPr>
        <w:tabs>
          <w:tab w:val="num" w:pos="5760"/>
        </w:tabs>
        <w:ind w:left="5760" w:hanging="360"/>
      </w:pPr>
      <w:rPr>
        <w:rFonts w:ascii="Courier New" w:hAnsi="Courier New" w:cs="Courier New" w:hint="default"/>
      </w:rPr>
    </w:lvl>
    <w:lvl w:ilvl="8" w:tplc="03D0B904"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1461EAD"/>
    <w:multiLevelType w:val="multilevel"/>
    <w:tmpl w:val="D1C0296A"/>
    <w:lvl w:ilvl="0">
      <w:start w:val="1"/>
      <w:numFmt w:val="bullet"/>
      <w:lvlText w:val="•"/>
      <w:lvlJc w:val="left"/>
      <w:pPr>
        <w:tabs>
          <w:tab w:val="num" w:pos="360"/>
        </w:tabs>
        <w:ind w:left="360" w:hanging="36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57A765F"/>
    <w:multiLevelType w:val="hybridMultilevel"/>
    <w:tmpl w:val="4D7AA152"/>
    <w:lvl w:ilvl="0" w:tplc="04130001">
      <w:numFmt w:val="bullet"/>
      <w:lvlText w:val=""/>
      <w:lvlJc w:val="left"/>
      <w:pPr>
        <w:ind w:left="720" w:hanging="360"/>
      </w:pPr>
      <w:rPr>
        <w:rFonts w:ascii="Symbol" w:eastAsia="Times New Roman" w:hAnsi="Symbo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460955148">
    <w:abstractNumId w:val="11"/>
  </w:num>
  <w:num w:numId="2" w16cid:durableId="400103801">
    <w:abstractNumId w:val="7"/>
  </w:num>
  <w:num w:numId="3" w16cid:durableId="1405881415">
    <w:abstractNumId w:val="6"/>
  </w:num>
  <w:num w:numId="4" w16cid:durableId="1638607079">
    <w:abstractNumId w:val="5"/>
  </w:num>
  <w:num w:numId="5" w16cid:durableId="455565687">
    <w:abstractNumId w:val="4"/>
  </w:num>
  <w:num w:numId="6" w16cid:durableId="73013121">
    <w:abstractNumId w:val="8"/>
  </w:num>
  <w:num w:numId="7" w16cid:durableId="1569074191">
    <w:abstractNumId w:val="3"/>
  </w:num>
  <w:num w:numId="8" w16cid:durableId="262497672">
    <w:abstractNumId w:val="2"/>
  </w:num>
  <w:num w:numId="9" w16cid:durableId="752968489">
    <w:abstractNumId w:val="1"/>
  </w:num>
  <w:num w:numId="10" w16cid:durableId="963075467">
    <w:abstractNumId w:val="0"/>
  </w:num>
  <w:num w:numId="11" w16cid:durableId="595477942">
    <w:abstractNumId w:val="10"/>
  </w:num>
  <w:num w:numId="12" w16cid:durableId="34350224">
    <w:abstractNumId w:val="12"/>
  </w:num>
  <w:num w:numId="13" w16cid:durableId="1759710319">
    <w:abstractNumId w:val="14"/>
  </w:num>
  <w:num w:numId="14" w16cid:durableId="372072369">
    <w:abstractNumId w:val="13"/>
  </w:num>
  <w:num w:numId="15" w16cid:durableId="1221751229">
    <w:abstractNumId w:val="15"/>
  </w:num>
  <w:num w:numId="16" w16cid:durableId="1495223334">
    <w:abstractNumId w:val="9"/>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4021"/>
    <w:rsid w:val="000049FB"/>
    <w:rsid w:val="00013862"/>
    <w:rsid w:val="00016012"/>
    <w:rsid w:val="00017498"/>
    <w:rsid w:val="00020189"/>
    <w:rsid w:val="00020EE4"/>
    <w:rsid w:val="00023E8D"/>
    <w:rsid w:val="00023E9A"/>
    <w:rsid w:val="000301C7"/>
    <w:rsid w:val="00033CDD"/>
    <w:rsid w:val="00034A84"/>
    <w:rsid w:val="00035E67"/>
    <w:rsid w:val="000366F3"/>
    <w:rsid w:val="0006024D"/>
    <w:rsid w:val="00064021"/>
    <w:rsid w:val="00071F28"/>
    <w:rsid w:val="00074079"/>
    <w:rsid w:val="00092799"/>
    <w:rsid w:val="00092C5F"/>
    <w:rsid w:val="00096680"/>
    <w:rsid w:val="00097570"/>
    <w:rsid w:val="000A0F36"/>
    <w:rsid w:val="000A174A"/>
    <w:rsid w:val="000A3E0A"/>
    <w:rsid w:val="000A4D70"/>
    <w:rsid w:val="000A65AC"/>
    <w:rsid w:val="000B7281"/>
    <w:rsid w:val="000B7FAB"/>
    <w:rsid w:val="000C0163"/>
    <w:rsid w:val="000C1BA1"/>
    <w:rsid w:val="000C3EA9"/>
    <w:rsid w:val="000D0225"/>
    <w:rsid w:val="000D73D7"/>
    <w:rsid w:val="000E7895"/>
    <w:rsid w:val="000F1558"/>
    <w:rsid w:val="000F161D"/>
    <w:rsid w:val="00121BF0"/>
    <w:rsid w:val="00123704"/>
    <w:rsid w:val="001270C7"/>
    <w:rsid w:val="00132540"/>
    <w:rsid w:val="0013404E"/>
    <w:rsid w:val="00144B73"/>
    <w:rsid w:val="0014786A"/>
    <w:rsid w:val="001516A4"/>
    <w:rsid w:val="00151E5F"/>
    <w:rsid w:val="001536B3"/>
    <w:rsid w:val="001569AB"/>
    <w:rsid w:val="00164D63"/>
    <w:rsid w:val="0016725C"/>
    <w:rsid w:val="001726F3"/>
    <w:rsid w:val="00173C51"/>
    <w:rsid w:val="00174CC2"/>
    <w:rsid w:val="00176CC6"/>
    <w:rsid w:val="00181BE4"/>
    <w:rsid w:val="00185576"/>
    <w:rsid w:val="00185951"/>
    <w:rsid w:val="00196B8B"/>
    <w:rsid w:val="001A2BEA"/>
    <w:rsid w:val="001A6D93"/>
    <w:rsid w:val="001B3108"/>
    <w:rsid w:val="001B36C9"/>
    <w:rsid w:val="001C32EC"/>
    <w:rsid w:val="001C38BD"/>
    <w:rsid w:val="001C4D5A"/>
    <w:rsid w:val="001E34C6"/>
    <w:rsid w:val="001E5581"/>
    <w:rsid w:val="001E6117"/>
    <w:rsid w:val="001F3C70"/>
    <w:rsid w:val="00200D88"/>
    <w:rsid w:val="00201F68"/>
    <w:rsid w:val="00210471"/>
    <w:rsid w:val="0021106B"/>
    <w:rsid w:val="00212F2A"/>
    <w:rsid w:val="00214F2B"/>
    <w:rsid w:val="00217880"/>
    <w:rsid w:val="00222D66"/>
    <w:rsid w:val="00224A8A"/>
    <w:rsid w:val="00225022"/>
    <w:rsid w:val="002309A8"/>
    <w:rsid w:val="0023312B"/>
    <w:rsid w:val="00233EE4"/>
    <w:rsid w:val="00236CFE"/>
    <w:rsid w:val="002428E3"/>
    <w:rsid w:val="00243031"/>
    <w:rsid w:val="002479FE"/>
    <w:rsid w:val="00260BAF"/>
    <w:rsid w:val="002650F7"/>
    <w:rsid w:val="002710BF"/>
    <w:rsid w:val="002720A9"/>
    <w:rsid w:val="00273F3B"/>
    <w:rsid w:val="00274DB7"/>
    <w:rsid w:val="00275984"/>
    <w:rsid w:val="00280F74"/>
    <w:rsid w:val="00283787"/>
    <w:rsid w:val="00286998"/>
    <w:rsid w:val="00291AB7"/>
    <w:rsid w:val="002940AC"/>
    <w:rsid w:val="0029422B"/>
    <w:rsid w:val="002B153C"/>
    <w:rsid w:val="002B41E0"/>
    <w:rsid w:val="002B52FC"/>
    <w:rsid w:val="002C2830"/>
    <w:rsid w:val="002C7E6A"/>
    <w:rsid w:val="002D001A"/>
    <w:rsid w:val="002D2685"/>
    <w:rsid w:val="002D28E2"/>
    <w:rsid w:val="002D317B"/>
    <w:rsid w:val="002D3587"/>
    <w:rsid w:val="002D502D"/>
    <w:rsid w:val="002D6F13"/>
    <w:rsid w:val="002E0F69"/>
    <w:rsid w:val="002E168D"/>
    <w:rsid w:val="002E7504"/>
    <w:rsid w:val="002F5147"/>
    <w:rsid w:val="002F7ABD"/>
    <w:rsid w:val="00312597"/>
    <w:rsid w:val="00327BA5"/>
    <w:rsid w:val="003303D0"/>
    <w:rsid w:val="00334154"/>
    <w:rsid w:val="003372C4"/>
    <w:rsid w:val="003403E2"/>
    <w:rsid w:val="00340ECA"/>
    <w:rsid w:val="00341FA0"/>
    <w:rsid w:val="00344F3D"/>
    <w:rsid w:val="00345299"/>
    <w:rsid w:val="00346C05"/>
    <w:rsid w:val="00351A8D"/>
    <w:rsid w:val="003526BB"/>
    <w:rsid w:val="00352BCF"/>
    <w:rsid w:val="00352D7E"/>
    <w:rsid w:val="00353932"/>
    <w:rsid w:val="0035464B"/>
    <w:rsid w:val="0035550C"/>
    <w:rsid w:val="00361A56"/>
    <w:rsid w:val="0036252A"/>
    <w:rsid w:val="00364D9D"/>
    <w:rsid w:val="00371048"/>
    <w:rsid w:val="0037396C"/>
    <w:rsid w:val="0037421D"/>
    <w:rsid w:val="00376093"/>
    <w:rsid w:val="00377C58"/>
    <w:rsid w:val="0038181A"/>
    <w:rsid w:val="00383DA1"/>
    <w:rsid w:val="00385F30"/>
    <w:rsid w:val="0039201D"/>
    <w:rsid w:val="00393696"/>
    <w:rsid w:val="00393963"/>
    <w:rsid w:val="00395575"/>
    <w:rsid w:val="00395672"/>
    <w:rsid w:val="003A06C8"/>
    <w:rsid w:val="003A0D7C"/>
    <w:rsid w:val="003A1B16"/>
    <w:rsid w:val="003A5290"/>
    <w:rsid w:val="003B0155"/>
    <w:rsid w:val="003B7EE7"/>
    <w:rsid w:val="003C2CCB"/>
    <w:rsid w:val="003C431A"/>
    <w:rsid w:val="003D082D"/>
    <w:rsid w:val="003D39EC"/>
    <w:rsid w:val="003E125F"/>
    <w:rsid w:val="003E3DD5"/>
    <w:rsid w:val="003E4AED"/>
    <w:rsid w:val="003F07C6"/>
    <w:rsid w:val="003F1F6B"/>
    <w:rsid w:val="003F3757"/>
    <w:rsid w:val="003F38BD"/>
    <w:rsid w:val="003F44B7"/>
    <w:rsid w:val="004008E9"/>
    <w:rsid w:val="0041073A"/>
    <w:rsid w:val="004122AD"/>
    <w:rsid w:val="00413D48"/>
    <w:rsid w:val="0041732B"/>
    <w:rsid w:val="00426BC7"/>
    <w:rsid w:val="00427EF0"/>
    <w:rsid w:val="00441AC2"/>
    <w:rsid w:val="00441EC1"/>
    <w:rsid w:val="0044249B"/>
    <w:rsid w:val="0045023C"/>
    <w:rsid w:val="00451A5B"/>
    <w:rsid w:val="00451C56"/>
    <w:rsid w:val="00452BCD"/>
    <w:rsid w:val="00452CEA"/>
    <w:rsid w:val="00465B52"/>
    <w:rsid w:val="0046708E"/>
    <w:rsid w:val="00472A65"/>
    <w:rsid w:val="00474463"/>
    <w:rsid w:val="00474B75"/>
    <w:rsid w:val="00483984"/>
    <w:rsid w:val="00483F0B"/>
    <w:rsid w:val="00486354"/>
    <w:rsid w:val="00494237"/>
    <w:rsid w:val="00496319"/>
    <w:rsid w:val="00497058"/>
    <w:rsid w:val="00497279"/>
    <w:rsid w:val="004A670A"/>
    <w:rsid w:val="004B5465"/>
    <w:rsid w:val="004B70F0"/>
    <w:rsid w:val="004D29C5"/>
    <w:rsid w:val="004D505E"/>
    <w:rsid w:val="004D72CA"/>
    <w:rsid w:val="004E2242"/>
    <w:rsid w:val="004F42FF"/>
    <w:rsid w:val="004F44C2"/>
    <w:rsid w:val="00502512"/>
    <w:rsid w:val="00505262"/>
    <w:rsid w:val="0051132F"/>
    <w:rsid w:val="00516022"/>
    <w:rsid w:val="00521CEE"/>
    <w:rsid w:val="00524FB4"/>
    <w:rsid w:val="00527BD4"/>
    <w:rsid w:val="00533A5C"/>
    <w:rsid w:val="005403C8"/>
    <w:rsid w:val="0054201F"/>
    <w:rsid w:val="005429DC"/>
    <w:rsid w:val="005565F9"/>
    <w:rsid w:val="00556BEE"/>
    <w:rsid w:val="005654C3"/>
    <w:rsid w:val="00573041"/>
    <w:rsid w:val="00575B80"/>
    <w:rsid w:val="0057620F"/>
    <w:rsid w:val="00580390"/>
    <w:rsid w:val="005819CE"/>
    <w:rsid w:val="0058298D"/>
    <w:rsid w:val="00584BAC"/>
    <w:rsid w:val="00584F17"/>
    <w:rsid w:val="00593C2B"/>
    <w:rsid w:val="00595231"/>
    <w:rsid w:val="00596166"/>
    <w:rsid w:val="00597F64"/>
    <w:rsid w:val="005A207F"/>
    <w:rsid w:val="005A2F35"/>
    <w:rsid w:val="005B3814"/>
    <w:rsid w:val="005B463E"/>
    <w:rsid w:val="005C34E1"/>
    <w:rsid w:val="005C3FE0"/>
    <w:rsid w:val="005C740C"/>
    <w:rsid w:val="005D195C"/>
    <w:rsid w:val="005D2EC2"/>
    <w:rsid w:val="005D625B"/>
    <w:rsid w:val="005E604D"/>
    <w:rsid w:val="005F5EA7"/>
    <w:rsid w:val="005F62D3"/>
    <w:rsid w:val="005F6D11"/>
    <w:rsid w:val="00600CF0"/>
    <w:rsid w:val="006048F4"/>
    <w:rsid w:val="0060660A"/>
    <w:rsid w:val="00613B1D"/>
    <w:rsid w:val="00616791"/>
    <w:rsid w:val="00617A44"/>
    <w:rsid w:val="006202B6"/>
    <w:rsid w:val="006247BE"/>
    <w:rsid w:val="00625CD0"/>
    <w:rsid w:val="0062627D"/>
    <w:rsid w:val="00627432"/>
    <w:rsid w:val="006448E4"/>
    <w:rsid w:val="00645414"/>
    <w:rsid w:val="00653606"/>
    <w:rsid w:val="006610E9"/>
    <w:rsid w:val="00661591"/>
    <w:rsid w:val="00664A84"/>
    <w:rsid w:val="0066632F"/>
    <w:rsid w:val="00674A89"/>
    <w:rsid w:val="00674F3D"/>
    <w:rsid w:val="006757BA"/>
    <w:rsid w:val="00685545"/>
    <w:rsid w:val="006864B3"/>
    <w:rsid w:val="00692D64"/>
    <w:rsid w:val="006957C5"/>
    <w:rsid w:val="006A10F8"/>
    <w:rsid w:val="006A2100"/>
    <w:rsid w:val="006A5C3B"/>
    <w:rsid w:val="006A72E0"/>
    <w:rsid w:val="006B0BF3"/>
    <w:rsid w:val="006B775E"/>
    <w:rsid w:val="006B7BC7"/>
    <w:rsid w:val="006C2535"/>
    <w:rsid w:val="006C441E"/>
    <w:rsid w:val="006C4B90"/>
    <w:rsid w:val="006D1016"/>
    <w:rsid w:val="006D17F2"/>
    <w:rsid w:val="006E3546"/>
    <w:rsid w:val="006E3FA9"/>
    <w:rsid w:val="006E4BA0"/>
    <w:rsid w:val="006E7D82"/>
    <w:rsid w:val="006F038F"/>
    <w:rsid w:val="006F0F93"/>
    <w:rsid w:val="006F31F2"/>
    <w:rsid w:val="006F3FDD"/>
    <w:rsid w:val="006F7494"/>
    <w:rsid w:val="006F751F"/>
    <w:rsid w:val="00702756"/>
    <w:rsid w:val="00714DC5"/>
    <w:rsid w:val="00715237"/>
    <w:rsid w:val="007254A5"/>
    <w:rsid w:val="00725748"/>
    <w:rsid w:val="00735D88"/>
    <w:rsid w:val="0073720D"/>
    <w:rsid w:val="00737507"/>
    <w:rsid w:val="00740712"/>
    <w:rsid w:val="007426AA"/>
    <w:rsid w:val="00742AB9"/>
    <w:rsid w:val="00742D2B"/>
    <w:rsid w:val="00751A6A"/>
    <w:rsid w:val="00752FF4"/>
    <w:rsid w:val="00754FBF"/>
    <w:rsid w:val="0077051E"/>
    <w:rsid w:val="007709EF"/>
    <w:rsid w:val="0077448D"/>
    <w:rsid w:val="00783559"/>
    <w:rsid w:val="00790C31"/>
    <w:rsid w:val="00794F68"/>
    <w:rsid w:val="0079551B"/>
    <w:rsid w:val="00797AA5"/>
    <w:rsid w:val="007A26BD"/>
    <w:rsid w:val="007A4105"/>
    <w:rsid w:val="007A59ED"/>
    <w:rsid w:val="007B0955"/>
    <w:rsid w:val="007B4503"/>
    <w:rsid w:val="007B6992"/>
    <w:rsid w:val="007C23B5"/>
    <w:rsid w:val="007C406E"/>
    <w:rsid w:val="007C5183"/>
    <w:rsid w:val="007C575A"/>
    <w:rsid w:val="007C7573"/>
    <w:rsid w:val="007D26CD"/>
    <w:rsid w:val="007D5CE6"/>
    <w:rsid w:val="007E2B20"/>
    <w:rsid w:val="007E2B88"/>
    <w:rsid w:val="007F28BA"/>
    <w:rsid w:val="007F41DF"/>
    <w:rsid w:val="007F510A"/>
    <w:rsid w:val="007F5331"/>
    <w:rsid w:val="00800CCA"/>
    <w:rsid w:val="00806120"/>
    <w:rsid w:val="00810C93"/>
    <w:rsid w:val="00811218"/>
    <w:rsid w:val="00812028"/>
    <w:rsid w:val="00812DD8"/>
    <w:rsid w:val="00813082"/>
    <w:rsid w:val="008131C3"/>
    <w:rsid w:val="00814D03"/>
    <w:rsid w:val="00821FC1"/>
    <w:rsid w:val="00823AE2"/>
    <w:rsid w:val="0083178B"/>
    <w:rsid w:val="00833695"/>
    <w:rsid w:val="008336B7"/>
    <w:rsid w:val="00833A8E"/>
    <w:rsid w:val="00842CD8"/>
    <w:rsid w:val="008431FA"/>
    <w:rsid w:val="00846BAA"/>
    <w:rsid w:val="00847444"/>
    <w:rsid w:val="008547BA"/>
    <w:rsid w:val="008553C7"/>
    <w:rsid w:val="00857FEB"/>
    <w:rsid w:val="008601AF"/>
    <w:rsid w:val="00872271"/>
    <w:rsid w:val="00883137"/>
    <w:rsid w:val="00891201"/>
    <w:rsid w:val="008A1F5D"/>
    <w:rsid w:val="008A28F5"/>
    <w:rsid w:val="008B1198"/>
    <w:rsid w:val="008B3471"/>
    <w:rsid w:val="008B3929"/>
    <w:rsid w:val="008B4125"/>
    <w:rsid w:val="008B4CB3"/>
    <w:rsid w:val="008B567B"/>
    <w:rsid w:val="008B5BCE"/>
    <w:rsid w:val="008B7B24"/>
    <w:rsid w:val="008C29E3"/>
    <w:rsid w:val="008C356D"/>
    <w:rsid w:val="008C496E"/>
    <w:rsid w:val="008C7E0A"/>
    <w:rsid w:val="008D6809"/>
    <w:rsid w:val="008E0B3F"/>
    <w:rsid w:val="008E49AD"/>
    <w:rsid w:val="008E698E"/>
    <w:rsid w:val="008F2584"/>
    <w:rsid w:val="008F3246"/>
    <w:rsid w:val="008F3C1B"/>
    <w:rsid w:val="008F508C"/>
    <w:rsid w:val="0090271B"/>
    <w:rsid w:val="00910642"/>
    <w:rsid w:val="00910DDF"/>
    <w:rsid w:val="009143D7"/>
    <w:rsid w:val="0092294A"/>
    <w:rsid w:val="00930B13"/>
    <w:rsid w:val="009311C8"/>
    <w:rsid w:val="00933376"/>
    <w:rsid w:val="00933A2F"/>
    <w:rsid w:val="009716D8"/>
    <w:rsid w:val="009718F9"/>
    <w:rsid w:val="00972813"/>
    <w:rsid w:val="00972FB9"/>
    <w:rsid w:val="00975112"/>
    <w:rsid w:val="00981768"/>
    <w:rsid w:val="009836A7"/>
    <w:rsid w:val="00983E8F"/>
    <w:rsid w:val="009850B1"/>
    <w:rsid w:val="0098788A"/>
    <w:rsid w:val="00994FDA"/>
    <w:rsid w:val="009A31BF"/>
    <w:rsid w:val="009A3B71"/>
    <w:rsid w:val="009A61BC"/>
    <w:rsid w:val="009B0138"/>
    <w:rsid w:val="009B0EC1"/>
    <w:rsid w:val="009B0FE9"/>
    <w:rsid w:val="009B173A"/>
    <w:rsid w:val="009C3F20"/>
    <w:rsid w:val="009C7CA1"/>
    <w:rsid w:val="009D043D"/>
    <w:rsid w:val="009D3287"/>
    <w:rsid w:val="009E2051"/>
    <w:rsid w:val="009E5793"/>
    <w:rsid w:val="009F3259"/>
    <w:rsid w:val="00A056DE"/>
    <w:rsid w:val="00A128AD"/>
    <w:rsid w:val="00A21E76"/>
    <w:rsid w:val="00A23BC8"/>
    <w:rsid w:val="00A3001B"/>
    <w:rsid w:val="00A30E68"/>
    <w:rsid w:val="00A31933"/>
    <w:rsid w:val="00A329D2"/>
    <w:rsid w:val="00A34AA0"/>
    <w:rsid w:val="00A359BC"/>
    <w:rsid w:val="00A3715C"/>
    <w:rsid w:val="00A41FE2"/>
    <w:rsid w:val="00A452B0"/>
    <w:rsid w:val="00A46FEF"/>
    <w:rsid w:val="00A47948"/>
    <w:rsid w:val="00A50CF6"/>
    <w:rsid w:val="00A528FC"/>
    <w:rsid w:val="00A54BCC"/>
    <w:rsid w:val="00A56946"/>
    <w:rsid w:val="00A57D82"/>
    <w:rsid w:val="00A6170E"/>
    <w:rsid w:val="00A63B8C"/>
    <w:rsid w:val="00A715F8"/>
    <w:rsid w:val="00A75525"/>
    <w:rsid w:val="00A77F6F"/>
    <w:rsid w:val="00A831FD"/>
    <w:rsid w:val="00A83352"/>
    <w:rsid w:val="00A850A2"/>
    <w:rsid w:val="00A91FA3"/>
    <w:rsid w:val="00A927D3"/>
    <w:rsid w:val="00A957CA"/>
    <w:rsid w:val="00AA7FC9"/>
    <w:rsid w:val="00AB237D"/>
    <w:rsid w:val="00AB28FD"/>
    <w:rsid w:val="00AB5933"/>
    <w:rsid w:val="00AC7E7B"/>
    <w:rsid w:val="00AE013D"/>
    <w:rsid w:val="00AE11B7"/>
    <w:rsid w:val="00AE4378"/>
    <w:rsid w:val="00AE7F68"/>
    <w:rsid w:val="00AF2321"/>
    <w:rsid w:val="00AF52F6"/>
    <w:rsid w:val="00AF52FD"/>
    <w:rsid w:val="00AF54A8"/>
    <w:rsid w:val="00AF7237"/>
    <w:rsid w:val="00B0043A"/>
    <w:rsid w:val="00B00D75"/>
    <w:rsid w:val="00B070CB"/>
    <w:rsid w:val="00B12456"/>
    <w:rsid w:val="00B145F0"/>
    <w:rsid w:val="00B23AB4"/>
    <w:rsid w:val="00B259C8"/>
    <w:rsid w:val="00B26CCF"/>
    <w:rsid w:val="00B30FC2"/>
    <w:rsid w:val="00B331A2"/>
    <w:rsid w:val="00B425F0"/>
    <w:rsid w:val="00B42DFA"/>
    <w:rsid w:val="00B531DD"/>
    <w:rsid w:val="00B55014"/>
    <w:rsid w:val="00B62232"/>
    <w:rsid w:val="00B70BF3"/>
    <w:rsid w:val="00B71DC2"/>
    <w:rsid w:val="00B81441"/>
    <w:rsid w:val="00B914F4"/>
    <w:rsid w:val="00B91CFC"/>
    <w:rsid w:val="00B9300F"/>
    <w:rsid w:val="00B93893"/>
    <w:rsid w:val="00BA0DDC"/>
    <w:rsid w:val="00BA11F9"/>
    <w:rsid w:val="00BA129E"/>
    <w:rsid w:val="00BA6EB2"/>
    <w:rsid w:val="00BA7E0A"/>
    <w:rsid w:val="00BC3B53"/>
    <w:rsid w:val="00BC3B96"/>
    <w:rsid w:val="00BC4AE3"/>
    <w:rsid w:val="00BC5B28"/>
    <w:rsid w:val="00BE3F88"/>
    <w:rsid w:val="00BE4756"/>
    <w:rsid w:val="00BE5ED9"/>
    <w:rsid w:val="00BE641A"/>
    <w:rsid w:val="00BE7B41"/>
    <w:rsid w:val="00BF30EE"/>
    <w:rsid w:val="00C1414C"/>
    <w:rsid w:val="00C15A91"/>
    <w:rsid w:val="00C206F1"/>
    <w:rsid w:val="00C217E1"/>
    <w:rsid w:val="00C219B1"/>
    <w:rsid w:val="00C22482"/>
    <w:rsid w:val="00C4015B"/>
    <w:rsid w:val="00C40C60"/>
    <w:rsid w:val="00C5258E"/>
    <w:rsid w:val="00C530C9"/>
    <w:rsid w:val="00C60538"/>
    <w:rsid w:val="00C619A7"/>
    <w:rsid w:val="00C737F0"/>
    <w:rsid w:val="00C739AC"/>
    <w:rsid w:val="00C73D5F"/>
    <w:rsid w:val="00C77F01"/>
    <w:rsid w:val="00C8584E"/>
    <w:rsid w:val="00C90702"/>
    <w:rsid w:val="00C97C80"/>
    <w:rsid w:val="00CA47D3"/>
    <w:rsid w:val="00CA6533"/>
    <w:rsid w:val="00CA6A25"/>
    <w:rsid w:val="00CA6A3F"/>
    <w:rsid w:val="00CA7C99"/>
    <w:rsid w:val="00CB44EF"/>
    <w:rsid w:val="00CB5972"/>
    <w:rsid w:val="00CC0C3A"/>
    <w:rsid w:val="00CC6290"/>
    <w:rsid w:val="00CC76F0"/>
    <w:rsid w:val="00CC7BA8"/>
    <w:rsid w:val="00CD1B53"/>
    <w:rsid w:val="00CD233D"/>
    <w:rsid w:val="00CD362D"/>
    <w:rsid w:val="00CE101D"/>
    <w:rsid w:val="00CE1814"/>
    <w:rsid w:val="00CE1C84"/>
    <w:rsid w:val="00CE5055"/>
    <w:rsid w:val="00CF053F"/>
    <w:rsid w:val="00CF1A17"/>
    <w:rsid w:val="00CF7F00"/>
    <w:rsid w:val="00D0316F"/>
    <w:rsid w:val="00D0375A"/>
    <w:rsid w:val="00D0609E"/>
    <w:rsid w:val="00D078E1"/>
    <w:rsid w:val="00D100E9"/>
    <w:rsid w:val="00D16D3B"/>
    <w:rsid w:val="00D17AF8"/>
    <w:rsid w:val="00D21E4B"/>
    <w:rsid w:val="00D23522"/>
    <w:rsid w:val="00D264D6"/>
    <w:rsid w:val="00D33BF0"/>
    <w:rsid w:val="00D33DE0"/>
    <w:rsid w:val="00D36447"/>
    <w:rsid w:val="00D43D95"/>
    <w:rsid w:val="00D516BE"/>
    <w:rsid w:val="00D5423B"/>
    <w:rsid w:val="00D54F4E"/>
    <w:rsid w:val="00D604B3"/>
    <w:rsid w:val="00D60BA4"/>
    <w:rsid w:val="00D62419"/>
    <w:rsid w:val="00D75078"/>
    <w:rsid w:val="00D75477"/>
    <w:rsid w:val="00D77870"/>
    <w:rsid w:val="00D80977"/>
    <w:rsid w:val="00D8097C"/>
    <w:rsid w:val="00D80A56"/>
    <w:rsid w:val="00D80CCE"/>
    <w:rsid w:val="00D86EEA"/>
    <w:rsid w:val="00D87D03"/>
    <w:rsid w:val="00D95C88"/>
    <w:rsid w:val="00D97B2E"/>
    <w:rsid w:val="00DA1FAE"/>
    <w:rsid w:val="00DA241E"/>
    <w:rsid w:val="00DB36FE"/>
    <w:rsid w:val="00DB533A"/>
    <w:rsid w:val="00DB6307"/>
    <w:rsid w:val="00DD1DCD"/>
    <w:rsid w:val="00DD338F"/>
    <w:rsid w:val="00DD66F2"/>
    <w:rsid w:val="00DE2A13"/>
    <w:rsid w:val="00DE35B7"/>
    <w:rsid w:val="00DE3FE0"/>
    <w:rsid w:val="00DE578A"/>
    <w:rsid w:val="00DF2583"/>
    <w:rsid w:val="00DF33E2"/>
    <w:rsid w:val="00DF54D9"/>
    <w:rsid w:val="00DF7283"/>
    <w:rsid w:val="00E01773"/>
    <w:rsid w:val="00E01A59"/>
    <w:rsid w:val="00E10DC6"/>
    <w:rsid w:val="00E11F8E"/>
    <w:rsid w:val="00E15881"/>
    <w:rsid w:val="00E16A8F"/>
    <w:rsid w:val="00E21DE3"/>
    <w:rsid w:val="00E307D1"/>
    <w:rsid w:val="00E3731D"/>
    <w:rsid w:val="00E51469"/>
    <w:rsid w:val="00E634E3"/>
    <w:rsid w:val="00E717C4"/>
    <w:rsid w:val="00E75B3B"/>
    <w:rsid w:val="00E76E6C"/>
    <w:rsid w:val="00E77E18"/>
    <w:rsid w:val="00E77F89"/>
    <w:rsid w:val="00E80330"/>
    <w:rsid w:val="00E806C5"/>
    <w:rsid w:val="00E80E71"/>
    <w:rsid w:val="00E8186B"/>
    <w:rsid w:val="00E850D3"/>
    <w:rsid w:val="00E853D6"/>
    <w:rsid w:val="00E876B9"/>
    <w:rsid w:val="00E916D1"/>
    <w:rsid w:val="00E950BF"/>
    <w:rsid w:val="00EA03E6"/>
    <w:rsid w:val="00EC0DFF"/>
    <w:rsid w:val="00EC237D"/>
    <w:rsid w:val="00EC4D0E"/>
    <w:rsid w:val="00EC4E2B"/>
    <w:rsid w:val="00ED072A"/>
    <w:rsid w:val="00ED406F"/>
    <w:rsid w:val="00ED539E"/>
    <w:rsid w:val="00ED62CF"/>
    <w:rsid w:val="00EE4A1F"/>
    <w:rsid w:val="00EE4C2D"/>
    <w:rsid w:val="00EF1B5A"/>
    <w:rsid w:val="00EF24FB"/>
    <w:rsid w:val="00EF2CCA"/>
    <w:rsid w:val="00EF495B"/>
    <w:rsid w:val="00EF60DC"/>
    <w:rsid w:val="00F00F54"/>
    <w:rsid w:val="00F01792"/>
    <w:rsid w:val="00F03963"/>
    <w:rsid w:val="00F11068"/>
    <w:rsid w:val="00F1256D"/>
    <w:rsid w:val="00F13A4E"/>
    <w:rsid w:val="00F172BB"/>
    <w:rsid w:val="00F17B10"/>
    <w:rsid w:val="00F21BEF"/>
    <w:rsid w:val="00F2315B"/>
    <w:rsid w:val="00F25D57"/>
    <w:rsid w:val="00F41A6F"/>
    <w:rsid w:val="00F45A25"/>
    <w:rsid w:val="00F50F86"/>
    <w:rsid w:val="00F5110C"/>
    <w:rsid w:val="00F51677"/>
    <w:rsid w:val="00F53F91"/>
    <w:rsid w:val="00F61569"/>
    <w:rsid w:val="00F61A72"/>
    <w:rsid w:val="00F62B67"/>
    <w:rsid w:val="00F66F13"/>
    <w:rsid w:val="00F74073"/>
    <w:rsid w:val="00F75603"/>
    <w:rsid w:val="00F845B4"/>
    <w:rsid w:val="00F8713B"/>
    <w:rsid w:val="00F87F70"/>
    <w:rsid w:val="00F90A14"/>
    <w:rsid w:val="00F93F9E"/>
    <w:rsid w:val="00FA2CD7"/>
    <w:rsid w:val="00FB06ED"/>
    <w:rsid w:val="00FC02F0"/>
    <w:rsid w:val="00FC3165"/>
    <w:rsid w:val="00FC36AB"/>
    <w:rsid w:val="00FC4300"/>
    <w:rsid w:val="00FC7F66"/>
    <w:rsid w:val="00FD5776"/>
    <w:rsid w:val="00FE1CB6"/>
    <w:rsid w:val="00FE486B"/>
    <w:rsid w:val="00FE4F08"/>
    <w:rsid w:val="00FE5888"/>
    <w:rsid w:val="00FF19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A1CE5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0301C7"/>
    <w:pPr>
      <w:spacing w:line="240" w:lineRule="atLeast"/>
    </w:pPr>
    <w:rPr>
      <w:rFonts w:ascii="Verdana" w:hAnsi="Verdana"/>
      <w:sz w:val="18"/>
      <w:szCs w:val="24"/>
      <w:lang w:val="nl-NL" w:eastAsia="nl-NL"/>
    </w:rPr>
  </w:style>
  <w:style w:type="paragraph" w:styleId="Kop1">
    <w:name w:val="heading 1"/>
    <w:basedOn w:val="Standaard"/>
    <w:next w:val="Standaard"/>
    <w:link w:val="Kop1Char1"/>
    <w:qFormat/>
    <w:rsid w:val="00023E9A"/>
    <w:pPr>
      <w:keepNext/>
      <w:spacing w:before="240" w:after="60"/>
      <w:outlineLvl w:val="0"/>
    </w:pPr>
    <w:rPr>
      <w:rFonts w:cs="Arial"/>
      <w:b/>
      <w:bCs/>
      <w:kern w:val="32"/>
      <w:sz w:val="32"/>
      <w:szCs w:val="32"/>
    </w:rPr>
  </w:style>
  <w:style w:type="paragraph" w:styleId="Kop2">
    <w:name w:val="heading 2"/>
    <w:basedOn w:val="Standaard"/>
    <w:next w:val="Standaard"/>
    <w:link w:val="Kop2Char1"/>
    <w:qFormat/>
    <w:rsid w:val="00023E9A"/>
    <w:pPr>
      <w:keepNext/>
      <w:spacing w:before="240" w:after="60"/>
      <w:outlineLvl w:val="1"/>
    </w:pPr>
    <w:rPr>
      <w:rFonts w:cs="Arial"/>
      <w:b/>
      <w:bCs/>
      <w:i/>
      <w:iCs/>
      <w:sz w:val="28"/>
      <w:szCs w:val="28"/>
    </w:rPr>
  </w:style>
  <w:style w:type="paragraph" w:styleId="Kop3">
    <w:name w:val="heading 3"/>
    <w:basedOn w:val="Standaard"/>
    <w:next w:val="Standaard"/>
    <w:link w:val="Kop3Char1"/>
    <w:qFormat/>
    <w:rsid w:val="00023E9A"/>
    <w:pPr>
      <w:keepNext/>
      <w:spacing w:before="240" w:after="60"/>
      <w:outlineLvl w:val="2"/>
    </w:pPr>
    <w:rPr>
      <w:rFonts w:cs="Arial"/>
      <w:b/>
      <w:bCs/>
      <w:sz w:val="26"/>
      <w:szCs w:val="26"/>
    </w:rPr>
  </w:style>
  <w:style w:type="paragraph" w:styleId="Kop4">
    <w:name w:val="heading 4"/>
    <w:basedOn w:val="Standaard"/>
    <w:next w:val="Standaard"/>
    <w:link w:val="Kop4Char"/>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1"/>
    <w:rsid w:val="00023E9A"/>
    <w:pPr>
      <w:tabs>
        <w:tab w:val="center" w:pos="4536"/>
        <w:tab w:val="right" w:pos="9072"/>
      </w:tabs>
    </w:pPr>
  </w:style>
  <w:style w:type="paragraph" w:styleId="Voettekst">
    <w:name w:val="footer"/>
    <w:basedOn w:val="Standaard"/>
    <w:link w:val="VoettekstChar1"/>
    <w:rsid w:val="00023E9A"/>
    <w:pPr>
      <w:tabs>
        <w:tab w:val="center" w:pos="4536"/>
        <w:tab w:val="right" w:pos="9072"/>
      </w:tabs>
    </w:pPr>
  </w:style>
  <w:style w:type="table" w:styleId="Tabelraster">
    <w:name w:val="Table Grid"/>
    <w:basedOn w:val="Standaardtabel"/>
    <w:rsid w:val="00023E9A"/>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Standaard"/>
    <w:rsid w:val="00EE4C2D"/>
    <w:pPr>
      <w:adjustRightInd w:val="0"/>
      <w:spacing w:line="180" w:lineRule="exact"/>
    </w:pPr>
    <w:rPr>
      <w:rFonts w:cs="Verdana"/>
      <w:noProof/>
      <w:sz w:val="13"/>
      <w:szCs w:val="18"/>
    </w:rPr>
  </w:style>
  <w:style w:type="paragraph" w:customStyle="1" w:styleId="Huisstijl-Adres">
    <w:name w:val="Huisstijl-Adres"/>
    <w:basedOn w:val="Standaard"/>
    <w:link w:val="Huisstijl-AdresChar"/>
    <w:rsid w:val="00575B80"/>
    <w:pPr>
      <w:tabs>
        <w:tab w:val="left" w:pos="192"/>
      </w:tabs>
      <w:adjustRightInd w:val="0"/>
      <w:spacing w:after="90" w:line="180" w:lineRule="exact"/>
    </w:pPr>
    <w:rPr>
      <w:rFonts w:cs="Verdana"/>
      <w:noProof/>
      <w:sz w:val="13"/>
      <w:szCs w:val="13"/>
    </w:rPr>
  </w:style>
  <w:style w:type="paragraph" w:styleId="Lijstopsomteken">
    <w:name w:val="List Bullet"/>
    <w:basedOn w:val="Standaard"/>
    <w:rsid w:val="004F44C2"/>
    <w:pPr>
      <w:numPr>
        <w:numId w:val="1"/>
      </w:numPr>
    </w:pPr>
    <w:rPr>
      <w:noProof/>
    </w:rPr>
  </w:style>
  <w:style w:type="character" w:customStyle="1" w:styleId="Huisstijl-GegevenCharChar">
    <w:name w:val="Huisstijl-Gegeven Char Char"/>
    <w:link w:val="Huisstijl-Gegeven"/>
    <w:rsid w:val="000B7FAB"/>
    <w:rPr>
      <w:rFonts w:ascii="Verdana" w:hAnsi="Verdana"/>
      <w:noProof/>
      <w:sz w:val="13"/>
      <w:szCs w:val="24"/>
      <w:lang w:val="nl-NL" w:eastAsia="nl-NL" w:bidi="ar-SA"/>
    </w:rPr>
  </w:style>
  <w:style w:type="paragraph" w:customStyle="1" w:styleId="Huisstijl-Gegeven">
    <w:name w:val="Huisstijl-Gegeven"/>
    <w:basedOn w:val="Standaard"/>
    <w:link w:val="Huisstijl-GegevenCharChar"/>
    <w:rsid w:val="000B7FAB"/>
    <w:pPr>
      <w:spacing w:after="92" w:line="180" w:lineRule="exact"/>
    </w:pPr>
    <w:rPr>
      <w:noProof/>
      <w:sz w:val="13"/>
    </w:rPr>
  </w:style>
  <w:style w:type="paragraph" w:customStyle="1" w:styleId="Huisstijl-NotaKopje">
    <w:name w:val="Huisstijl-NotaKopje"/>
    <w:basedOn w:val="Huisstijl-NotaGegeven"/>
    <w:next w:val="Huisstijl-NotaGegeven"/>
    <w:rsid w:val="00EE4C2D"/>
    <w:pPr>
      <w:spacing w:before="160" w:line="240" w:lineRule="exact"/>
    </w:pPr>
  </w:style>
  <w:style w:type="paragraph" w:customStyle="1" w:styleId="Huisstijl-Rubricering">
    <w:name w:val="Huisstijl-Rubricering"/>
    <w:basedOn w:val="Standaard"/>
    <w:rsid w:val="000B7FAB"/>
    <w:pPr>
      <w:adjustRightInd w:val="0"/>
      <w:spacing w:line="180" w:lineRule="exact"/>
    </w:pPr>
    <w:rPr>
      <w:rFonts w:cs="Verdana-Bold"/>
      <w:b/>
      <w:bCs/>
      <w:smallCaps/>
      <w:noProof/>
      <w:sz w:val="13"/>
      <w:szCs w:val="13"/>
    </w:rPr>
  </w:style>
  <w:style w:type="paragraph" w:customStyle="1" w:styleId="Huisstijl-NAW">
    <w:name w:val="Huisstijl-NAW"/>
    <w:basedOn w:val="Standaard"/>
    <w:rsid w:val="000B7FAB"/>
    <w:pPr>
      <w:adjustRightInd w:val="0"/>
    </w:pPr>
    <w:rPr>
      <w:rFonts w:cs="Verdana"/>
      <w:noProof/>
      <w:szCs w:val="18"/>
    </w:rPr>
  </w:style>
  <w:style w:type="character" w:styleId="Hyperlink">
    <w:name w:val="Hyperlink"/>
    <w:rsid w:val="00023E9A"/>
    <w:rPr>
      <w:color w:val="0000FF"/>
      <w:u w:val="single"/>
    </w:rPr>
  </w:style>
  <w:style w:type="paragraph" w:customStyle="1" w:styleId="Huisstijl-Retouradres">
    <w:name w:val="Huisstijl-Retouradres"/>
    <w:basedOn w:val="Standaard"/>
    <w:rsid w:val="000B7FAB"/>
    <w:pPr>
      <w:spacing w:line="180" w:lineRule="exact"/>
    </w:pPr>
    <w:rPr>
      <w:noProof/>
      <w:sz w:val="13"/>
    </w:rPr>
  </w:style>
  <w:style w:type="paragraph" w:customStyle="1" w:styleId="Huisstijl-Kopje">
    <w:name w:val="Huisstijl-Kopje"/>
    <w:basedOn w:val="Huisstijl-Gegeven"/>
    <w:rsid w:val="000B7FAB"/>
    <w:pPr>
      <w:spacing w:after="0"/>
    </w:pPr>
    <w:rPr>
      <w:b/>
    </w:rPr>
  </w:style>
  <w:style w:type="paragraph" w:customStyle="1" w:styleId="Huisstijl-Voorwaarden">
    <w:name w:val="Huisstijl-Voorwaarden"/>
    <w:basedOn w:val="Standaard"/>
    <w:rsid w:val="000B7FAB"/>
    <w:pPr>
      <w:spacing w:line="180" w:lineRule="exact"/>
    </w:pPr>
    <w:rPr>
      <w:i/>
      <w:noProof/>
      <w:sz w:val="13"/>
    </w:rPr>
  </w:style>
  <w:style w:type="paragraph" w:customStyle="1" w:styleId="Huisstijl-KixCode">
    <w:name w:val="Huisstijl-KixCode"/>
    <w:basedOn w:val="Standaard"/>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Standaard"/>
    <w:rsid w:val="000B7FAB"/>
    <w:pPr>
      <w:spacing w:line="180" w:lineRule="exact"/>
    </w:pPr>
    <w:rPr>
      <w:noProof/>
      <w:sz w:val="13"/>
    </w:rPr>
  </w:style>
  <w:style w:type="character" w:styleId="GevolgdeHyperlink">
    <w:name w:val="FollowedHyperlink"/>
    <w:rsid w:val="006A2100"/>
    <w:rPr>
      <w:color w:val="800080"/>
      <w:u w:val="single"/>
    </w:rPr>
  </w:style>
  <w:style w:type="paragraph" w:styleId="Lijstopsomteken2">
    <w:name w:val="List Bullet 2"/>
    <w:basedOn w:val="Standaard"/>
    <w:rsid w:val="004F44C2"/>
    <w:pPr>
      <w:numPr>
        <w:numId w:val="14"/>
      </w:numPr>
      <w:tabs>
        <w:tab w:val="clear" w:pos="227"/>
        <w:tab w:val="left" w:pos="454"/>
      </w:tabs>
      <w:ind w:left="454" w:hanging="227"/>
    </w:pPr>
    <w:rPr>
      <w:noProof/>
    </w:rPr>
  </w:style>
  <w:style w:type="character" w:customStyle="1" w:styleId="Huisstijl-AdresChar">
    <w:name w:val="Huisstijl-Adres Char"/>
    <w:link w:val="Huisstijl-Adres"/>
    <w:locked/>
    <w:rsid w:val="00E15881"/>
    <w:rPr>
      <w:rFonts w:ascii="Verdana" w:hAnsi="Verdana" w:cs="Verdana"/>
      <w:noProof/>
      <w:sz w:val="13"/>
      <w:szCs w:val="13"/>
      <w:lang w:val="nl-NL" w:eastAsia="nl-NL" w:bidi="ar-SA"/>
    </w:rPr>
  </w:style>
  <w:style w:type="character" w:styleId="Tekstvantijdelijkeaanduiding">
    <w:name w:val="Placeholder Text"/>
    <w:basedOn w:val="Standaardalinea-lettertype"/>
    <w:uiPriority w:val="99"/>
    <w:semiHidden/>
    <w:rsid w:val="00BA6EB2"/>
    <w:rPr>
      <w:color w:val="808080"/>
    </w:rPr>
  </w:style>
  <w:style w:type="paragraph" w:styleId="Voetnoottekst">
    <w:name w:val="footnote text"/>
    <w:basedOn w:val="Standaard"/>
    <w:link w:val="VoetnoottekstChar"/>
    <w:unhideWhenUsed/>
    <w:rsid w:val="000301C7"/>
    <w:pPr>
      <w:spacing w:line="180" w:lineRule="atLeast"/>
    </w:pPr>
    <w:rPr>
      <w:sz w:val="13"/>
      <w:szCs w:val="20"/>
    </w:rPr>
  </w:style>
  <w:style w:type="character" w:customStyle="1" w:styleId="VoetnoottekstChar">
    <w:name w:val="Voetnoottekst Char"/>
    <w:basedOn w:val="Standaardalinea-lettertype"/>
    <w:link w:val="Voetnoottekst"/>
    <w:rsid w:val="000301C7"/>
    <w:rPr>
      <w:rFonts w:ascii="Verdana" w:hAnsi="Verdana"/>
      <w:sz w:val="13"/>
      <w:lang w:val="nl-NL" w:eastAsia="nl-NL"/>
    </w:rPr>
  </w:style>
  <w:style w:type="paragraph" w:styleId="Ballontekst">
    <w:name w:val="Balloon Text"/>
    <w:basedOn w:val="Standaard"/>
    <w:link w:val="BallontekstChar"/>
    <w:rsid w:val="008C29E3"/>
    <w:pPr>
      <w:spacing w:line="240" w:lineRule="auto"/>
    </w:pPr>
    <w:rPr>
      <w:rFonts w:ascii="Segoe UI" w:hAnsi="Segoe UI" w:cs="Segoe UI"/>
      <w:szCs w:val="18"/>
    </w:rPr>
  </w:style>
  <w:style w:type="character" w:customStyle="1" w:styleId="BallontekstChar">
    <w:name w:val="Ballontekst Char"/>
    <w:basedOn w:val="Standaardalinea-lettertype"/>
    <w:link w:val="Ballontekst"/>
    <w:rsid w:val="008C29E3"/>
    <w:rPr>
      <w:rFonts w:ascii="Segoe UI" w:hAnsi="Segoe UI" w:cs="Segoe UI"/>
      <w:sz w:val="18"/>
      <w:szCs w:val="18"/>
      <w:lang w:val="nl-NL" w:eastAsia="nl-NL"/>
    </w:rPr>
  </w:style>
  <w:style w:type="character" w:customStyle="1" w:styleId="KoptekstChar">
    <w:name w:val="Koptekst Char"/>
    <w:basedOn w:val="Standaardalinea-lettertype"/>
    <w:rsid w:val="00841CD9"/>
    <w:rPr>
      <w:rFonts w:ascii="Verdana" w:eastAsia="Times New Roman" w:hAnsi="Verdana" w:cs="Times New Roman"/>
      <w:sz w:val="18"/>
      <w:szCs w:val="24"/>
      <w:lang w:val="nl-NL" w:eastAsia="nl-NL"/>
    </w:rPr>
  </w:style>
  <w:style w:type="character" w:customStyle="1" w:styleId="Kop1Char">
    <w:name w:val="Kop 1 Char"/>
    <w:basedOn w:val="Standaardalinea-lettertype"/>
    <w:rsid w:val="00841CD9"/>
    <w:rPr>
      <w:rFonts w:ascii="Verdana" w:eastAsia="Times New Roman" w:hAnsi="Verdana" w:cs="Arial"/>
      <w:b/>
      <w:bCs/>
      <w:kern w:val="32"/>
      <w:sz w:val="32"/>
      <w:szCs w:val="32"/>
      <w:lang w:val="nl-NL" w:eastAsia="nl-NL"/>
    </w:rPr>
  </w:style>
  <w:style w:type="character" w:customStyle="1" w:styleId="Kop2Char">
    <w:name w:val="Kop 2 Char"/>
    <w:basedOn w:val="Standaardalinea-lettertype"/>
    <w:rsid w:val="00841CD9"/>
    <w:rPr>
      <w:rFonts w:ascii="Verdana" w:eastAsia="Times New Roman" w:hAnsi="Verdana" w:cs="Arial"/>
      <w:b/>
      <w:bCs/>
      <w:i/>
      <w:iCs/>
      <w:sz w:val="28"/>
      <w:szCs w:val="28"/>
      <w:lang w:val="nl-NL" w:eastAsia="nl-NL"/>
    </w:rPr>
  </w:style>
  <w:style w:type="character" w:customStyle="1" w:styleId="Kop3Char">
    <w:name w:val="Kop 3 Char"/>
    <w:basedOn w:val="Standaardalinea-lettertype"/>
    <w:rsid w:val="00841CD9"/>
    <w:rPr>
      <w:rFonts w:ascii="Verdana" w:eastAsia="Times New Roman" w:hAnsi="Verdana" w:cs="Arial"/>
      <w:b/>
      <w:bCs/>
      <w:sz w:val="26"/>
      <w:szCs w:val="26"/>
      <w:lang w:val="nl-NL" w:eastAsia="nl-NL"/>
    </w:rPr>
  </w:style>
  <w:style w:type="character" w:customStyle="1" w:styleId="Kop4Char">
    <w:name w:val="Kop 4 Char"/>
    <w:basedOn w:val="Standaardalinea-lettertype"/>
    <w:link w:val="Kop4"/>
    <w:uiPriority w:val="9"/>
    <w:rsid w:val="00841CD9"/>
    <w:rPr>
      <w:rFonts w:asciiTheme="majorHAnsi" w:eastAsiaTheme="majorEastAsia" w:hAnsiTheme="majorHAnsi" w:cstheme="majorBidi"/>
      <w:b/>
      <w:bCs/>
      <w:i/>
      <w:iCs/>
      <w:color w:val="4F81BD" w:themeColor="accent1"/>
    </w:rPr>
  </w:style>
  <w:style w:type="paragraph" w:styleId="Standaardinspringing">
    <w:name w:val="Normal Indent"/>
    <w:basedOn w:val="Standaard"/>
    <w:uiPriority w:val="99"/>
    <w:unhideWhenUsed/>
    <w:rsid w:val="00841CD9"/>
    <w:pPr>
      <w:ind w:left="720"/>
    </w:pPr>
  </w:style>
  <w:style w:type="paragraph" w:styleId="Ondertitel">
    <w:name w:val="Subtitle"/>
    <w:basedOn w:val="Standaard"/>
    <w:next w:val="Standaard"/>
    <w:link w:val="OndertitelChar"/>
    <w:uiPriority w:val="11"/>
    <w:qFormat/>
    <w:rsid w:val="00841CD9"/>
    <w:pPr>
      <w:numPr>
        <w:ilvl w:val="1"/>
      </w:numPr>
      <w:ind w:left="86"/>
    </w:pPr>
    <w:rPr>
      <w:rFonts w:asciiTheme="majorHAnsi" w:eastAsiaTheme="majorEastAsia" w:hAnsiTheme="majorHAnsi" w:cstheme="majorBidi"/>
      <w:i/>
      <w:iCs/>
      <w:color w:val="4F81BD" w:themeColor="accent1"/>
      <w:spacing w:val="15"/>
      <w:sz w:val="24"/>
    </w:rPr>
  </w:style>
  <w:style w:type="character" w:customStyle="1" w:styleId="OndertitelChar">
    <w:name w:val="Ondertitel Char"/>
    <w:basedOn w:val="Standaardalinea-lettertype"/>
    <w:link w:val="Ondertitel"/>
    <w:uiPriority w:val="11"/>
    <w:rsid w:val="00841CD9"/>
    <w:rPr>
      <w:rFonts w:asciiTheme="majorHAnsi" w:eastAsiaTheme="majorEastAsia" w:hAnsiTheme="majorHAnsi" w:cstheme="majorBidi"/>
      <w:i/>
      <w:iCs/>
      <w:color w:val="4F81BD" w:themeColor="accent1"/>
      <w:spacing w:val="15"/>
      <w:sz w:val="24"/>
      <w:szCs w:val="24"/>
    </w:rPr>
  </w:style>
  <w:style w:type="paragraph" w:styleId="Titel">
    <w:name w:val="Title"/>
    <w:basedOn w:val="Standaard"/>
    <w:next w:val="Standaard"/>
    <w:link w:val="TitelChar"/>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Nadruk">
    <w:name w:val="Emphasis"/>
    <w:basedOn w:val="Standaardalinea-lettertype"/>
    <w:uiPriority w:val="20"/>
    <w:qFormat/>
    <w:rsid w:val="00D1197D"/>
    <w:rPr>
      <w:i/>
      <w:iCs/>
    </w:rPr>
  </w:style>
  <w:style w:type="character" w:customStyle="1" w:styleId="VoettekstChar">
    <w:name w:val="Voettekst Char"/>
    <w:basedOn w:val="Standaardalinea-lettertype"/>
    <w:rsid w:val="00DE555F"/>
    <w:rPr>
      <w:rFonts w:ascii="Verdana" w:eastAsia="Times New Roman" w:hAnsi="Verdana" w:cs="Times New Roman"/>
      <w:sz w:val="18"/>
      <w:szCs w:val="24"/>
      <w:lang w:val="nl-NL" w:eastAsia="nl-NL"/>
    </w:rPr>
  </w:style>
  <w:style w:type="character" w:customStyle="1" w:styleId="KoptekstChar1">
    <w:name w:val="Koptekst Char1"/>
    <w:basedOn w:val="Standaardalinea-lettertype"/>
    <w:link w:val="Koptekst"/>
    <w:rsid w:val="00841CD9"/>
    <w:rPr>
      <w:rFonts w:ascii="Verdana" w:eastAsia="Times New Roman" w:hAnsi="Verdana" w:cs="Times New Roman"/>
      <w:sz w:val="18"/>
      <w:szCs w:val="24"/>
      <w:lang w:val="nl-NL" w:eastAsia="nl-NL"/>
    </w:rPr>
  </w:style>
  <w:style w:type="character" w:customStyle="1" w:styleId="Kop1Char1">
    <w:name w:val="Kop 1 Char1"/>
    <w:basedOn w:val="Standaardalinea-lettertype"/>
    <w:link w:val="Kop1"/>
    <w:rsid w:val="00841CD9"/>
    <w:rPr>
      <w:rFonts w:ascii="Verdana" w:eastAsia="Times New Roman" w:hAnsi="Verdana" w:cs="Arial"/>
      <w:b/>
      <w:bCs/>
      <w:kern w:val="32"/>
      <w:sz w:val="32"/>
      <w:szCs w:val="32"/>
      <w:lang w:val="nl-NL" w:eastAsia="nl-NL"/>
    </w:rPr>
  </w:style>
  <w:style w:type="character" w:customStyle="1" w:styleId="Kop2Char1">
    <w:name w:val="Kop 2 Char1"/>
    <w:basedOn w:val="Standaardalinea-lettertype"/>
    <w:link w:val="Kop2"/>
    <w:rsid w:val="00841CD9"/>
    <w:rPr>
      <w:rFonts w:ascii="Verdana" w:eastAsia="Times New Roman" w:hAnsi="Verdana" w:cs="Arial"/>
      <w:b/>
      <w:bCs/>
      <w:i/>
      <w:iCs/>
      <w:sz w:val="28"/>
      <w:szCs w:val="28"/>
      <w:lang w:val="nl-NL" w:eastAsia="nl-NL"/>
    </w:rPr>
  </w:style>
  <w:style w:type="character" w:customStyle="1" w:styleId="Kop3Char1">
    <w:name w:val="Kop 3 Char1"/>
    <w:basedOn w:val="Standaardalinea-lettertype"/>
    <w:link w:val="Kop3"/>
    <w:rsid w:val="00841CD9"/>
    <w:rPr>
      <w:rFonts w:ascii="Verdana" w:eastAsia="Times New Roman" w:hAnsi="Verdana" w:cs="Arial"/>
      <w:b/>
      <w:bCs/>
      <w:sz w:val="26"/>
      <w:szCs w:val="26"/>
      <w:lang w:val="nl-NL" w:eastAsia="nl-NL"/>
    </w:rPr>
  </w:style>
  <w:style w:type="character" w:customStyle="1" w:styleId="VoettekstChar1">
    <w:name w:val="Voettekst Char1"/>
    <w:basedOn w:val="Standaardalinea-lettertype"/>
    <w:link w:val="Voettekst"/>
    <w:rsid w:val="00DE555F"/>
    <w:rPr>
      <w:rFonts w:ascii="Verdana" w:eastAsia="Times New Roman" w:hAnsi="Verdana" w:cs="Times New Roman"/>
      <w:sz w:val="18"/>
      <w:szCs w:val="24"/>
      <w:lang w:val="nl-NL" w:eastAsia="nl-NL"/>
    </w:rPr>
  </w:style>
  <w:style w:type="paragraph" w:styleId="Lijstalinea">
    <w:name w:val="List Paragraph"/>
    <w:basedOn w:val="Standaard"/>
    <w:uiPriority w:val="34"/>
    <w:qFormat/>
    <w:rsid w:val="0077051E"/>
    <w:pPr>
      <w:ind w:left="720"/>
      <w:contextualSpacing/>
    </w:pPr>
  </w:style>
  <w:style w:type="character" w:styleId="Voetnootmarkering">
    <w:name w:val="footnote reference"/>
    <w:basedOn w:val="Standaardalinea-lettertype"/>
    <w:semiHidden/>
    <w:unhideWhenUsed/>
    <w:rsid w:val="00B23AB4"/>
    <w:rPr>
      <w:vertAlign w:val="superscript"/>
    </w:rPr>
  </w:style>
  <w:style w:type="character" w:styleId="Onopgelostemelding">
    <w:name w:val="Unresolved Mention"/>
    <w:basedOn w:val="Standaardalinea-lettertype"/>
    <w:uiPriority w:val="99"/>
    <w:semiHidden/>
    <w:unhideWhenUsed/>
    <w:rsid w:val="00B23AB4"/>
    <w:rPr>
      <w:color w:val="605E5C"/>
      <w:shd w:val="clear" w:color="auto" w:fill="E1DFDD"/>
    </w:rPr>
  </w:style>
  <w:style w:type="character" w:styleId="Verwijzingopmerking">
    <w:name w:val="annotation reference"/>
    <w:basedOn w:val="Standaardalinea-lettertype"/>
    <w:semiHidden/>
    <w:unhideWhenUsed/>
    <w:rsid w:val="00E950BF"/>
    <w:rPr>
      <w:sz w:val="16"/>
      <w:szCs w:val="16"/>
    </w:rPr>
  </w:style>
  <w:style w:type="paragraph" w:styleId="Tekstopmerking">
    <w:name w:val="annotation text"/>
    <w:basedOn w:val="Standaard"/>
    <w:link w:val="TekstopmerkingChar"/>
    <w:unhideWhenUsed/>
    <w:rsid w:val="00E950BF"/>
    <w:pPr>
      <w:spacing w:line="240" w:lineRule="auto"/>
    </w:pPr>
    <w:rPr>
      <w:sz w:val="20"/>
      <w:szCs w:val="20"/>
    </w:rPr>
  </w:style>
  <w:style w:type="character" w:customStyle="1" w:styleId="TekstopmerkingChar">
    <w:name w:val="Tekst opmerking Char"/>
    <w:basedOn w:val="Standaardalinea-lettertype"/>
    <w:link w:val="Tekstopmerking"/>
    <w:rsid w:val="00E950BF"/>
    <w:rPr>
      <w:rFonts w:ascii="Verdana" w:hAnsi="Verdana"/>
      <w:lang w:val="nl-NL" w:eastAsia="nl-NL"/>
    </w:rPr>
  </w:style>
  <w:style w:type="paragraph" w:styleId="Revisie">
    <w:name w:val="Revision"/>
    <w:hidden/>
    <w:uiPriority w:val="99"/>
    <w:semiHidden/>
    <w:rsid w:val="00CB5972"/>
    <w:rPr>
      <w:rFonts w:ascii="Verdana" w:hAnsi="Verdana"/>
      <w:sz w:val="18"/>
      <w:szCs w:val="24"/>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theme" Target="theme/theme1.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fontTable" Target="fontTable.xml" Id="rId12"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header" Target="header2.xml" Id="rId10" /><Relationship Type="http://schemas.openxmlformats.org/officeDocument/2006/relationships/settings" Target="settings.xml" Id="rId4" /><Relationship Type="http://schemas.openxmlformats.org/officeDocument/2006/relationships/footer" Target="footer1.xml" Id="rId9" /></Relationships>
</file>

<file path=word/_rels/footnotes.xml.rels><?xml version="1.0" encoding="UTF-8" standalone="yes"?>
<Relationships xmlns="http://schemas.openxmlformats.org/package/2006/relationships"><Relationship Id="rId3" Type="http://schemas.openxmlformats.org/officeDocument/2006/relationships/hyperlink" Target="https://op.europa.eu/en/publication-detail/-/publication/76cc6cd6-d4ab-11f0-8da2-01aa75ed71a1/language-en?afd_azwaf_tok=eyJraWQiOiIxNkY3M0JFMkNDMjZDOUM1ODBGMzM4NjAzN0I1ODRCQTc4REQ1ODcwQUFFRkJGNEZDRUJFOUZEQkNGMENGMTNEIiwiYWxnIjoiUlMyNTYifQ.eyJhdWQiOiJvcC5ldXJvcGEuZXUiLCJleHAiOjE3ODIyMjUyMjAsImlhdCI6MTc4MjIyNTIxMCwiaXNzIjoidGllcjEtODU5N2RmNjQ3Ni1oNnR0ZCIsInN1YiI6IjE0NS42OS4xMDMuMTMzIiwiZGF0YSI6eyJ0eXBlIjoiaXNzdWVkIiwicmVmIjoiMjAyNjA2MjNUMTQzMzMwWi0xODU5N2RmNjQ3Nmg2dHRkaEMxQU1TcmV1dzAwMDAwMDBuOWcwMDAwMDAwMDZ2ZzQiLCJiIjoiWDlTMDRXWjlnd1hObzRMdW9HR2JIR0VZRW1mNzFhNTFQd0daODkxM2JwRSIsImgiOiI0bnktU3VSV3BsdFZDaldWWVFINVc4bHJmVHYzM2VpbmVtQkhGN0FuUGljIn19.Qy8DmMEUk39OTBeuARliMSsAFKm-csxKdCZ1DpHPhou9-3fR-dejVqOdbyrwQdQ8ZKHchCnDogIN9wA8q7MWoTmJa9b-QV3USwuWR04nwuCq5XVornG9a_TSY0DAZ4GzBfuB3ROee49khxWOLKMgTqoOM3mEfh_wrobEqdaXpGUR2O6P6ncljmRw1fVIuuGNVh7k9yEDW9hrY0XS2FnjfHsEfucvOfD4gIurlelkD71vhJzbLWQDDZ1ewIrGCXE7Yh0GBOKOldzpzfPrmcLtoekQZO5PqXfOrWh8XD5EWVWUkSPmt_rHZW6I6ui9udEWlAzjCIltaUuCSlrhT-kl2w.WF3obl2IDtqgvMFRqVdYkD5s" TargetMode="External"/><Relationship Id="rId2" Type="http://schemas.openxmlformats.org/officeDocument/2006/relationships/hyperlink" Target="https://data.consilium.europa.eu/doc/document/ST-17037-2025-REV-1/en/pdf" TargetMode="External"/><Relationship Id="rId1" Type="http://schemas.openxmlformats.org/officeDocument/2006/relationships/hyperlink" Target="https://food.ec.europa.eu/document/download/c03805a6-4dcc-42ce-959c-e4d609010fa3_en?filename=gmo_biotech_ngt_proposal_2023-411_en.pdf"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4bde8109-f994-4a60-a1d3-5c95e2ff3620}" enabled="1" method="Privileged" siteId="{1321633e-f6b9-44e2-a44f-59b9d264ecb7}" contentBits="0" removed="0"/>
</clbl:labelList>
</file>

<file path=docProps/app.xml><?xml version="1.0" encoding="utf-8"?>
<ap:Properties xmlns:vt="http://schemas.openxmlformats.org/officeDocument/2006/docPropsVTypes" xmlns:ap="http://schemas.openxmlformats.org/officeDocument/2006/extended-properties">
  <ap:Pages>1</ap:Pages>
  <ap:Words>2002</ap:Words>
  <ap:Characters>11011</ap:Characters>
  <ap:DocSecurity>0</ap:DocSecurity>
  <ap:Lines>91</ap:Lines>
  <ap:Paragraphs>25</ap:Paragraphs>
  <ap:ScaleCrop>false</ap:ScaleCrop>
  <ap:LinksUpToDate>false</ap:LinksUpToDate>
  <ap:CharactersWithSpaces>12988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2026-08-25T07:37:00.0000000Z</dcterms:created>
  <dcterms:modified xsi:type="dcterms:W3CDTF">2026-08-25T07:38:00.0000000Z</dcterms:modified>
  <dc:description>------------------------</dc:description>
  <dc:subject/>
  <keywords/>
  <version/>
  <category/>
</coreProperties>
</file>