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8857C9" w14:paraId="6C2ECD27" w14:textId="16869912">
            <w:pPr>
              <w:pStyle w:val="datumonderwerp"/>
              <w:tabs>
                <w:tab w:val="clear" w:pos="794"/>
                <w:tab w:val="left" w:pos="1092"/>
              </w:tabs>
            </w:pPr>
            <w:r>
              <w:t>19 augustus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22B2C206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="008857C9">
              <w:t>het bericht dat huizen en auto’s van voorstanders van een azc in Engelen en Bokhoven zijn beklad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Pr="008857C9" w:rsidR="008857C9" w:rsidP="008857C9" w:rsidRDefault="008857C9" w14:paraId="488C59F5" w14:textId="446CF3D9">
            <w:pPr>
              <w:pStyle w:val="referentiegegevens"/>
            </w:pPr>
            <w:r w:rsidRPr="008857C9">
              <w:t>7851994</w:t>
            </w:r>
          </w:p>
          <w:p w:rsidR="00FB3BC7" w:rsidP="008857C9" w:rsidRDefault="008857C9" w14:paraId="2A2BBFB1" w14:textId="694957C3">
            <w:pPr>
              <w:pStyle w:val="referentiegegevens"/>
            </w:pPr>
            <w:r w:rsidRPr="008857C9">
              <w:t> </w:t>
            </w:r>
            <w:r w:rsidRPr="008857C9">
              <w:t xml:space="preserve"> 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8857C9" w:rsidR="00C6487D" w:rsidP="00133AE9" w:rsidRDefault="008857C9" w14:paraId="7E785020" w14:textId="32038A37">
            <w:pPr>
              <w:pStyle w:val="referentiegegevens"/>
            </w:pPr>
            <w:r w:rsidRPr="008857C9">
              <w:t>2026Z16562</w:t>
            </w:r>
            <w:r w:rsidRPr="008857C9">
              <w:t xml:space="preserve"> 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3DC6BB5A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8857C9">
        <w:rPr>
          <w:rFonts w:cs="Utopia"/>
          <w:color w:val="000000"/>
        </w:rPr>
        <w:t>het lid</w:t>
      </w:r>
      <w:r w:rsidR="00F64F6A">
        <w:t xml:space="preserve"> </w:t>
      </w:r>
      <w:r w:rsidR="008857C9">
        <w:t xml:space="preserve">El </w:t>
      </w:r>
      <w:proofErr w:type="spellStart"/>
      <w:r w:rsidR="008857C9">
        <w:t>Abassi</w:t>
      </w:r>
      <w:proofErr w:type="spellEnd"/>
      <w:r w:rsidR="008857C9">
        <w:t xml:space="preserve"> (DENK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8857C9">
        <w:rPr>
          <w:rFonts w:cs="Utopia"/>
          <w:color w:val="000000"/>
        </w:rPr>
        <w:t>minister van Justitie en Veiligheid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</w:t>
      </w:r>
      <w:r w:rsidR="008857C9">
        <w:t>het bericht dat huizen en auto’s van voorstanders van een azc in Engelen en Bokhoven zijn beklad</w:t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8857C9">
        <w:t>29 juli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3CAA54DA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8857C9">
        <w:rPr>
          <w:rFonts w:cs="Utopia"/>
          <w:color w:val="000000"/>
        </w:rPr>
        <w:t>Minister van Justitie en Veiligheid,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8857C9" w14:paraId="514717E7" w14:textId="785D57E3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D.M. van Weel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D79C6" w14:textId="77777777" w:rsidR="00A32C90" w:rsidRDefault="00A32C90">
      <w:r>
        <w:separator/>
      </w:r>
    </w:p>
    <w:p w14:paraId="212579DF" w14:textId="77777777" w:rsidR="00A32C90" w:rsidRDefault="00A32C90"/>
    <w:p w14:paraId="35C12ACB" w14:textId="77777777" w:rsidR="00A32C90" w:rsidRDefault="00A32C90"/>
    <w:p w14:paraId="4E936BDC" w14:textId="77777777" w:rsidR="00A32C90" w:rsidRDefault="00A32C90"/>
  </w:endnote>
  <w:endnote w:type="continuationSeparator" w:id="0">
    <w:p w14:paraId="27E8B41B" w14:textId="77777777" w:rsidR="00A32C90" w:rsidRDefault="00A32C90">
      <w:r>
        <w:continuationSeparator/>
      </w:r>
    </w:p>
    <w:p w14:paraId="25522682" w14:textId="77777777" w:rsidR="00A32C90" w:rsidRDefault="00A32C90"/>
    <w:p w14:paraId="5B9C13A1" w14:textId="77777777" w:rsidR="00A32C90" w:rsidRDefault="00A32C90"/>
    <w:p w14:paraId="0DA9EF7E" w14:textId="77777777" w:rsidR="00A32C90" w:rsidRDefault="00A32C90"/>
  </w:endnote>
  <w:endnote w:type="continuationNotice" w:id="1">
    <w:p w14:paraId="2739A92A" w14:textId="77777777" w:rsidR="00A32C90" w:rsidRDefault="00A32C9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C18C5" w14:textId="77777777" w:rsidR="00A32C90" w:rsidRDefault="00A32C90">
      <w:r>
        <w:separator/>
      </w:r>
    </w:p>
  </w:footnote>
  <w:footnote w:type="continuationSeparator" w:id="0">
    <w:p w14:paraId="51C2E092" w14:textId="77777777" w:rsidR="00A32C90" w:rsidRDefault="00A32C90">
      <w:r>
        <w:continuationSeparator/>
      </w:r>
    </w:p>
  </w:footnote>
  <w:footnote w:type="continuationNotice" w:id="1">
    <w:p w14:paraId="4EE405C1" w14:textId="77777777" w:rsidR="00A32C90" w:rsidRDefault="00A32C9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CBB8F4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2AC7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266E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1AE4"/>
    <w:rsid w:val="00834688"/>
    <w:rsid w:val="0084129B"/>
    <w:rsid w:val="00854B06"/>
    <w:rsid w:val="00856DD2"/>
    <w:rsid w:val="00860163"/>
    <w:rsid w:val="008643A5"/>
    <w:rsid w:val="00882D77"/>
    <w:rsid w:val="008857C9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2C90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21B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5183E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213</ap:Words>
  <ap:Characters>1172</ap:Characters>
  <ap:DocSecurity>0</ap:DocSecurity>
  <ap:Lines>9</ap:Lines>
  <ap:Paragraphs>2</ap:Paragraphs>
  <ap:ScaleCrop>false</ap:ScaleCrop>
  <ap:LinksUpToDate>false</ap:LinksUpToDate>
  <ap:CharactersWithSpaces>1383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2026-08-19T12:53:00.0000000Z</dcterms:created>
  <dcterms:modified xsi:type="dcterms:W3CDTF">2026-08-19T12:53:00.0000000Z</dcterms:modified>
  <category/>
  <dc:description>------------------------</dc:description>
  <version/>
</coreProperties>
</file>