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161470" w14:paraId="70127839" w14:textId="4BF5894E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17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1682FE7D">
            <w:pPr>
              <w:pStyle w:val="Voettekst"/>
            </w:pPr>
            <w:r>
              <w:t xml:space="preserve">Uitstelbericht Kamervragen over </w:t>
            </w:r>
            <w:r w:rsidR="00161470">
              <w:t>het bericht "Dit weten we over de auto die op menigte inreed in Berlijn: klopjacht op verdachte Abdul B. (21), dode en meerdere gewonden"</w:t>
            </w:r>
            <w:r w:rsidR="00161470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161470" w14:paraId="7B7E79E6" w14:textId="01EFBF30">
            <w:pPr>
              <w:pStyle w:val="referentiegegevens"/>
              <w:rPr>
                <w:sz w:val="18"/>
                <w:szCs w:val="24"/>
              </w:rPr>
            </w:pPr>
            <w:r>
              <w:t>7833465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Pr="00161470" w:rsidR="004B6482" w:rsidP="00F20145" w:rsidRDefault="008D7CD1" w14:paraId="1A63BA1C" w14:textId="481C782B">
            <w:pPr>
              <w:pStyle w:val="referentiegegevens"/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161470" w:rsidR="00F20145" w:rsidP="00F20145" w:rsidRDefault="00161470" w14:paraId="0682E0CA" w14:textId="758F8ABE">
            <w:pPr>
              <w:pStyle w:val="referentiegegevens"/>
              <w:rPr>
                <w:sz w:val="18"/>
                <w:szCs w:val="24"/>
              </w:rPr>
            </w:pPr>
            <w:r w:rsidRPr="00161470">
              <w:t>2026Z16513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29DC84A0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161470" w:rsidR="00161470">
        <w:t>minister</w:t>
      </w:r>
      <w:r w:rsidR="00161470">
        <w:t xml:space="preserve"> </w:t>
      </w:r>
      <w:r w:rsidRPr="00161470" w:rsidR="00161470">
        <w:t>van Asiel en Migratie</w:t>
      </w:r>
      <w:r w:rsidRPr="00F20145">
        <w:rPr>
          <w:rFonts w:cs="Utopia"/>
          <w:color w:val="000000"/>
        </w:rPr>
        <w:t xml:space="preserve">, mede dat de schriftelijke vragen van </w:t>
      </w:r>
      <w:r w:rsidR="00161470"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proofErr w:type="spellStart"/>
      <w:r w:rsidR="00161470">
        <w:t>Markuszower</w:t>
      </w:r>
      <w:proofErr w:type="spellEnd"/>
      <w:r w:rsidR="00161470">
        <w:t xml:space="preserve"> (Groep </w:t>
      </w:r>
      <w:proofErr w:type="spellStart"/>
      <w:r w:rsidR="00161470">
        <w:t>Maruszower</w:t>
      </w:r>
      <w:proofErr w:type="spellEnd"/>
      <w:r w:rsidR="00161470">
        <w:t>)</w:t>
      </w:r>
      <w:r w:rsidRPr="00F20145">
        <w:rPr>
          <w:rFonts w:cs="Utopia"/>
          <w:color w:val="000000"/>
        </w:rPr>
        <w:t xml:space="preserve">, van uw Kamer aan de </w:t>
      </w:r>
      <w:r w:rsidR="00161470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161470">
        <w:t>het bericht "Dit weten we over de auto die op menigte inreed in Berlijn: klopjacht op verdachte Abdul B. (21), dode en meerdere gewonden"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161470">
        <w:rPr>
          <w:rFonts w:cs="Utopia"/>
          <w:color w:val="000000"/>
        </w:rPr>
        <w:t>27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1E717B3A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161470">
        <w:rPr>
          <w:rFonts w:cs="Utopia"/>
          <w:color w:val="000000"/>
        </w:rPr>
        <w:t>Minister van Justitie en Veiligheid,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161470" w14:paraId="7F59D051" w14:textId="7F313955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7D22" w14:textId="77777777" w:rsidR="007B286F" w:rsidRDefault="007B286F">
      <w:r>
        <w:separator/>
      </w:r>
    </w:p>
    <w:p w14:paraId="4F866C33" w14:textId="77777777" w:rsidR="007B286F" w:rsidRDefault="007B286F"/>
    <w:p w14:paraId="72F1BB43" w14:textId="77777777" w:rsidR="007B286F" w:rsidRDefault="007B286F"/>
    <w:p w14:paraId="3EA9F845" w14:textId="77777777" w:rsidR="007B286F" w:rsidRDefault="007B286F"/>
  </w:endnote>
  <w:endnote w:type="continuationSeparator" w:id="0">
    <w:p w14:paraId="1992D19D" w14:textId="77777777" w:rsidR="007B286F" w:rsidRDefault="007B286F">
      <w:r>
        <w:continuationSeparator/>
      </w:r>
    </w:p>
    <w:p w14:paraId="308033A7" w14:textId="77777777" w:rsidR="007B286F" w:rsidRDefault="007B286F"/>
    <w:p w14:paraId="414A4950" w14:textId="77777777" w:rsidR="007B286F" w:rsidRDefault="007B286F"/>
    <w:p w14:paraId="59EB4C04" w14:textId="77777777" w:rsidR="007B286F" w:rsidRDefault="007B286F"/>
  </w:endnote>
  <w:endnote w:type="continuationNotice" w:id="1">
    <w:p w14:paraId="74828F6C" w14:textId="77777777" w:rsidR="007B286F" w:rsidRDefault="007B28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61EE" w14:textId="77777777" w:rsidR="007B286F" w:rsidRDefault="007B286F">
      <w:r>
        <w:separator/>
      </w:r>
    </w:p>
  </w:footnote>
  <w:footnote w:type="continuationSeparator" w:id="0">
    <w:p w14:paraId="0E40AD95" w14:textId="77777777" w:rsidR="007B286F" w:rsidRDefault="007B286F">
      <w:r>
        <w:continuationSeparator/>
      </w:r>
    </w:p>
  </w:footnote>
  <w:footnote w:type="continuationNotice" w:id="1">
    <w:p w14:paraId="2EA77DA0" w14:textId="77777777" w:rsidR="007B286F" w:rsidRDefault="007B28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D736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61470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474F0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97070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286F"/>
    <w:rsid w:val="007B5765"/>
    <w:rsid w:val="007C166A"/>
    <w:rsid w:val="007C7DB8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66CB7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234</ap:Words>
  <ap:Characters>1290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2026-08-17T12:10:00.0000000Z</dcterms:created>
  <dcterms:modified xsi:type="dcterms:W3CDTF">2026-08-17T12:10:00.0000000Z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