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AB6251" w:rsidTr="00D0400F" w14:paraId="541718C1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B5556A" w14:paraId="7C0238D5" w14:textId="77777777">
            <w:pPr>
              <w:pStyle w:val="Huisstijl-NotaKopje"/>
              <w:spacing w:before="170" w:line="240" w:lineRule="atLeast"/>
            </w:pPr>
            <w:r>
              <w:t>Lijnparaaf</w:t>
            </w:r>
          </w:p>
          <w:p w:rsidRPr="00FA656D" w:rsidR="00D0400F" w:rsidP="00D0400F" w:rsidRDefault="00A57085" w14:paraId="7C4B4753" w14:textId="1BCA22C4">
            <w:pPr>
              <w:pStyle w:val="Huisstijl-NotaGegeven"/>
              <w:spacing w:after="360" w:line="240" w:lineRule="atLeast"/>
              <w:rPr>
                <w:sz w:val="18"/>
              </w:rPr>
            </w:pPr>
            <w:r>
              <w:rPr>
                <w:sz w:val="18"/>
              </w:rPr>
              <w:t>PSG</w:t>
            </w: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B5556A" w14:paraId="6EFC3668" w14:textId="77777777">
            <w:pPr>
              <w:pStyle w:val="Huisstijl-NotaKopje"/>
              <w:spacing w:before="170" w:line="240" w:lineRule="atLeast"/>
            </w:pPr>
            <w:r>
              <w:t>Medeparaaf</w:t>
            </w:r>
          </w:p>
          <w:p w:rsidRPr="00FA656D" w:rsidR="00E84714" w:rsidP="00770E99" w:rsidRDefault="00B5556A" w14:paraId="5CC02C57" w14:textId="77777777">
            <w:pPr>
              <w:pStyle w:val="Huisstijl-NotaGegeven"/>
              <w:spacing w:after="360" w:line="240" w:lineRule="atLeast"/>
              <w:rPr>
                <w:sz w:val="18"/>
              </w:rPr>
            </w:pPr>
            <w:r w:rsidRPr="00FA656D">
              <w:rPr>
                <w:sz w:val="18"/>
              </w:rPr>
              <w:t>PA</w:t>
            </w: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3815E9" w:rsidRDefault="007518CC" w14:paraId="5371E97C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151D94BC" w14:textId="77777777">
      <w:pPr>
        <w:autoSpaceDE w:val="0"/>
        <w:autoSpaceDN w:val="0"/>
        <w:adjustRightInd w:val="0"/>
        <w:spacing w:after="0"/>
        <w:rPr>
          <w:b/>
        </w:rPr>
      </w:pPr>
    </w:p>
    <w:p w:rsidRPr="00046BD3" w:rsidR="009A054A" w:rsidP="00FA6108" w:rsidRDefault="00B5556A" w14:paraId="2ADFA400" w14:textId="77777777">
      <w:pPr>
        <w:pStyle w:val="Lijstalinea"/>
        <w:numPr>
          <w:ilvl w:val="0"/>
          <w:numId w:val="3"/>
        </w:numPr>
        <w:spacing w:after="0"/>
        <w:rPr>
          <w:b/>
        </w:rPr>
      </w:pPr>
      <w:r w:rsidRPr="00046BD3">
        <w:rPr>
          <w:b/>
        </w:rPr>
        <w:t>Aanleiding</w:t>
      </w:r>
    </w:p>
    <w:p w:rsidR="00A57085" w:rsidP="00A57085" w:rsidRDefault="00A57085" w14:paraId="33A31A30" w14:textId="77777777">
      <w:pPr>
        <w:autoSpaceDE w:val="0"/>
        <w:autoSpaceDN w:val="0"/>
        <w:adjustRightInd w:val="0"/>
        <w:spacing w:after="0"/>
        <w:rPr>
          <w:b/>
        </w:rPr>
      </w:pPr>
    </w:p>
    <w:p w:rsidR="00A57085" w:rsidP="00A57085" w:rsidRDefault="00A57085" w14:paraId="4562A88D" w14:textId="5508011A">
      <w:p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>Er zijn verschillende schriftelijke vragen gesteld ten aanzien van de heer Timmermans:</w:t>
      </w:r>
    </w:p>
    <w:p w:rsidRPr="00A57085" w:rsidR="00A57085" w:rsidP="00A57085" w:rsidRDefault="00A57085" w14:paraId="28328E92" w14:textId="7134DCC5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>Het lid-Markuszower (Groep-Markuszower) over het interview van Ilja Leonard Pfeiffer met Frans Timmermans (2</w:t>
      </w:r>
      <w:r w:rsidR="00E379FF">
        <w:rPr>
          <w:bCs/>
        </w:rPr>
        <w:t>8</w:t>
      </w:r>
      <w:r>
        <w:rPr>
          <w:bCs/>
        </w:rPr>
        <w:t xml:space="preserve"> juli 2026, kenmerk: </w:t>
      </w:r>
      <w:r w:rsidRPr="00A57085">
        <w:rPr>
          <w:bCs/>
        </w:rPr>
        <w:t>2026Z16543</w:t>
      </w:r>
      <w:r>
        <w:rPr>
          <w:bCs/>
        </w:rPr>
        <w:t>)</w:t>
      </w:r>
    </w:p>
    <w:p w:rsidRPr="00A57085" w:rsidR="00A57085" w:rsidP="00A57085" w:rsidRDefault="00A57085" w14:paraId="4453463C" w14:textId="46822F1B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 xml:space="preserve">Het lid-Markuszower (Groep-Markuszower) over de benoeming van Frans Timmermans tot minister van staat (29 juli 2026, kenmerk: </w:t>
      </w:r>
      <w:r w:rsidRPr="00A57085">
        <w:rPr>
          <w:bCs/>
        </w:rPr>
        <w:t>2026Z16565</w:t>
      </w:r>
      <w:r>
        <w:rPr>
          <w:bCs/>
        </w:rPr>
        <w:t>)</w:t>
      </w:r>
    </w:p>
    <w:p w:rsidRPr="00A57085" w:rsidR="00A57085" w:rsidP="00A57085" w:rsidRDefault="00A57085" w14:paraId="0474D2C2" w14:textId="5470A15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 xml:space="preserve">Het lid-Keijzer over de uitspraken van minister van staat Frans Timmermans (30 juli 2026, kenmerk: </w:t>
      </w:r>
      <w:r w:rsidRPr="00A57085">
        <w:rPr>
          <w:bCs/>
        </w:rPr>
        <w:t>2026Z16583</w:t>
      </w:r>
      <w:r>
        <w:rPr>
          <w:bCs/>
        </w:rPr>
        <w:t>)</w:t>
      </w:r>
    </w:p>
    <w:p w:rsidRPr="00653F7E" w:rsidR="00A57085" w:rsidP="00653F7E" w:rsidRDefault="00A57085" w14:paraId="5861A49F" w14:textId="438DE2A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>Het lid-Markuszower (Groep-Markuszower) over de benoeming van de heer Timmermans tot minister van staat, naar aanleiding van nieuwe informatie over de door hem beweerde leerstoelen</w:t>
      </w:r>
      <w:r w:rsidR="00653F7E">
        <w:rPr>
          <w:bCs/>
        </w:rPr>
        <w:t xml:space="preserve"> (5 augustus 2026, kenmerk: </w:t>
      </w:r>
      <w:r w:rsidRPr="00653F7E" w:rsidR="00653F7E">
        <w:rPr>
          <w:bCs/>
        </w:rPr>
        <w:t>2026Z16679</w:t>
      </w:r>
      <w:r w:rsidR="00653F7E">
        <w:rPr>
          <w:bCs/>
        </w:rPr>
        <w:t>).</w:t>
      </w:r>
    </w:p>
    <w:p w:rsidR="00A57085" w:rsidP="00A57085" w:rsidRDefault="00A57085" w14:paraId="6CED2919" w14:textId="77777777">
      <w:pPr>
        <w:autoSpaceDE w:val="0"/>
        <w:autoSpaceDN w:val="0"/>
        <w:adjustRightInd w:val="0"/>
        <w:spacing w:after="0"/>
        <w:rPr>
          <w:bCs/>
        </w:rPr>
      </w:pPr>
    </w:p>
    <w:p w:rsidRPr="00A57085" w:rsidR="00A57085" w:rsidP="00A57085" w:rsidRDefault="00A57085" w14:paraId="1486F17D" w14:textId="1C6E98A3">
      <w:p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>Middels deze Kamerbrief geeft u antwoord op alle gestelde schriftelijke vragen.</w:t>
      </w:r>
    </w:p>
    <w:p w:rsidRPr="00A57085" w:rsidR="00A57085" w:rsidP="00A57085" w:rsidRDefault="00A57085" w14:paraId="2C43B62C" w14:textId="77777777">
      <w:pPr>
        <w:autoSpaceDE w:val="0"/>
        <w:autoSpaceDN w:val="0"/>
        <w:adjustRightInd w:val="0"/>
        <w:spacing w:after="0"/>
        <w:rPr>
          <w:b/>
        </w:rPr>
      </w:pPr>
    </w:p>
    <w:p w:rsidRPr="00A57085" w:rsidR="000B3A5E" w:rsidP="00FA6108" w:rsidRDefault="00B5556A" w14:paraId="1985AFF0" w14:textId="06C3D6C9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</w:rPr>
      </w:pPr>
      <w:r w:rsidRPr="006B72C4">
        <w:rPr>
          <w:b/>
        </w:rPr>
        <w:t>Geadviseerd besluit</w:t>
      </w:r>
      <w:r w:rsidRPr="006B72C4">
        <w:rPr>
          <w:b/>
        </w:rPr>
        <w:br/>
      </w:r>
    </w:p>
    <w:p w:rsidRPr="00B252C1" w:rsidR="00C229A1" w:rsidP="00C229A1" w:rsidRDefault="00A57085" w14:paraId="38BB3E0A" w14:textId="53AF9E7A">
      <w:r>
        <w:t>Instemmen met en ondertekenen van de Kamerbrief.</w:t>
      </w:r>
    </w:p>
    <w:p w:rsidRPr="00C229A1" w:rsidR="00C229A1" w:rsidP="009D668B" w:rsidRDefault="00C229A1" w14:paraId="0247D3CA" w14:textId="77777777">
      <w:pPr>
        <w:tabs>
          <w:tab w:val="left" w:pos="2674"/>
        </w:tabs>
      </w:pPr>
    </w:p>
    <w:sectPr w:rsidRPr="00C229A1" w:rsidR="00C229A1" w:rsidSect="00F918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95" w:right="2693" w:bottom="1616" w:left="1588" w:header="709" w:footer="709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28B5" w14:textId="77777777" w:rsidR="00036AA4" w:rsidRDefault="00036AA4">
      <w:pPr>
        <w:spacing w:after="0"/>
      </w:pPr>
      <w:r>
        <w:separator/>
      </w:r>
    </w:p>
  </w:endnote>
  <w:endnote w:type="continuationSeparator" w:id="0">
    <w:p w14:paraId="01253ADE" w14:textId="77777777" w:rsidR="00036AA4" w:rsidRDefault="00036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AB6251" w14:paraId="2CDA47BF" w14:textId="77777777" w:rsidTr="00BF2DBE">
      <w:trPr>
        <w:trHeight w:hRule="exact" w:val="204"/>
      </w:trPr>
      <w:tc>
        <w:tcPr>
          <w:tcW w:w="3028" w:type="dxa"/>
        </w:tcPr>
        <w:p w14:paraId="41B6829E" w14:textId="77777777" w:rsidR="009F28C4" w:rsidRPr="00EB3EAC" w:rsidRDefault="00B5556A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11BDCE47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399F3C54" w14:textId="77777777" w:rsidR="009F28C4" w:rsidRPr="005215E5" w:rsidRDefault="00B5556A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4CFF2D13" w14:textId="77777777" w:rsidR="00AB6251" w:rsidRDefault="00AB62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AB6251" w14:paraId="6BC23E47" w14:textId="77777777" w:rsidTr="00BF2DBE">
      <w:trPr>
        <w:trHeight w:hRule="exact" w:val="204"/>
      </w:trPr>
      <w:tc>
        <w:tcPr>
          <w:tcW w:w="3028" w:type="dxa"/>
        </w:tcPr>
        <w:p w14:paraId="6AD4E5DA" w14:textId="77777777" w:rsidR="009F28C4" w:rsidRPr="00EB3EAC" w:rsidRDefault="00B5556A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0482CDCA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291D7FF2" w14:textId="77777777" w:rsidR="009F28C4" w:rsidRPr="005215E5" w:rsidRDefault="00B5556A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15DC220E" w14:textId="77777777" w:rsidR="00AB6251" w:rsidRDefault="00AB62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E9DC" w14:textId="77777777" w:rsidR="00036AA4" w:rsidRDefault="00036AA4">
      <w:pPr>
        <w:spacing w:after="0"/>
      </w:pPr>
      <w:r>
        <w:separator/>
      </w:r>
    </w:p>
  </w:footnote>
  <w:footnote w:type="continuationSeparator" w:id="0">
    <w:p w14:paraId="071A27CC" w14:textId="77777777" w:rsidR="00036AA4" w:rsidRDefault="00036A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AB6251" w14:paraId="14BD1590" w14:textId="77777777" w:rsidTr="00DE13DA">
      <w:tc>
        <w:tcPr>
          <w:tcW w:w="2013" w:type="dxa"/>
        </w:tcPr>
        <w:p w14:paraId="2B2F35F3" w14:textId="77777777" w:rsidR="00F67006" w:rsidRPr="00B252C1" w:rsidRDefault="00B5556A" w:rsidP="007A262A">
          <w:pPr>
            <w:pStyle w:val="Koptekst"/>
            <w:rPr>
              <w:b/>
              <w:bCs/>
              <w:sz w:val="13"/>
              <w:szCs w:val="13"/>
            </w:rPr>
          </w:pPr>
          <w:bookmarkStart w:id="0" w:name="_Hlk138798055"/>
          <w:r>
            <w:rPr>
              <w:b/>
              <w:bCs/>
              <w:sz w:val="13"/>
              <w:szCs w:val="13"/>
            </w:rPr>
            <w:t>Kabinet Minister-President</w:t>
          </w:r>
        </w:p>
        <w:p w14:paraId="4D3566FF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AB6251" w14:paraId="4BC2DBDA" w14:textId="77777777" w:rsidTr="00DE13DA">
      <w:tc>
        <w:tcPr>
          <w:tcW w:w="2013" w:type="dxa"/>
        </w:tcPr>
        <w:p w14:paraId="34F0EF62" w14:textId="77777777" w:rsidR="00CE5A7A" w:rsidRPr="00B252C1" w:rsidRDefault="00B5556A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Datum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 augustus 2026</w:t>
          </w:r>
        </w:p>
        <w:p w14:paraId="1A1C53AD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AB6251" w14:paraId="7C35AA15" w14:textId="77777777" w:rsidTr="00DE13DA">
      <w:tc>
        <w:tcPr>
          <w:tcW w:w="2013" w:type="dxa"/>
        </w:tcPr>
        <w:p w14:paraId="0D792964" w14:textId="77777777" w:rsidR="00F012CF" w:rsidRPr="00B252C1" w:rsidRDefault="00B5556A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Onze referentie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2026-025250</w:t>
          </w:r>
          <w:r w:rsidR="00743ABD" w:rsidRPr="00B252C1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10378702</w:t>
          </w:r>
        </w:p>
      </w:tc>
    </w:tr>
    <w:bookmarkEnd w:id="0"/>
  </w:tbl>
  <w:p w14:paraId="31CACFC8" w14:textId="77777777" w:rsidR="00DE13DA" w:rsidRPr="00B252C1" w:rsidRDefault="00DE13DA" w:rsidP="00CE4658">
    <w:pPr>
      <w:pStyle w:val="Koptekst"/>
    </w:pPr>
  </w:p>
  <w:p w14:paraId="4C91F1B7" w14:textId="77777777" w:rsidR="00A21920" w:rsidRDefault="00A21920" w:rsidP="003A53DE"/>
  <w:p w14:paraId="15F2CCF4" w14:textId="77777777" w:rsidR="00A21920" w:rsidRDefault="00A21920" w:rsidP="003A53DE"/>
  <w:p w14:paraId="1EAD6D75" w14:textId="77777777" w:rsidR="00D258BD" w:rsidRDefault="00D258BD" w:rsidP="003A53DE"/>
  <w:p w14:paraId="7E4CD98C" w14:textId="77777777" w:rsidR="00D258BD" w:rsidRDefault="00D258BD" w:rsidP="003A53DE"/>
  <w:p w14:paraId="6542CAF7" w14:textId="77777777" w:rsidR="00D258BD" w:rsidRDefault="00D258BD" w:rsidP="003A53DE"/>
  <w:p w14:paraId="4E71505A" w14:textId="77777777" w:rsidR="00D258BD" w:rsidRPr="005F71DD" w:rsidRDefault="00D258BD" w:rsidP="003A53DE">
    <w:pPr>
      <w:rPr>
        <w:sz w:val="22"/>
        <w:szCs w:val="22"/>
      </w:rPr>
    </w:pPr>
  </w:p>
  <w:p w14:paraId="6C2478BD" w14:textId="77777777" w:rsidR="00D258BD" w:rsidRDefault="00D258BD" w:rsidP="003A53DE"/>
  <w:p w14:paraId="4E38E804" w14:textId="77777777" w:rsidR="00AE4A4D" w:rsidRPr="003A53DE" w:rsidRDefault="00AE4A4D" w:rsidP="003A53DE">
    <w:pPr>
      <w:rPr>
        <w:b/>
        <w:bCs/>
        <w:sz w:val="13"/>
        <w:szCs w:val="13"/>
      </w:rPr>
    </w:pPr>
  </w:p>
  <w:p w14:paraId="7829B6F1" w14:textId="77777777" w:rsidR="00DE13DA" w:rsidRPr="00B252C1" w:rsidRDefault="00DE13DA" w:rsidP="00CE4658">
    <w:pPr>
      <w:pStyle w:val="Koptekst"/>
    </w:pPr>
  </w:p>
  <w:p w14:paraId="735C456B" w14:textId="77777777" w:rsidR="00DE13DA" w:rsidRPr="00B252C1" w:rsidRDefault="00DE13DA" w:rsidP="00CE4658">
    <w:pPr>
      <w:pStyle w:val="Koptekst"/>
    </w:pPr>
  </w:p>
  <w:p w14:paraId="35DFFC1A" w14:textId="77777777" w:rsidR="00DE13DA" w:rsidRPr="00B252C1" w:rsidRDefault="00DE13DA" w:rsidP="00CE4658">
    <w:pPr>
      <w:pStyle w:val="Koptekst"/>
    </w:pPr>
  </w:p>
  <w:p w14:paraId="6CD75061" w14:textId="77777777" w:rsidR="00DE13DA" w:rsidRPr="00B252C1" w:rsidRDefault="00DE13DA" w:rsidP="00CE4658">
    <w:pPr>
      <w:pStyle w:val="Koptekst"/>
    </w:pPr>
  </w:p>
  <w:p w14:paraId="1B337866" w14:textId="77777777" w:rsidR="00DE13DA" w:rsidRPr="00B252C1" w:rsidRDefault="00DE13DA" w:rsidP="00CE4658">
    <w:pPr>
      <w:pStyle w:val="Koptekst"/>
    </w:pPr>
  </w:p>
  <w:p w14:paraId="209EAEE8" w14:textId="77777777" w:rsidR="00DE13DA" w:rsidRPr="00B252C1" w:rsidRDefault="00DE13DA" w:rsidP="00CE46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2033" w14:textId="77777777" w:rsidR="007D21C6" w:rsidRPr="00B252C1" w:rsidRDefault="00B5556A" w:rsidP="00907575">
    <w:pPr>
      <w:pStyle w:val="Koptekst"/>
      <w:ind w:right="-12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2379FA" wp14:editId="7A0B53F8">
          <wp:simplePos x="0" y="0"/>
          <wp:positionH relativeFrom="page">
            <wp:posOffset>3564255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89724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FA13D5E" wp14:editId="07BC04C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281214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454A6308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51C5F49C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3245E22F" w14:textId="77777777" w:rsidR="00242E93" w:rsidRPr="00B252C1" w:rsidRDefault="00242E93" w:rsidP="00A61FF9">
    <w:pPr>
      <w:pStyle w:val="Koptekst"/>
      <w:spacing w:after="0"/>
      <w:ind w:right="-115"/>
      <w:rPr>
        <w:sz w:val="22"/>
        <w:szCs w:val="22"/>
      </w:rPr>
    </w:pPr>
  </w:p>
  <w:p w14:paraId="3E02F2ED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122E3D60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12F54619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668EE5BA" w14:textId="77777777" w:rsidR="00242E93" w:rsidRPr="00B252C1" w:rsidRDefault="00242E93" w:rsidP="00242E93">
    <w:pPr>
      <w:pStyle w:val="Koptekst"/>
      <w:spacing w:after="0"/>
      <w:ind w:right="-126"/>
    </w:pPr>
  </w:p>
  <w:p w14:paraId="130FF6B3" w14:textId="77777777" w:rsidR="00242E93" w:rsidRPr="00B252C1" w:rsidRDefault="00242E93" w:rsidP="00242E93">
    <w:pPr>
      <w:pStyle w:val="Koptekst"/>
      <w:spacing w:after="0"/>
      <w:ind w:right="-126"/>
    </w:pPr>
  </w:p>
  <w:p w14:paraId="6677FA9B" w14:textId="77777777" w:rsidR="00F94BC7" w:rsidRPr="00B252C1" w:rsidRDefault="00F94BC7" w:rsidP="006E44B5">
    <w:pPr>
      <w:rPr>
        <w:b/>
        <w:bCs/>
        <w:sz w:val="13"/>
        <w:szCs w:val="13"/>
      </w:rPr>
    </w:pPr>
  </w:p>
  <w:p w14:paraId="620D38E7" w14:textId="69AB21A6" w:rsidR="00F94BC7" w:rsidRPr="00B252C1" w:rsidRDefault="00B5556A" w:rsidP="006E44B5">
    <w:pPr>
      <w:pStyle w:val="Koptekst"/>
    </w:pPr>
    <w:r w:rsidRPr="00B252C1">
      <w:t xml:space="preserve">Aan de </w:t>
    </w:r>
    <w:r w:rsidR="008F6380">
      <w:t>m</w:t>
    </w:r>
    <w:r w:rsidRPr="00B252C1">
      <w:t>inister</w:t>
    </w:r>
    <w:r w:rsidR="008F6380">
      <w:t>-p</w:t>
    </w:r>
    <w:r w:rsidRPr="00B252C1">
      <w:t>resident</w:t>
    </w:r>
  </w:p>
  <w:p w14:paraId="304CE5F0" w14:textId="77777777" w:rsidR="007A262A" w:rsidRPr="00B252C1" w:rsidRDefault="007A262A" w:rsidP="006E44B5">
    <w:pPr>
      <w:pStyle w:val="Koptekst"/>
    </w:pPr>
  </w:p>
  <w:p w14:paraId="111DF0DF" w14:textId="77777777" w:rsidR="007A262A" w:rsidRPr="00B252C1" w:rsidRDefault="007A262A" w:rsidP="006E44B5">
    <w:pPr>
      <w:pStyle w:val="Koptekst"/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AB6251" w14:paraId="29D9FF4E" w14:textId="77777777" w:rsidTr="00F9180E">
      <w:trPr>
        <w:cantSplit/>
        <w:trHeight w:val="20"/>
      </w:trPr>
      <w:tc>
        <w:tcPr>
          <w:tcW w:w="2160" w:type="dxa"/>
        </w:tcPr>
        <w:p w14:paraId="44AE55D5" w14:textId="77777777" w:rsidR="006D31FB" w:rsidRPr="00B252C1" w:rsidRDefault="00B5556A" w:rsidP="00A56E07">
          <w:pPr>
            <w:spacing w:after="0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Kabinet Minister-President</w:t>
          </w:r>
        </w:p>
        <w:p w14:paraId="6F1F9668" w14:textId="77777777" w:rsidR="00A56E07" w:rsidRPr="00B252C1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AB6251" w14:paraId="23EBFFC8" w14:textId="77777777" w:rsidTr="00F9180E">
      <w:trPr>
        <w:cantSplit/>
        <w:trHeight w:val="20"/>
      </w:trPr>
      <w:tc>
        <w:tcPr>
          <w:tcW w:w="2160" w:type="dxa"/>
        </w:tcPr>
        <w:p w14:paraId="2B241FFD" w14:textId="77777777" w:rsidR="006D31FB" w:rsidRPr="00B252C1" w:rsidRDefault="00B5556A" w:rsidP="00F9180E">
          <w:pPr>
            <w:pStyle w:val="Huisstijl-Adres"/>
            <w:rPr>
              <w:bCs/>
              <w:noProof w:val="0"/>
              <w:lang w:eastAsia="en-US"/>
            </w:rPr>
          </w:pPr>
          <w:proofErr w:type="spellStart"/>
          <w:r>
            <w:rPr>
              <w:bCs/>
              <w:noProof w:val="0"/>
              <w:lang w:eastAsia="en-US"/>
            </w:rPr>
            <w:t>Bezuidenhoutseweg</w:t>
          </w:r>
          <w:proofErr w:type="spellEnd"/>
          <w:r>
            <w:rPr>
              <w:bCs/>
              <w:noProof w:val="0"/>
              <w:lang w:eastAsia="en-US"/>
            </w:rPr>
            <w:t xml:space="preserve"> 73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2594 AC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Postbus 20001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2500 EA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www.rijksoverheid.nl</w:t>
          </w:r>
        </w:p>
      </w:tc>
    </w:tr>
    <w:tr w:rsidR="00AB6251" w14:paraId="04CD21CC" w14:textId="77777777" w:rsidTr="00F9180E">
      <w:trPr>
        <w:cantSplit/>
        <w:trHeight w:val="20"/>
      </w:trPr>
      <w:tc>
        <w:tcPr>
          <w:tcW w:w="2160" w:type="dxa"/>
        </w:tcPr>
        <w:p w14:paraId="2FC07173" w14:textId="1D662AE9" w:rsidR="006D31FB" w:rsidRPr="00B252C1" w:rsidRDefault="006D31FB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</w:p>
      </w:tc>
    </w:tr>
    <w:tr w:rsidR="00AB6251" w14:paraId="4B19A677" w14:textId="77777777" w:rsidTr="00F9180E">
      <w:trPr>
        <w:cantSplit/>
        <w:trHeight w:val="20"/>
      </w:trPr>
      <w:tc>
        <w:tcPr>
          <w:tcW w:w="2160" w:type="dxa"/>
        </w:tcPr>
        <w:p w14:paraId="7128F3B0" w14:textId="77777777" w:rsidR="006D31FB" w:rsidRPr="00B252C1" w:rsidRDefault="00B5556A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Datum</w:t>
          </w:r>
        </w:p>
      </w:tc>
    </w:tr>
    <w:tr w:rsidR="00AB6251" w14:paraId="44C662DD" w14:textId="77777777" w:rsidTr="00F9180E">
      <w:trPr>
        <w:cantSplit/>
        <w:trHeight w:val="20"/>
      </w:trPr>
      <w:tc>
        <w:tcPr>
          <w:tcW w:w="2160" w:type="dxa"/>
        </w:tcPr>
        <w:p w14:paraId="32140311" w14:textId="16E88391" w:rsidR="006D31FB" w:rsidRPr="00B252C1" w:rsidRDefault="00D02DC2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13</w:t>
          </w:r>
          <w:r w:rsidR="00B5556A">
            <w:rPr>
              <w:bCs/>
              <w:noProof w:val="0"/>
              <w:lang w:eastAsia="en-US"/>
            </w:rPr>
            <w:t xml:space="preserve"> augustus 2026</w:t>
          </w:r>
          <w:r w:rsidR="00E33990" w:rsidRPr="00B252C1">
            <w:rPr>
              <w:bCs/>
              <w:noProof w:val="0"/>
              <w:lang w:eastAsia="en-US"/>
            </w:rPr>
            <w:br/>
          </w:r>
        </w:p>
      </w:tc>
    </w:tr>
    <w:tr w:rsidR="00AB6251" w14:paraId="63F64D2C" w14:textId="77777777" w:rsidTr="00F9180E">
      <w:trPr>
        <w:cantSplit/>
        <w:trHeight w:val="20"/>
      </w:trPr>
      <w:tc>
        <w:tcPr>
          <w:tcW w:w="2160" w:type="dxa"/>
        </w:tcPr>
        <w:p w14:paraId="09CBA143" w14:textId="77777777" w:rsidR="006D31FB" w:rsidRPr="00B252C1" w:rsidRDefault="00B5556A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Onze referentie</w:t>
          </w:r>
        </w:p>
      </w:tc>
    </w:tr>
    <w:tr w:rsidR="00AB6251" w14:paraId="1BE75F30" w14:textId="77777777" w:rsidTr="00F9180E">
      <w:trPr>
        <w:cantSplit/>
        <w:trHeight w:val="20"/>
      </w:trPr>
      <w:tc>
        <w:tcPr>
          <w:tcW w:w="2160" w:type="dxa"/>
        </w:tcPr>
        <w:p w14:paraId="7AFB75E9" w14:textId="77777777" w:rsidR="006D31FB" w:rsidRPr="00B252C1" w:rsidRDefault="00B5556A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2026-025250</w:t>
          </w:r>
          <w:r w:rsidRPr="00B252C1">
            <w:rPr>
              <w:bCs/>
              <w:noProof w:val="0"/>
              <w:lang w:eastAsia="en-US"/>
            </w:rPr>
            <w:t>/</w:t>
          </w:r>
          <w:r>
            <w:rPr>
              <w:bCs/>
              <w:noProof w:val="0"/>
              <w:lang w:eastAsia="en-US"/>
            </w:rPr>
            <w:t>10378702</w:t>
          </w:r>
        </w:p>
      </w:tc>
    </w:tr>
    <w:tr w:rsidR="00AB6251" w14:paraId="0098477A" w14:textId="77777777" w:rsidTr="00F9180E">
      <w:trPr>
        <w:cantSplit/>
        <w:trHeight w:val="20"/>
      </w:trPr>
      <w:tc>
        <w:tcPr>
          <w:tcW w:w="2160" w:type="dxa"/>
        </w:tcPr>
        <w:p w14:paraId="163B6B83" w14:textId="77777777" w:rsidR="00A94E88" w:rsidRPr="00B252C1" w:rsidRDefault="00A94E88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AB6251" w14:paraId="329E383B" w14:textId="77777777" w:rsidTr="00077316">
      <w:tc>
        <w:tcPr>
          <w:tcW w:w="3600" w:type="dxa"/>
          <w:vAlign w:val="bottom"/>
        </w:tcPr>
        <w:p w14:paraId="6CFAC05A" w14:textId="77777777" w:rsidR="00282B9A" w:rsidRPr="00B252C1" w:rsidRDefault="00B5556A" w:rsidP="00077316">
          <w:pPr>
            <w:pStyle w:val="Koptekst"/>
            <w:ind w:left="-90"/>
            <w:rPr>
              <w:rFonts w:cs="Calibri"/>
              <w:sz w:val="68"/>
              <w:szCs w:val="68"/>
            </w:rPr>
          </w:pPr>
          <w:r w:rsidRPr="00B252C1">
            <w:rPr>
              <w:rFonts w:cs="Calibri"/>
              <w:sz w:val="68"/>
              <w:szCs w:val="68"/>
            </w:rPr>
            <w:t>b</w:t>
          </w:r>
          <w:r w:rsidR="000A3C95" w:rsidRPr="00B252C1">
            <w:rPr>
              <w:rFonts w:cs="Calibri"/>
              <w:sz w:val="68"/>
              <w:szCs w:val="68"/>
            </w:rPr>
            <w:t>eslisnota</w:t>
          </w:r>
        </w:p>
      </w:tc>
      <w:tc>
        <w:tcPr>
          <w:tcW w:w="3420" w:type="dxa"/>
          <w:vAlign w:val="bottom"/>
        </w:tcPr>
        <w:p w14:paraId="6AB21CE7" w14:textId="6C028B0A" w:rsidR="00357F63" w:rsidRPr="00B252C1" w:rsidRDefault="00B5556A" w:rsidP="00077316">
          <w:pPr>
            <w:pStyle w:val="Koptekst"/>
          </w:pPr>
          <w:r>
            <w:t xml:space="preserve">Beantwoording </w:t>
          </w:r>
          <w:r w:rsidR="00A57085">
            <w:t>schriftelijke</w:t>
          </w:r>
          <w:r>
            <w:t xml:space="preserve"> vragen over de heer Timmermans</w:t>
          </w:r>
        </w:p>
        <w:p w14:paraId="4E0BB7FD" w14:textId="77777777" w:rsidR="0045426D" w:rsidRPr="00B252C1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AB6251" w14:paraId="0D9B33DD" w14:textId="77777777" w:rsidTr="00077316">
      <w:tc>
        <w:tcPr>
          <w:tcW w:w="3600" w:type="dxa"/>
          <w:vAlign w:val="bottom"/>
        </w:tcPr>
        <w:p w14:paraId="7AE008AB" w14:textId="77777777" w:rsidR="00077316" w:rsidRPr="00B252C1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7FB99522" w14:textId="77777777" w:rsidR="00077316" w:rsidRPr="00B252C1" w:rsidRDefault="00077316" w:rsidP="00077316">
          <w:pPr>
            <w:pStyle w:val="Koptekst"/>
          </w:pPr>
        </w:p>
      </w:tc>
    </w:tr>
  </w:tbl>
  <w:p w14:paraId="1621582A" w14:textId="77777777" w:rsidR="006D31FB" w:rsidRPr="00B252C1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0A4120A4"/>
    <w:multiLevelType w:val="hybridMultilevel"/>
    <w:tmpl w:val="D1C0296A"/>
    <w:lvl w:ilvl="0" w:tplc="AA6208A8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610EB3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8C5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06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4EB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886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302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E8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6A1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15FE"/>
    <w:multiLevelType w:val="hybridMultilevel"/>
    <w:tmpl w:val="0C6847D4"/>
    <w:lvl w:ilvl="0" w:tplc="F4D63B4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2855089">
    <w:abstractNumId w:val="1"/>
  </w:num>
  <w:num w:numId="2" w16cid:durableId="3559367">
    <w:abstractNumId w:val="0"/>
  </w:num>
  <w:num w:numId="3" w16cid:durableId="90469739">
    <w:abstractNumId w:val="3"/>
  </w:num>
  <w:num w:numId="4" w16cid:durableId="17946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2088A"/>
    <w:rsid w:val="000324C8"/>
    <w:rsid w:val="000340BC"/>
    <w:rsid w:val="00036AA4"/>
    <w:rsid w:val="00046BD3"/>
    <w:rsid w:val="00077316"/>
    <w:rsid w:val="000920F1"/>
    <w:rsid w:val="000A0C3E"/>
    <w:rsid w:val="000A3C95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66CDE"/>
    <w:rsid w:val="00174A4E"/>
    <w:rsid w:val="00174D9A"/>
    <w:rsid w:val="00184673"/>
    <w:rsid w:val="00187D73"/>
    <w:rsid w:val="00192C26"/>
    <w:rsid w:val="001C5022"/>
    <w:rsid w:val="001D3060"/>
    <w:rsid w:val="001F657C"/>
    <w:rsid w:val="002004E8"/>
    <w:rsid w:val="00205DC5"/>
    <w:rsid w:val="00242E93"/>
    <w:rsid w:val="0024536A"/>
    <w:rsid w:val="00261FE9"/>
    <w:rsid w:val="00262419"/>
    <w:rsid w:val="0027146D"/>
    <w:rsid w:val="00280FD9"/>
    <w:rsid w:val="00282B9A"/>
    <w:rsid w:val="0028415C"/>
    <w:rsid w:val="002842EF"/>
    <w:rsid w:val="00291C13"/>
    <w:rsid w:val="002A663A"/>
    <w:rsid w:val="002C3DC6"/>
    <w:rsid w:val="002E18BF"/>
    <w:rsid w:val="002E61F0"/>
    <w:rsid w:val="002F42D8"/>
    <w:rsid w:val="00301105"/>
    <w:rsid w:val="003111EE"/>
    <w:rsid w:val="0031468E"/>
    <w:rsid w:val="003210BA"/>
    <w:rsid w:val="00327742"/>
    <w:rsid w:val="003342C2"/>
    <w:rsid w:val="00337F57"/>
    <w:rsid w:val="00353706"/>
    <w:rsid w:val="00357F63"/>
    <w:rsid w:val="00366D5A"/>
    <w:rsid w:val="0037597B"/>
    <w:rsid w:val="003815E9"/>
    <w:rsid w:val="00387689"/>
    <w:rsid w:val="003A53DE"/>
    <w:rsid w:val="003B127D"/>
    <w:rsid w:val="003B4C75"/>
    <w:rsid w:val="003C1507"/>
    <w:rsid w:val="003D234B"/>
    <w:rsid w:val="003F7169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D9E"/>
    <w:rsid w:val="00515103"/>
    <w:rsid w:val="005215E5"/>
    <w:rsid w:val="00536225"/>
    <w:rsid w:val="005716B5"/>
    <w:rsid w:val="0059422C"/>
    <w:rsid w:val="00596D92"/>
    <w:rsid w:val="005A04F6"/>
    <w:rsid w:val="005A3EC0"/>
    <w:rsid w:val="005B53BC"/>
    <w:rsid w:val="005C6C22"/>
    <w:rsid w:val="005E3A77"/>
    <w:rsid w:val="005F09C4"/>
    <w:rsid w:val="005F71DD"/>
    <w:rsid w:val="00634971"/>
    <w:rsid w:val="006414B2"/>
    <w:rsid w:val="006425E2"/>
    <w:rsid w:val="00644DB0"/>
    <w:rsid w:val="00653F7E"/>
    <w:rsid w:val="006561E3"/>
    <w:rsid w:val="00671F18"/>
    <w:rsid w:val="00690C1D"/>
    <w:rsid w:val="0069112F"/>
    <w:rsid w:val="006A14A4"/>
    <w:rsid w:val="006A48C6"/>
    <w:rsid w:val="006B122F"/>
    <w:rsid w:val="006B72C4"/>
    <w:rsid w:val="006B7A75"/>
    <w:rsid w:val="006D31FB"/>
    <w:rsid w:val="006E44B5"/>
    <w:rsid w:val="006E6F2F"/>
    <w:rsid w:val="006F032D"/>
    <w:rsid w:val="006F1591"/>
    <w:rsid w:val="006F2E22"/>
    <w:rsid w:val="007074F7"/>
    <w:rsid w:val="00710DCD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6B76"/>
    <w:rsid w:val="007F053D"/>
    <w:rsid w:val="00813261"/>
    <w:rsid w:val="00817C7C"/>
    <w:rsid w:val="00820669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8F6380"/>
    <w:rsid w:val="009030BF"/>
    <w:rsid w:val="00903251"/>
    <w:rsid w:val="009052FA"/>
    <w:rsid w:val="00907575"/>
    <w:rsid w:val="00913742"/>
    <w:rsid w:val="00930102"/>
    <w:rsid w:val="00932A91"/>
    <w:rsid w:val="00957BA1"/>
    <w:rsid w:val="0097408F"/>
    <w:rsid w:val="009A054A"/>
    <w:rsid w:val="009A2289"/>
    <w:rsid w:val="009C31FD"/>
    <w:rsid w:val="009C347A"/>
    <w:rsid w:val="009C70C3"/>
    <w:rsid w:val="009D668B"/>
    <w:rsid w:val="009E35AB"/>
    <w:rsid w:val="009E4FD7"/>
    <w:rsid w:val="009E6117"/>
    <w:rsid w:val="009F28C4"/>
    <w:rsid w:val="009F7211"/>
    <w:rsid w:val="00A10A5D"/>
    <w:rsid w:val="00A14C8E"/>
    <w:rsid w:val="00A21920"/>
    <w:rsid w:val="00A22611"/>
    <w:rsid w:val="00A23236"/>
    <w:rsid w:val="00A232DA"/>
    <w:rsid w:val="00A56E07"/>
    <w:rsid w:val="00A56E96"/>
    <w:rsid w:val="00A57085"/>
    <w:rsid w:val="00A61FF9"/>
    <w:rsid w:val="00A67AFB"/>
    <w:rsid w:val="00A90BC6"/>
    <w:rsid w:val="00A94E88"/>
    <w:rsid w:val="00AB6251"/>
    <w:rsid w:val="00AC2EE6"/>
    <w:rsid w:val="00AE4A4D"/>
    <w:rsid w:val="00AF207C"/>
    <w:rsid w:val="00B04AAC"/>
    <w:rsid w:val="00B12971"/>
    <w:rsid w:val="00B13376"/>
    <w:rsid w:val="00B24721"/>
    <w:rsid w:val="00B252C1"/>
    <w:rsid w:val="00B401B3"/>
    <w:rsid w:val="00B527B8"/>
    <w:rsid w:val="00B553DD"/>
    <w:rsid w:val="00B5556A"/>
    <w:rsid w:val="00B728C5"/>
    <w:rsid w:val="00B74E25"/>
    <w:rsid w:val="00B903E5"/>
    <w:rsid w:val="00BA30CC"/>
    <w:rsid w:val="00BA3244"/>
    <w:rsid w:val="00BB4157"/>
    <w:rsid w:val="00BC5704"/>
    <w:rsid w:val="00BD4DDE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2DC2"/>
    <w:rsid w:val="00D0400F"/>
    <w:rsid w:val="00D0485F"/>
    <w:rsid w:val="00D16582"/>
    <w:rsid w:val="00D258BD"/>
    <w:rsid w:val="00D3008F"/>
    <w:rsid w:val="00D45EE8"/>
    <w:rsid w:val="00D5289C"/>
    <w:rsid w:val="00D52BC5"/>
    <w:rsid w:val="00D644EA"/>
    <w:rsid w:val="00D75634"/>
    <w:rsid w:val="00D77DEE"/>
    <w:rsid w:val="00D97655"/>
    <w:rsid w:val="00D97E52"/>
    <w:rsid w:val="00DA0A99"/>
    <w:rsid w:val="00DA4BFD"/>
    <w:rsid w:val="00DB7B39"/>
    <w:rsid w:val="00DC13BD"/>
    <w:rsid w:val="00DE13DA"/>
    <w:rsid w:val="00DF5E39"/>
    <w:rsid w:val="00E0707B"/>
    <w:rsid w:val="00E12E96"/>
    <w:rsid w:val="00E33990"/>
    <w:rsid w:val="00E379FF"/>
    <w:rsid w:val="00E41924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53F6F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D2447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64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759</ap:Characters>
  <ap:DocSecurity>0</ap:DocSecurity>
  <ap:Lines>6</ap:Lines>
  <ap:Paragraphs>1</ap:Paragraphs>
  <ap:ScaleCrop>false</ap:ScaleCrop>
  <ap:LinksUpToDate>false</ap:LinksUpToDate>
  <ap:CharactersWithSpaces>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2026-08-13T14:33:00.0000000Z</dcterms:created>
  <dcterms:modified xsi:type="dcterms:W3CDTF">2026-08-13T14:33:00.0000000Z</dcterms:modified>
  <dc:description>------------------------</dc:description>
  <dc:subject/>
  <dc:title/>
  <keywords/>
  <version/>
  <category/>
</coreProperties>
</file>