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D12586" w14:paraId="70127839" w14:textId="3E3ACC2C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13 augustus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5DE7CC4F">
            <w:pPr>
              <w:pStyle w:val="Voettekst"/>
            </w:pPr>
            <w:r>
              <w:t xml:space="preserve">Uitstelbericht Kamervragen </w:t>
            </w:r>
            <w:r w:rsidR="00D12586">
              <w:t xml:space="preserve">over de inzet van ambulances naar </w:t>
            </w:r>
            <w:proofErr w:type="spellStart"/>
            <w:r w:rsidR="00D12586">
              <w:t>asielopvanglocaties</w:t>
            </w:r>
            <w:proofErr w:type="spellEnd"/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20145" w:rsidP="00F20145" w:rsidRDefault="00D12586" w14:paraId="7B7E79E6" w14:textId="1BF2F1C5">
            <w:pPr>
              <w:pStyle w:val="referentiegegevens"/>
              <w:rPr>
                <w:sz w:val="18"/>
                <w:szCs w:val="24"/>
              </w:rPr>
            </w:pPr>
            <w:r>
              <w:t>7826473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D12586" w:rsidR="00F20145" w:rsidP="00F20145" w:rsidRDefault="00D12586" w14:paraId="0682E0CA" w14:textId="3F0A0FE6">
            <w:pPr>
              <w:pStyle w:val="referentiegegevens"/>
              <w:rPr>
                <w:sz w:val="18"/>
                <w:szCs w:val="24"/>
              </w:rPr>
            </w:pPr>
            <w:r w:rsidRPr="00D12586">
              <w:t>2026Z16458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3636AE58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D12586" w:rsidR="00D12586">
        <w:t>minister</w:t>
      </w:r>
      <w:r w:rsidR="00D12586">
        <w:t xml:space="preserve"> </w:t>
      </w:r>
      <w:r w:rsidRPr="00D12586" w:rsidR="00D12586">
        <w:t>van Volksgezondheid, Welzijn en Sport</w:t>
      </w:r>
      <w:r w:rsidRPr="00F20145">
        <w:rPr>
          <w:rFonts w:cs="Utopia"/>
          <w:color w:val="000000"/>
        </w:rPr>
        <w:t xml:space="preserve">, mede dat de schriftelijke vragen van </w:t>
      </w:r>
      <w:r w:rsidR="00D12586"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 w:rsidR="00D12586">
        <w:t xml:space="preserve">Ceulemans, Boomsma en </w:t>
      </w:r>
      <w:proofErr w:type="spellStart"/>
      <w:r w:rsidR="00D12586">
        <w:t>Coenradie</w:t>
      </w:r>
      <w:proofErr w:type="spellEnd"/>
      <w:r w:rsidR="00D12586">
        <w:t xml:space="preserve"> (allen JA21)</w:t>
      </w:r>
      <w:r w:rsidRPr="00F20145">
        <w:rPr>
          <w:rFonts w:cs="Utopia"/>
          <w:color w:val="000000"/>
        </w:rPr>
        <w:t xml:space="preserve">, van uw Kamer aan de </w:t>
      </w:r>
      <w:r w:rsidR="00D12586">
        <w:rPr>
          <w:rFonts w:cs="Utopia"/>
          <w:color w:val="000000"/>
        </w:rPr>
        <w:t xml:space="preserve">minister van Asiel en Migratie </w:t>
      </w:r>
      <w:r w:rsidRPr="00F20145">
        <w:rPr>
          <w:rFonts w:cs="Utopia"/>
          <w:color w:val="000000"/>
        </w:rPr>
        <w:t>over</w:t>
      </w:r>
      <w:r w:rsidR="00D12586">
        <w:rPr>
          <w:rFonts w:cs="Utopia"/>
          <w:color w:val="000000"/>
        </w:rPr>
        <w:t xml:space="preserve"> </w:t>
      </w:r>
      <w:r w:rsidR="00D12586">
        <w:t xml:space="preserve">de inzet van ambulances naar </w:t>
      </w:r>
      <w:proofErr w:type="spellStart"/>
      <w:r w:rsidR="00D12586">
        <w:t>asielopvanglocaties</w:t>
      </w:r>
      <w:proofErr w:type="spellEnd"/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D12586">
        <w:rPr>
          <w:rFonts w:cs="Utopia"/>
          <w:color w:val="000000"/>
        </w:rPr>
        <w:t>23 juli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5E269AD4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D12586">
        <w:rPr>
          <w:rFonts w:cs="Utopia"/>
          <w:color w:val="000000"/>
        </w:rPr>
        <w:t>Minister van Asiel en Migratie,</w:t>
      </w:r>
    </w:p>
    <w:p w:rsidRPr="00F20145" w:rsidR="00F20145" w:rsidP="00F20145" w:rsidRDefault="00F20145" w14:paraId="037BCB38" w14:textId="4B97EFB6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D12586" w14:paraId="7F59D051" w14:textId="7E01D568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Bart van den Brink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DA9F5" w14:textId="77777777" w:rsidR="00856120" w:rsidRDefault="00856120">
      <w:r>
        <w:separator/>
      </w:r>
    </w:p>
    <w:p w14:paraId="6CBDC117" w14:textId="77777777" w:rsidR="00856120" w:rsidRDefault="00856120"/>
    <w:p w14:paraId="46A58C30" w14:textId="77777777" w:rsidR="00856120" w:rsidRDefault="00856120"/>
    <w:p w14:paraId="57FFD897" w14:textId="77777777" w:rsidR="00856120" w:rsidRDefault="00856120"/>
  </w:endnote>
  <w:endnote w:type="continuationSeparator" w:id="0">
    <w:p w14:paraId="5E907C0C" w14:textId="77777777" w:rsidR="00856120" w:rsidRDefault="00856120">
      <w:r>
        <w:continuationSeparator/>
      </w:r>
    </w:p>
    <w:p w14:paraId="67F3D03E" w14:textId="77777777" w:rsidR="00856120" w:rsidRDefault="00856120"/>
    <w:p w14:paraId="0F88CC58" w14:textId="77777777" w:rsidR="00856120" w:rsidRDefault="00856120"/>
    <w:p w14:paraId="0E13FC13" w14:textId="77777777" w:rsidR="00856120" w:rsidRDefault="00856120"/>
  </w:endnote>
  <w:endnote w:type="continuationNotice" w:id="1">
    <w:p w14:paraId="14CCAA4E" w14:textId="77777777" w:rsidR="00856120" w:rsidRDefault="0085612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5DCF6A40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940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940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4528AF8C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940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940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EC96" w14:textId="77777777" w:rsidR="00856120" w:rsidRDefault="00856120">
      <w:r>
        <w:separator/>
      </w:r>
    </w:p>
  </w:footnote>
  <w:footnote w:type="continuationSeparator" w:id="0">
    <w:p w14:paraId="1298FB2D" w14:textId="77777777" w:rsidR="00856120" w:rsidRDefault="00856120">
      <w:r>
        <w:continuationSeparator/>
      </w:r>
    </w:p>
  </w:footnote>
  <w:footnote w:type="continuationNotice" w:id="1">
    <w:p w14:paraId="248E2EE7" w14:textId="77777777" w:rsidR="00856120" w:rsidRDefault="0085612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4C43F9A1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A3FEB9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7BB7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52500"/>
    <w:rsid w:val="003538AE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94005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70002"/>
    <w:rsid w:val="00571A35"/>
    <w:rsid w:val="0059105F"/>
    <w:rsid w:val="00593AEF"/>
    <w:rsid w:val="00594384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120"/>
    <w:rsid w:val="00856DD2"/>
    <w:rsid w:val="00860163"/>
    <w:rsid w:val="008737CF"/>
    <w:rsid w:val="00875340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659C"/>
    <w:rsid w:val="00D04F86"/>
    <w:rsid w:val="00D0585A"/>
    <w:rsid w:val="00D114F5"/>
    <w:rsid w:val="00D12586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39ED"/>
    <w:rsid w:val="00E13B1C"/>
    <w:rsid w:val="00E14183"/>
    <w:rsid w:val="00E21C5F"/>
    <w:rsid w:val="00E25CB4"/>
    <w:rsid w:val="00E33297"/>
    <w:rsid w:val="00E4284F"/>
    <w:rsid w:val="00E46F34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210</ap:Words>
  <ap:Characters>1161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2026-08-13T12:37:00.0000000Z</dcterms:created>
  <dcterms:modified xsi:type="dcterms:W3CDTF">2026-08-13T12:40:00.0000000Z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