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2CA" w:rsidR="00340ECA" w:rsidP="002822CA" w:rsidRDefault="00340ECA" w14:paraId="7AB0B8D8" w14:textId="77777777"/>
    <w:p w:rsidR="00D63B58" w:rsidP="00810C93" w:rsidRDefault="00D63B58" w14:paraId="5793F8D1" w14:textId="2011EFBA">
      <w:r>
        <w:t>Geachte Voorzitter,</w:t>
      </w:r>
    </w:p>
    <w:p w:rsidR="00D63B58" w:rsidP="00810C93" w:rsidRDefault="00D63B58" w14:paraId="0AD898A9" w14:textId="77777777"/>
    <w:p w:rsidR="008A6BDC" w:rsidP="00810C93" w:rsidRDefault="008A6BDC" w14:paraId="01C5455C" w14:textId="09C60BE3">
      <w:r>
        <w:t>U heeft mij verzocht om de vragen van de fracties van CDA, PRO en VVD over het BNC fiche Mededeling Betere Regelgeving (kenmerk 22112) uiterlijk op 27 augustus 2026 te beantwoorden.</w:t>
      </w:r>
      <w:r w:rsidR="00597B76">
        <w:t xml:space="preserve"> </w:t>
      </w:r>
    </w:p>
    <w:p w:rsidR="00597B76" w:rsidP="00810C93" w:rsidRDefault="00597B76" w14:paraId="05F56F76" w14:textId="77777777"/>
    <w:p w:rsidR="007F439C" w:rsidP="00810C93" w:rsidRDefault="008A6BDC" w14:paraId="68B03BFD" w14:textId="0493C566">
      <w:r>
        <w:t xml:space="preserve">Helaas </w:t>
      </w:r>
      <w:r w:rsidR="00D63B58">
        <w:t xml:space="preserve">kunnen </w:t>
      </w:r>
      <w:r>
        <w:t xml:space="preserve">deze vragen niet binnen deze termijn </w:t>
      </w:r>
      <w:r w:rsidR="00D63B58">
        <w:t xml:space="preserve">worden beantwoord. De reden van uitstel is dat interdepartementale afstemming meer tijd vraagt. Ik zal uw Kamer de antwoorden op de vragen </w:t>
      </w:r>
      <w:r w:rsidR="00456F3C">
        <w:t xml:space="preserve">begin september </w:t>
      </w:r>
      <w:r w:rsidR="00D63B58">
        <w:t>doen toekomen.</w:t>
      </w:r>
      <w:r w:rsidR="00D63B58">
        <w:br/>
      </w:r>
    </w:p>
    <w:p w:rsidR="00597B76" w:rsidP="00810C93" w:rsidRDefault="00597B76" w14:paraId="2E2F7759" w14:textId="77777777"/>
    <w:p w:rsidR="00721AE1" w:rsidRDefault="00721AE1" w14:paraId="4BFA4D20" w14:textId="77777777">
      <w:pPr>
        <w:spacing w:line="240" w:lineRule="auto"/>
      </w:pPr>
    </w:p>
    <w:p w:rsidR="00A50CF6" w:rsidP="00810C93" w:rsidRDefault="00A50CF6" w14:paraId="5C6D93E6" w14:textId="77777777"/>
    <w:p w:rsidR="00456F3C" w:rsidP="00810C93" w:rsidRDefault="00456F3C" w14:paraId="39D363D6" w14:textId="0F1D67C3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Heleen Herbert</w:t>
      </w:r>
    </w:p>
    <w:p w:rsidR="006B3C17" w:rsidP="00810C93" w:rsidRDefault="00EE22D0" w14:paraId="2E36D01E" w14:textId="48555EA1">
      <w:pPr>
        <w:pStyle w:val="Normaalweb"/>
        <w:spacing w:before="0" w:beforeAutospacing="0" w:after="0" w:after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Minister van Economische Zaken</w:t>
      </w:r>
      <w:r w:rsidR="00456F3C">
        <w:rPr>
          <w:rFonts w:ascii="Verdana" w:hAnsi="Verdana"/>
          <w:sz w:val="18"/>
          <w:szCs w:val="18"/>
        </w:rPr>
        <w:t xml:space="preserve"> en Klimaat</w:t>
      </w:r>
    </w:p>
    <w:p w:rsidR="006B3C17" w:rsidP="00810C93" w:rsidRDefault="006B3C17" w14:paraId="05DDA0AA" w14:textId="77777777"/>
    <w:p w:rsidR="00E758FD" w:rsidP="00810C93" w:rsidRDefault="00E758FD" w14:paraId="2269412C" w14:textId="77777777"/>
    <w:p w:rsidR="000639A7" w:rsidP="00810C93" w:rsidRDefault="000639A7" w14:paraId="3AF5FD4A" w14:textId="77777777"/>
    <w:p w:rsidR="00BD2D73" w:rsidP="00810C93" w:rsidRDefault="00BD2D73" w14:paraId="0A02E497" w14:textId="77777777"/>
    <w:sectPr w:rsidR="00BD2D73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B04FB" w14:textId="77777777" w:rsidR="00EE22D0" w:rsidRDefault="00EE22D0">
      <w:r>
        <w:separator/>
      </w:r>
    </w:p>
    <w:p w14:paraId="466AC5B5" w14:textId="77777777" w:rsidR="00EE22D0" w:rsidRDefault="00EE22D0"/>
  </w:endnote>
  <w:endnote w:type="continuationSeparator" w:id="0">
    <w:p w14:paraId="01CA850A" w14:textId="77777777" w:rsidR="00EE22D0" w:rsidRDefault="00EE22D0">
      <w:r>
        <w:continuationSeparator/>
      </w:r>
    </w:p>
    <w:p w14:paraId="515E7DBD" w14:textId="77777777" w:rsidR="00EE22D0" w:rsidRDefault="00EE22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9B8E4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702B7" w14:paraId="2512D408" w14:textId="77777777" w:rsidTr="00CA6A25">
      <w:trPr>
        <w:trHeight w:hRule="exact" w:val="240"/>
      </w:trPr>
      <w:tc>
        <w:tcPr>
          <w:tcW w:w="7601" w:type="dxa"/>
        </w:tcPr>
        <w:p w14:paraId="5AA6C570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4AF145E2" w14:textId="616C7B58" w:rsidR="00527BD4" w:rsidRPr="00645414" w:rsidRDefault="00EE22D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425CC">
            <w:fldChar w:fldCharType="begin"/>
          </w:r>
          <w:r>
            <w:instrText xml:space="preserve"> SECTIONPAGES   \* MERGEFORMAT </w:instrText>
          </w:r>
          <w:r w:rsidR="004425CC">
            <w:fldChar w:fldCharType="separate"/>
          </w:r>
          <w:r w:rsidR="00D63B58">
            <w:t>2</w:t>
          </w:r>
          <w:r w:rsidR="004425CC">
            <w:fldChar w:fldCharType="end"/>
          </w:r>
        </w:p>
      </w:tc>
    </w:tr>
  </w:tbl>
  <w:p w14:paraId="5E5D0415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702B7" w14:paraId="10EB8731" w14:textId="77777777" w:rsidTr="00CA6A25">
      <w:trPr>
        <w:trHeight w:hRule="exact" w:val="240"/>
      </w:trPr>
      <w:tc>
        <w:tcPr>
          <w:tcW w:w="7601" w:type="dxa"/>
        </w:tcPr>
        <w:p w14:paraId="7A4D1052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9782334" w14:textId="01986B9D" w:rsidR="00527BD4" w:rsidRPr="00ED539E" w:rsidRDefault="00EE22D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A13FBD">
            <w:fldChar w:fldCharType="begin"/>
          </w:r>
          <w:r>
            <w:instrText xml:space="preserve"> SECTIONPAGES   \* MERGEFORMAT </w:instrText>
          </w:r>
          <w:r w:rsidR="00A13FBD">
            <w:fldChar w:fldCharType="separate"/>
          </w:r>
          <w:r w:rsidR="00A44FC5">
            <w:t>1</w:t>
          </w:r>
          <w:r w:rsidR="00A13FBD">
            <w:fldChar w:fldCharType="end"/>
          </w:r>
        </w:p>
      </w:tc>
    </w:tr>
  </w:tbl>
  <w:p w14:paraId="36AE1BAC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50686A27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EF38" w14:textId="77777777" w:rsidR="00EE22D0" w:rsidRDefault="00EE22D0">
      <w:r>
        <w:separator/>
      </w:r>
    </w:p>
    <w:p w14:paraId="5AB90199" w14:textId="77777777" w:rsidR="00EE22D0" w:rsidRDefault="00EE22D0"/>
  </w:footnote>
  <w:footnote w:type="continuationSeparator" w:id="0">
    <w:p w14:paraId="56ADB484" w14:textId="77777777" w:rsidR="00EE22D0" w:rsidRDefault="00EE22D0">
      <w:r>
        <w:continuationSeparator/>
      </w:r>
    </w:p>
    <w:p w14:paraId="60F31F57" w14:textId="77777777" w:rsidR="00EE22D0" w:rsidRDefault="00EE22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702B7" w14:paraId="195E3627" w14:textId="77777777" w:rsidTr="00A50CF6">
      <w:tc>
        <w:tcPr>
          <w:tcW w:w="2156" w:type="dxa"/>
        </w:tcPr>
        <w:p w14:paraId="50850002" w14:textId="77777777" w:rsidR="00527BD4" w:rsidRPr="005819CE" w:rsidRDefault="00EE22D0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Ondernemerschap</w:t>
          </w:r>
        </w:p>
      </w:tc>
    </w:tr>
    <w:tr w:rsidR="00A702B7" w14:paraId="779EEAFA" w14:textId="77777777" w:rsidTr="00A50CF6">
      <w:trPr>
        <w:trHeight w:hRule="exact" w:val="200"/>
      </w:trPr>
      <w:tc>
        <w:tcPr>
          <w:tcW w:w="2156" w:type="dxa"/>
        </w:tcPr>
        <w:p w14:paraId="4E503F73" w14:textId="77777777" w:rsidR="00527BD4" w:rsidRPr="005819CE" w:rsidRDefault="00527BD4" w:rsidP="00A50CF6"/>
      </w:tc>
    </w:tr>
    <w:tr w:rsidR="00A702B7" w14:paraId="587C81C8" w14:textId="77777777" w:rsidTr="00502512">
      <w:trPr>
        <w:trHeight w:hRule="exact" w:val="774"/>
      </w:trPr>
      <w:tc>
        <w:tcPr>
          <w:tcW w:w="2156" w:type="dxa"/>
        </w:tcPr>
        <w:p w14:paraId="26A96E9C" w14:textId="77777777" w:rsidR="00527BD4" w:rsidRDefault="00EE22D0" w:rsidP="003A5290">
          <w:pPr>
            <w:pStyle w:val="Huisstijl-Kopje"/>
          </w:pPr>
          <w:r>
            <w:t>Ons kenmerk</w:t>
          </w:r>
        </w:p>
        <w:p w14:paraId="4D051ED4" w14:textId="77777777" w:rsidR="00527BD4" w:rsidRPr="005819CE" w:rsidRDefault="00EE22D0" w:rsidP="004425CC">
          <w:pPr>
            <w:pStyle w:val="Huisstijl-Kopje"/>
          </w:pPr>
          <w:r>
            <w:rPr>
              <w:b w:val="0"/>
            </w:rPr>
            <w:t>DGBI-O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107930288</w:t>
          </w:r>
        </w:p>
      </w:tc>
    </w:tr>
  </w:tbl>
  <w:p w14:paraId="3B8BBC89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7ACC964D" w14:textId="77777777" w:rsidR="00527BD4" w:rsidRDefault="00527BD4" w:rsidP="008C356D"/>
  <w:p w14:paraId="15AF1391" w14:textId="77777777" w:rsidR="00527BD4" w:rsidRPr="00740712" w:rsidRDefault="00527BD4" w:rsidP="008C356D"/>
  <w:p w14:paraId="788E646F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09AFF076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3DA89557" w14:textId="77777777" w:rsidR="00527BD4" w:rsidRDefault="00527BD4" w:rsidP="004F44C2"/>
  <w:p w14:paraId="07760679" w14:textId="77777777" w:rsidR="00527BD4" w:rsidRPr="00740712" w:rsidRDefault="00527BD4" w:rsidP="004F44C2"/>
  <w:p w14:paraId="55E2F798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702B7" w14:paraId="27208ECB" w14:textId="77777777" w:rsidTr="00751A6A">
      <w:trPr>
        <w:trHeight w:val="2636"/>
      </w:trPr>
      <w:tc>
        <w:tcPr>
          <w:tcW w:w="737" w:type="dxa"/>
        </w:tcPr>
        <w:p w14:paraId="0F48CE52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771FD50F" w14:textId="77777777" w:rsidR="00527BD4" w:rsidRDefault="00EE22D0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107A23B" wp14:editId="5CE789FF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B3DA646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2712C08A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57129DB" w14:textId="21ACFF8F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702B7" w:rsidRPr="00641A4C" w14:paraId="69B3454B" w14:textId="77777777" w:rsidTr="00A50CF6">
      <w:tc>
        <w:tcPr>
          <w:tcW w:w="2160" w:type="dxa"/>
        </w:tcPr>
        <w:p w14:paraId="315F611E" w14:textId="77777777" w:rsidR="00527BD4" w:rsidRPr="005819CE" w:rsidRDefault="00EE22D0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Ondernemerschap</w:t>
          </w:r>
        </w:p>
        <w:p w14:paraId="331D9C55" w14:textId="77777777" w:rsidR="00527BD4" w:rsidRPr="00BE5ED9" w:rsidRDefault="00EE22D0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120339F4" w14:textId="77777777" w:rsidR="00EF495B" w:rsidRDefault="00EE22D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20D30DA6" w14:textId="77777777" w:rsidR="00EF495B" w:rsidRPr="005B3814" w:rsidRDefault="00EE22D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05360BF" w14:textId="15EDF875" w:rsidR="00527BD4" w:rsidRPr="00597B76" w:rsidRDefault="00EE22D0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A702B7" w:rsidRPr="00641A4C" w14:paraId="5BA1667F" w14:textId="77777777" w:rsidTr="00A50CF6">
      <w:trPr>
        <w:trHeight w:hRule="exact" w:val="200"/>
      </w:trPr>
      <w:tc>
        <w:tcPr>
          <w:tcW w:w="2160" w:type="dxa"/>
        </w:tcPr>
        <w:p w14:paraId="1D763A25" w14:textId="77777777" w:rsidR="00527BD4" w:rsidRPr="00597B76" w:rsidRDefault="00527BD4" w:rsidP="00A50CF6"/>
      </w:tc>
    </w:tr>
    <w:tr w:rsidR="00A702B7" w14:paraId="3046DF8A" w14:textId="77777777" w:rsidTr="00A50CF6">
      <w:tc>
        <w:tcPr>
          <w:tcW w:w="2160" w:type="dxa"/>
        </w:tcPr>
        <w:p w14:paraId="59E5F3CC" w14:textId="77777777" w:rsidR="000C0163" w:rsidRPr="005819CE" w:rsidRDefault="00EE22D0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65C6B4E5" w14:textId="77777777" w:rsidR="000C0163" w:rsidRPr="005819CE" w:rsidRDefault="00EE22D0" w:rsidP="000C0163">
          <w:pPr>
            <w:pStyle w:val="Huisstijl-Gegeven"/>
          </w:pPr>
          <w:r>
            <w:t>DGBI-O</w:t>
          </w:r>
          <w:r w:rsidR="00926AE2">
            <w:t xml:space="preserve"> / </w:t>
          </w:r>
          <w:r>
            <w:t>107930288</w:t>
          </w:r>
        </w:p>
        <w:p w14:paraId="1316A297" w14:textId="77777777" w:rsidR="00527BD4" w:rsidRPr="005819CE" w:rsidRDefault="00EE22D0" w:rsidP="00A50CF6">
          <w:pPr>
            <w:pStyle w:val="Huisstijl-Kopje"/>
          </w:pPr>
          <w:r>
            <w:t>Uw kenmerk</w:t>
          </w:r>
        </w:p>
        <w:p w14:paraId="46E5B79E" w14:textId="15A39740" w:rsidR="00527BD4" w:rsidRPr="005819CE" w:rsidRDefault="00EE22D0" w:rsidP="00597B76">
          <w:pPr>
            <w:pStyle w:val="Huisstijl-Gegeven"/>
          </w:pPr>
          <w:r>
            <w:t>22112</w:t>
          </w:r>
        </w:p>
        <w:p w14:paraId="75C20BAD" w14:textId="77777777" w:rsidR="00527BD4" w:rsidRPr="005819CE" w:rsidRDefault="00527BD4" w:rsidP="00A50CF6">
          <w:pPr>
            <w:pStyle w:val="Huisstijl-Gegeven"/>
          </w:pPr>
        </w:p>
      </w:tc>
    </w:tr>
  </w:tbl>
  <w:p w14:paraId="29FA75FE" w14:textId="77777777" w:rsidR="00121BF0" w:rsidRPr="00121BF0" w:rsidRDefault="00121BF0" w:rsidP="00121BF0">
    <w:pPr>
      <w:rPr>
        <w:vanish/>
      </w:rPr>
    </w:pPr>
  </w:p>
  <w:tbl>
    <w:tblPr>
      <w:tblW w:w="72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5"/>
      <w:gridCol w:w="6491"/>
    </w:tblGrid>
    <w:tr w:rsidR="00A702B7" w14:paraId="33E8ADFE" w14:textId="77777777" w:rsidTr="007A5F97">
      <w:trPr>
        <w:trHeight w:val="400"/>
      </w:trPr>
      <w:tc>
        <w:tcPr>
          <w:tcW w:w="7226" w:type="dxa"/>
          <w:gridSpan w:val="2"/>
        </w:tcPr>
        <w:p w14:paraId="088D6858" w14:textId="77777777" w:rsidR="00527BD4" w:rsidRPr="00BC3B53" w:rsidRDefault="00EE22D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702B7" w14:paraId="277E63AA" w14:textId="77777777" w:rsidTr="007A5F97">
      <w:tc>
        <w:tcPr>
          <w:tcW w:w="7226" w:type="dxa"/>
          <w:gridSpan w:val="2"/>
        </w:tcPr>
        <w:p w14:paraId="0067C1B1" w14:textId="77777777" w:rsidR="00527BD4" w:rsidRPr="00983E8F" w:rsidRDefault="00527BD4" w:rsidP="00A50CF6">
          <w:pPr>
            <w:pStyle w:val="Huisstijl-Rubricering"/>
          </w:pPr>
        </w:p>
      </w:tc>
    </w:tr>
    <w:tr w:rsidR="00A702B7" w:rsidRPr="00D63B58" w14:paraId="553F8A13" w14:textId="77777777" w:rsidTr="007A5F97">
      <w:trPr>
        <w:trHeight w:hRule="exact" w:val="2440"/>
      </w:trPr>
      <w:tc>
        <w:tcPr>
          <w:tcW w:w="7226" w:type="dxa"/>
          <w:gridSpan w:val="2"/>
        </w:tcPr>
        <w:p w14:paraId="5D8D6DCF" w14:textId="77777777" w:rsidR="00597B76" w:rsidRDefault="00597B76" w:rsidP="00597B76">
          <w:pPr>
            <w:pStyle w:val="Huisstijl-NAW"/>
          </w:pPr>
          <w:r>
            <w:t xml:space="preserve">De Voorzitter van de Tweede Kamer </w:t>
          </w:r>
        </w:p>
        <w:p w14:paraId="15BA7605" w14:textId="77777777" w:rsidR="00597B76" w:rsidRDefault="00597B76" w:rsidP="00597B76">
          <w:pPr>
            <w:pStyle w:val="Huisstijl-NAW"/>
          </w:pPr>
          <w:r>
            <w:t>der Staten-Generaal</w:t>
          </w:r>
        </w:p>
        <w:p w14:paraId="2D4E4CCC" w14:textId="77777777" w:rsidR="00597B76" w:rsidRDefault="00597B76" w:rsidP="00597B76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62E32F88" w14:textId="2FE503AE" w:rsidR="00A702B7" w:rsidRPr="00D63B58" w:rsidRDefault="00597B76" w:rsidP="00597B76">
          <w:pPr>
            <w:pStyle w:val="Huisstijl-NAW"/>
            <w:rPr>
              <w:lang w:val="en-US"/>
            </w:rPr>
          </w:pPr>
          <w:r>
            <w:t>2595 BD  DEN HAAG</w:t>
          </w:r>
        </w:p>
        <w:p w14:paraId="40A356A3" w14:textId="77777777" w:rsidR="00A702B7" w:rsidRPr="00D63B58" w:rsidRDefault="00A702B7">
          <w:pPr>
            <w:pStyle w:val="Huisstijl-NAW"/>
            <w:rPr>
              <w:lang w:val="en-US"/>
            </w:rPr>
          </w:pPr>
        </w:p>
      </w:tc>
    </w:tr>
    <w:tr w:rsidR="00A702B7" w:rsidRPr="00D63B58" w14:paraId="11CF118B" w14:textId="77777777" w:rsidTr="007A5F97">
      <w:trPr>
        <w:trHeight w:hRule="exact" w:val="400"/>
      </w:trPr>
      <w:tc>
        <w:tcPr>
          <w:tcW w:w="7226" w:type="dxa"/>
          <w:gridSpan w:val="2"/>
        </w:tcPr>
        <w:p w14:paraId="01A0D319" w14:textId="77777777" w:rsidR="00527BD4" w:rsidRPr="00D63B58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  <w:lang w:val="en-US"/>
            </w:rPr>
          </w:pPr>
        </w:p>
      </w:tc>
    </w:tr>
    <w:tr w:rsidR="00A702B7" w14:paraId="60E129CE" w14:textId="77777777" w:rsidTr="007A5F97">
      <w:trPr>
        <w:trHeight w:val="240"/>
      </w:trPr>
      <w:tc>
        <w:tcPr>
          <w:tcW w:w="735" w:type="dxa"/>
        </w:tcPr>
        <w:p w14:paraId="4FE0C276" w14:textId="77777777" w:rsidR="00527BD4" w:rsidRPr="007709EF" w:rsidRDefault="00EE22D0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489" w:type="dxa"/>
        </w:tcPr>
        <w:p w14:paraId="7C90FA59" w14:textId="7E4A90C6" w:rsidR="00527BD4" w:rsidRPr="007709EF" w:rsidRDefault="00352003" w:rsidP="00A50CF6">
          <w:r>
            <w:t>13 augustus 2026</w:t>
          </w:r>
        </w:p>
      </w:tc>
    </w:tr>
    <w:tr w:rsidR="00A702B7" w14:paraId="2F3A61B9" w14:textId="77777777" w:rsidTr="007A5F97">
      <w:trPr>
        <w:trHeight w:val="240"/>
      </w:trPr>
      <w:tc>
        <w:tcPr>
          <w:tcW w:w="735" w:type="dxa"/>
        </w:tcPr>
        <w:p w14:paraId="390DBF3E" w14:textId="77777777" w:rsidR="00527BD4" w:rsidRPr="007709EF" w:rsidRDefault="00EE22D0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489" w:type="dxa"/>
        </w:tcPr>
        <w:p w14:paraId="5F6E8D94" w14:textId="234B2BC0" w:rsidR="00527BD4" w:rsidRPr="007709EF" w:rsidRDefault="007A5F97" w:rsidP="00597B76">
          <w:r>
            <w:t>Uitstel beantwoording vragen BNC fiche Mededeling Betere Regelgeving</w:t>
          </w:r>
        </w:p>
      </w:tc>
    </w:tr>
  </w:tbl>
  <w:p w14:paraId="6DC3D2D1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B3B0FA0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45485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FE47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EE1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16A2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A4CE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E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267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00858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13284A1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212AC9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56A8B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7044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38D2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98CA1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5A1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A26E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544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2886493">
    <w:abstractNumId w:val="10"/>
  </w:num>
  <w:num w:numId="2" w16cid:durableId="743796198">
    <w:abstractNumId w:val="7"/>
  </w:num>
  <w:num w:numId="3" w16cid:durableId="1142847065">
    <w:abstractNumId w:val="6"/>
  </w:num>
  <w:num w:numId="4" w16cid:durableId="1224222682">
    <w:abstractNumId w:val="5"/>
  </w:num>
  <w:num w:numId="5" w16cid:durableId="909653409">
    <w:abstractNumId w:val="4"/>
  </w:num>
  <w:num w:numId="6" w16cid:durableId="2026667934">
    <w:abstractNumId w:val="8"/>
  </w:num>
  <w:num w:numId="7" w16cid:durableId="1296763413">
    <w:abstractNumId w:val="3"/>
  </w:num>
  <w:num w:numId="8" w16cid:durableId="474614266">
    <w:abstractNumId w:val="2"/>
  </w:num>
  <w:num w:numId="9" w16cid:durableId="57555621">
    <w:abstractNumId w:val="1"/>
  </w:num>
  <w:num w:numId="10" w16cid:durableId="1382901742">
    <w:abstractNumId w:val="0"/>
  </w:num>
  <w:num w:numId="11" w16cid:durableId="878782808">
    <w:abstractNumId w:val="9"/>
  </w:num>
  <w:num w:numId="12" w16cid:durableId="272371016">
    <w:abstractNumId w:val="11"/>
  </w:num>
  <w:num w:numId="13" w16cid:durableId="48307555">
    <w:abstractNumId w:val="13"/>
  </w:num>
  <w:num w:numId="14" w16cid:durableId="323165209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620F7"/>
    <w:rsid w:val="000639A7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44E1"/>
    <w:rsid w:val="001270C7"/>
    <w:rsid w:val="00132540"/>
    <w:rsid w:val="00133F0F"/>
    <w:rsid w:val="0014462A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071E"/>
    <w:rsid w:val="001C32EC"/>
    <w:rsid w:val="001C38BD"/>
    <w:rsid w:val="001C4D5A"/>
    <w:rsid w:val="001D1272"/>
    <w:rsid w:val="001E34C6"/>
    <w:rsid w:val="001E5581"/>
    <w:rsid w:val="001F3C70"/>
    <w:rsid w:val="00200D88"/>
    <w:rsid w:val="00201F68"/>
    <w:rsid w:val="00212F2A"/>
    <w:rsid w:val="00214386"/>
    <w:rsid w:val="00214F2B"/>
    <w:rsid w:val="00217880"/>
    <w:rsid w:val="00222D66"/>
    <w:rsid w:val="00224A8A"/>
    <w:rsid w:val="002309A8"/>
    <w:rsid w:val="002369BF"/>
    <w:rsid w:val="00236CFE"/>
    <w:rsid w:val="00241D72"/>
    <w:rsid w:val="002428E3"/>
    <w:rsid w:val="00243031"/>
    <w:rsid w:val="00260BAF"/>
    <w:rsid w:val="002650F7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8E8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003"/>
    <w:rsid w:val="003526BB"/>
    <w:rsid w:val="00352BCF"/>
    <w:rsid w:val="00352DFB"/>
    <w:rsid w:val="00353932"/>
    <w:rsid w:val="00353B15"/>
    <w:rsid w:val="0035464B"/>
    <w:rsid w:val="00361A56"/>
    <w:rsid w:val="0036252A"/>
    <w:rsid w:val="00364D9D"/>
    <w:rsid w:val="00371048"/>
    <w:rsid w:val="0037396C"/>
    <w:rsid w:val="0037421D"/>
    <w:rsid w:val="00376093"/>
    <w:rsid w:val="00376743"/>
    <w:rsid w:val="003779BE"/>
    <w:rsid w:val="00383DA1"/>
    <w:rsid w:val="00385F30"/>
    <w:rsid w:val="00393696"/>
    <w:rsid w:val="00393963"/>
    <w:rsid w:val="00395575"/>
    <w:rsid w:val="00395672"/>
    <w:rsid w:val="00396A8F"/>
    <w:rsid w:val="00397B45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20F"/>
    <w:rsid w:val="003F3757"/>
    <w:rsid w:val="003F38BD"/>
    <w:rsid w:val="003F44B7"/>
    <w:rsid w:val="004008E9"/>
    <w:rsid w:val="00413D48"/>
    <w:rsid w:val="00441AC2"/>
    <w:rsid w:val="0044249B"/>
    <w:rsid w:val="004425CC"/>
    <w:rsid w:val="00450043"/>
    <w:rsid w:val="0045023C"/>
    <w:rsid w:val="00451A5B"/>
    <w:rsid w:val="00452BCD"/>
    <w:rsid w:val="00452CEA"/>
    <w:rsid w:val="00456F3C"/>
    <w:rsid w:val="00465B52"/>
    <w:rsid w:val="0046708E"/>
    <w:rsid w:val="00472A65"/>
    <w:rsid w:val="00474463"/>
    <w:rsid w:val="00474B75"/>
    <w:rsid w:val="00483F0B"/>
    <w:rsid w:val="0049491B"/>
    <w:rsid w:val="00496319"/>
    <w:rsid w:val="00497279"/>
    <w:rsid w:val="004A163B"/>
    <w:rsid w:val="004A670A"/>
    <w:rsid w:val="004B5465"/>
    <w:rsid w:val="004B70F0"/>
    <w:rsid w:val="004C21A8"/>
    <w:rsid w:val="004D505E"/>
    <w:rsid w:val="004D72CA"/>
    <w:rsid w:val="004E2242"/>
    <w:rsid w:val="004E6FB0"/>
    <w:rsid w:val="004F42FF"/>
    <w:rsid w:val="004F44C2"/>
    <w:rsid w:val="00502512"/>
    <w:rsid w:val="00503FD2"/>
    <w:rsid w:val="00505262"/>
    <w:rsid w:val="00516022"/>
    <w:rsid w:val="00521CEE"/>
    <w:rsid w:val="00522D6C"/>
    <w:rsid w:val="00527BD4"/>
    <w:rsid w:val="005330E6"/>
    <w:rsid w:val="00537095"/>
    <w:rsid w:val="005403C8"/>
    <w:rsid w:val="005429DC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B7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D6FBD"/>
    <w:rsid w:val="005F62D3"/>
    <w:rsid w:val="005F6D11"/>
    <w:rsid w:val="005F7CD1"/>
    <w:rsid w:val="00600CF0"/>
    <w:rsid w:val="006048F4"/>
    <w:rsid w:val="0060660A"/>
    <w:rsid w:val="006066CF"/>
    <w:rsid w:val="00613B1D"/>
    <w:rsid w:val="00617A44"/>
    <w:rsid w:val="006202B6"/>
    <w:rsid w:val="00625CD0"/>
    <w:rsid w:val="0062627D"/>
    <w:rsid w:val="00627432"/>
    <w:rsid w:val="00641A4C"/>
    <w:rsid w:val="00643FAA"/>
    <w:rsid w:val="006448E4"/>
    <w:rsid w:val="00645414"/>
    <w:rsid w:val="00651CEE"/>
    <w:rsid w:val="00653606"/>
    <w:rsid w:val="006610E9"/>
    <w:rsid w:val="00661591"/>
    <w:rsid w:val="00664678"/>
    <w:rsid w:val="0066632F"/>
    <w:rsid w:val="00670ABD"/>
    <w:rsid w:val="00674A89"/>
    <w:rsid w:val="00674F3D"/>
    <w:rsid w:val="00685545"/>
    <w:rsid w:val="006864B3"/>
    <w:rsid w:val="00692D64"/>
    <w:rsid w:val="006A013B"/>
    <w:rsid w:val="006A10F8"/>
    <w:rsid w:val="006A2100"/>
    <w:rsid w:val="006A5C3B"/>
    <w:rsid w:val="006A72E0"/>
    <w:rsid w:val="006B0BF3"/>
    <w:rsid w:val="006B3C17"/>
    <w:rsid w:val="006B4CA7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4630"/>
    <w:rsid w:val="00705433"/>
    <w:rsid w:val="00714DC5"/>
    <w:rsid w:val="00715237"/>
    <w:rsid w:val="00721AE1"/>
    <w:rsid w:val="007254A5"/>
    <w:rsid w:val="00725748"/>
    <w:rsid w:val="007269E3"/>
    <w:rsid w:val="00732F79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A5F97"/>
    <w:rsid w:val="007B4503"/>
    <w:rsid w:val="007C406E"/>
    <w:rsid w:val="007C5183"/>
    <w:rsid w:val="007C7573"/>
    <w:rsid w:val="007E2B20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24E1"/>
    <w:rsid w:val="00872271"/>
    <w:rsid w:val="008738B5"/>
    <w:rsid w:val="00883137"/>
    <w:rsid w:val="0089117B"/>
    <w:rsid w:val="00894A3B"/>
    <w:rsid w:val="008A1F5D"/>
    <w:rsid w:val="008A28F5"/>
    <w:rsid w:val="008A6BDC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06C2E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893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E3C59"/>
    <w:rsid w:val="009F3259"/>
    <w:rsid w:val="00A037D5"/>
    <w:rsid w:val="00A056DE"/>
    <w:rsid w:val="00A128AD"/>
    <w:rsid w:val="00A13FB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A81"/>
    <w:rsid w:val="00A41FE2"/>
    <w:rsid w:val="00A44FC5"/>
    <w:rsid w:val="00A46FEF"/>
    <w:rsid w:val="00A47122"/>
    <w:rsid w:val="00A47948"/>
    <w:rsid w:val="00A50CF6"/>
    <w:rsid w:val="00A56946"/>
    <w:rsid w:val="00A6170E"/>
    <w:rsid w:val="00A63B8C"/>
    <w:rsid w:val="00A702B7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6972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C00"/>
    <w:rsid w:val="00BC3B53"/>
    <w:rsid w:val="00BC3B96"/>
    <w:rsid w:val="00BC4AE3"/>
    <w:rsid w:val="00BC5B28"/>
    <w:rsid w:val="00BD2370"/>
    <w:rsid w:val="00BD2D73"/>
    <w:rsid w:val="00BD416F"/>
    <w:rsid w:val="00BE3F88"/>
    <w:rsid w:val="00BE4756"/>
    <w:rsid w:val="00BE5ED9"/>
    <w:rsid w:val="00BE7B41"/>
    <w:rsid w:val="00C011E5"/>
    <w:rsid w:val="00C13AE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47D3"/>
    <w:rsid w:val="00CA58B7"/>
    <w:rsid w:val="00CA6533"/>
    <w:rsid w:val="00CA6A25"/>
    <w:rsid w:val="00CA6A3F"/>
    <w:rsid w:val="00CA7C99"/>
    <w:rsid w:val="00CB0A71"/>
    <w:rsid w:val="00CC6290"/>
    <w:rsid w:val="00CC6947"/>
    <w:rsid w:val="00CD233D"/>
    <w:rsid w:val="00CD3499"/>
    <w:rsid w:val="00CD362D"/>
    <w:rsid w:val="00CD4A96"/>
    <w:rsid w:val="00CE101D"/>
    <w:rsid w:val="00CE1814"/>
    <w:rsid w:val="00CE1A95"/>
    <w:rsid w:val="00CE1C84"/>
    <w:rsid w:val="00CE5055"/>
    <w:rsid w:val="00CF053F"/>
    <w:rsid w:val="00CF1A17"/>
    <w:rsid w:val="00CF65AC"/>
    <w:rsid w:val="00D0375A"/>
    <w:rsid w:val="00D0609E"/>
    <w:rsid w:val="00D078E1"/>
    <w:rsid w:val="00D100E9"/>
    <w:rsid w:val="00D17942"/>
    <w:rsid w:val="00D21E4B"/>
    <w:rsid w:val="00D22441"/>
    <w:rsid w:val="00D23522"/>
    <w:rsid w:val="00D23B52"/>
    <w:rsid w:val="00D264D6"/>
    <w:rsid w:val="00D32F78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63B58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2EFB"/>
    <w:rsid w:val="00E3731D"/>
    <w:rsid w:val="00E51469"/>
    <w:rsid w:val="00E634E3"/>
    <w:rsid w:val="00E717C4"/>
    <w:rsid w:val="00E758FD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E22D0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4805"/>
    <w:rsid w:val="00F41A6F"/>
    <w:rsid w:val="00F45A25"/>
    <w:rsid w:val="00F50F86"/>
    <w:rsid w:val="00F52593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A3C5D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08C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Normaalweb">
    <w:name w:val="Normal (Web)"/>
    <w:basedOn w:val="Standaard"/>
    <w:uiPriority w:val="99"/>
    <w:unhideWhenUsed/>
    <w:rsid w:val="00D23B52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  <w:szCs w:val="22"/>
    </w:rPr>
  </w:style>
  <w:style w:type="paragraph" w:styleId="Revisie">
    <w:name w:val="Revision"/>
    <w:hidden/>
    <w:uiPriority w:val="99"/>
    <w:semiHidden/>
    <w:rsid w:val="00456F3C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417</ap:Characters>
  <ap:DocSecurity>0</ap:DocSecurity>
  <ap:Lines>3</ap:Lines>
  <ap:Paragraphs>1</ap:Paragraphs>
  <ap:ScaleCrop>false</ap:ScaleCrop>
  <ap:LinksUpToDate>false</ap:LinksUpToDate>
  <ap:CharactersWithSpaces>491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2026-08-13T09:54:00.0000000Z</dcterms:created>
  <dcterms:modified xsi:type="dcterms:W3CDTF">2026-08-13T09:54:00.0000000Z</dcterms:modified>
  <dc:description>------------------------</dc:description>
  <dc:subject/>
  <keywords/>
  <version/>
  <category/>
</coreProperties>
</file>