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D3042F" w14:paraId="6C2ECD27" w14:textId="4D3D041C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12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4794699E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D3042F">
              <w:t>Hamas-terreurinfrastructuur en aanslagplannen in Europa.</w:t>
            </w:r>
            <w:r w:rsidR="00D3042F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 xml:space="preserve">2500 </w:t>
            </w:r>
            <w:proofErr w:type="gramStart"/>
            <w:r w:rsidRPr="00251844">
              <w:rPr>
                <w:lang w:val="de-DE"/>
              </w:rPr>
              <w:t>EH  Den</w:t>
            </w:r>
            <w:proofErr w:type="gramEnd"/>
            <w:r w:rsidRPr="00251844">
              <w:rPr>
                <w:lang w:val="de-DE"/>
              </w:rPr>
              <w:t xml:space="preserve">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D3042F" w14:paraId="2A2BBFB1" w14:textId="06424F6E">
            <w:pPr>
              <w:pStyle w:val="referentiegegevens"/>
            </w:pPr>
            <w:r>
              <w:t>7822522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D3042F" w:rsidR="00C6487D" w:rsidP="00133AE9" w:rsidRDefault="00D3042F" w14:paraId="7E785020" w14:textId="10FE716A">
            <w:pPr>
              <w:pStyle w:val="referentiegegevens"/>
            </w:pPr>
            <w:r w:rsidRPr="00D3042F">
              <w:t>2026Z16435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2C008928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D3042F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="00D3042F">
        <w:t>Markuszower</w:t>
      </w:r>
      <w:proofErr w:type="spellEnd"/>
      <w:r w:rsidR="00D3042F">
        <w:t xml:space="preserve"> (Groep </w:t>
      </w:r>
      <w:proofErr w:type="spellStart"/>
      <w:r w:rsidR="00D3042F">
        <w:t>Markuszower</w:t>
      </w:r>
      <w:proofErr w:type="spellEnd"/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D3042F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</w:t>
      </w:r>
      <w:proofErr w:type="gramStart"/>
      <w:r w:rsidR="00FE72B2">
        <w:rPr>
          <w:rFonts w:cs="Utopia"/>
          <w:color w:val="000000"/>
        </w:rPr>
        <w:t>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="00D3042F">
        <w:t>Hamas</w:t>
      </w:r>
      <w:proofErr w:type="gramEnd"/>
      <w:r w:rsidR="00D3042F">
        <w:t>-terreurinfrastructuur en aanslagplannen in Europa.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D3042F">
        <w:t>22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36AD2B8E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D3042F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D3042F" w14:paraId="514717E7" w14:textId="174A095D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DF" w14:textId="77777777" w:rsidR="008D4150" w:rsidRDefault="008D4150">
      <w:r>
        <w:separator/>
      </w:r>
    </w:p>
    <w:p w14:paraId="205CEF39" w14:textId="77777777" w:rsidR="008D4150" w:rsidRDefault="008D4150"/>
    <w:p w14:paraId="285219E0" w14:textId="77777777" w:rsidR="008D4150" w:rsidRDefault="008D4150"/>
    <w:p w14:paraId="70B77ABE" w14:textId="77777777" w:rsidR="008D4150" w:rsidRDefault="008D4150"/>
  </w:endnote>
  <w:endnote w:type="continuationSeparator" w:id="0">
    <w:p w14:paraId="1985A11E" w14:textId="77777777" w:rsidR="008D4150" w:rsidRDefault="008D4150">
      <w:r>
        <w:continuationSeparator/>
      </w:r>
    </w:p>
    <w:p w14:paraId="3682B5BE" w14:textId="77777777" w:rsidR="008D4150" w:rsidRDefault="008D4150"/>
    <w:p w14:paraId="4F831C8E" w14:textId="77777777" w:rsidR="008D4150" w:rsidRDefault="008D4150"/>
    <w:p w14:paraId="73EB47F4" w14:textId="77777777" w:rsidR="008D4150" w:rsidRDefault="008D4150"/>
  </w:endnote>
  <w:endnote w:type="continuationNotice" w:id="1">
    <w:p w14:paraId="04FC9E84" w14:textId="77777777" w:rsidR="008D4150" w:rsidRDefault="008D4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0854" w14:textId="77777777" w:rsidR="008D4150" w:rsidRDefault="008D4150">
      <w:r>
        <w:separator/>
      </w:r>
    </w:p>
  </w:footnote>
  <w:footnote w:type="continuationSeparator" w:id="0">
    <w:p w14:paraId="6C027A3C" w14:textId="77777777" w:rsidR="008D4150" w:rsidRDefault="008D4150">
      <w:r>
        <w:continuationSeparator/>
      </w:r>
    </w:p>
  </w:footnote>
  <w:footnote w:type="continuationNotice" w:id="1">
    <w:p w14:paraId="5B9CDA5F" w14:textId="77777777" w:rsidR="008D4150" w:rsidRDefault="008D4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02764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42AAF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042F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1174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2026-08-12T13:30:00.0000000Z</dcterms:created>
  <dcterms:modified xsi:type="dcterms:W3CDTF">2026-08-12T13:30:00.0000000Z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