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55C2B" w:rsidR="00340ECA" w:rsidP="002822CA" w:rsidRDefault="00340ECA" w14:paraId="4345601A" w14:textId="77777777"/>
    <w:p w:rsidRPr="00755C2B" w:rsidR="00CE78E9" w:rsidP="00CE78E9" w:rsidRDefault="00ED5361" w14:paraId="3D2AA078" w14:textId="77777777">
      <w:r w:rsidRPr="00755C2B">
        <w:t>Geachte Voorzitter,</w:t>
      </w:r>
      <w:r w:rsidRPr="00755C2B">
        <w:br/>
      </w:r>
    </w:p>
    <w:p w:rsidR="00EF6D37" w:rsidP="00D73AA1" w:rsidRDefault="00ED5361" w14:paraId="24200836" w14:textId="50F331C2">
      <w:pPr>
        <w:rPr>
          <w:szCs w:val="18"/>
        </w:rPr>
      </w:pPr>
      <w:r w:rsidRPr="00755C2B">
        <w:t xml:space="preserve">Hierbij zend ik u de antwoorden op de vragen van het lid </w:t>
      </w:r>
      <w:r w:rsidRPr="00755C2B" w:rsidR="00E0017F">
        <w:t xml:space="preserve">Van den Berg (JA21) </w:t>
      </w:r>
      <w:r w:rsidRPr="00755C2B">
        <w:t xml:space="preserve">over </w:t>
      </w:r>
      <w:r w:rsidRPr="00755C2B" w:rsidR="00E0017F">
        <w:t xml:space="preserve">de ontvangen aanbiedingsbrief van vertrouwelijke stukken inzake </w:t>
      </w:r>
      <w:proofErr w:type="spellStart"/>
      <w:r w:rsidRPr="00755C2B" w:rsidR="00E0017F">
        <w:t>Solvinity</w:t>
      </w:r>
      <w:proofErr w:type="spellEnd"/>
      <w:r w:rsidRPr="00755C2B">
        <w:t xml:space="preserve"> (</w:t>
      </w:r>
      <w:r w:rsidRPr="00755C2B" w:rsidR="00E0017F">
        <w:t>2026Z15899</w:t>
      </w:r>
      <w:r w:rsidRPr="00755C2B">
        <w:t xml:space="preserve">, ingezonden </w:t>
      </w:r>
      <w:r w:rsidRPr="00755C2B" w:rsidR="00E0017F">
        <w:t>op 7 juli 2026</w:t>
      </w:r>
      <w:r w:rsidRPr="00755C2B">
        <w:t>)</w:t>
      </w:r>
      <w:r w:rsidRPr="00755C2B">
        <w:rPr>
          <w:szCs w:val="18"/>
        </w:rPr>
        <w:t>.</w:t>
      </w:r>
    </w:p>
    <w:p w:rsidR="00755C2B" w:rsidP="00D73AA1" w:rsidRDefault="00755C2B" w14:paraId="6DA59044" w14:textId="77777777">
      <w:pPr>
        <w:rPr>
          <w:szCs w:val="18"/>
        </w:rPr>
      </w:pPr>
    </w:p>
    <w:p w:rsidR="00755C2B" w:rsidP="00D73AA1" w:rsidRDefault="00755C2B" w14:paraId="2F7096C6" w14:textId="77777777">
      <w:pPr>
        <w:rPr>
          <w:szCs w:val="18"/>
        </w:rPr>
      </w:pPr>
    </w:p>
    <w:p w:rsidRPr="005A0177" w:rsidR="00755C2B" w:rsidP="00755C2B" w:rsidRDefault="00755C2B" w14:paraId="1B18A465" w14:textId="77777777"/>
    <w:p w:rsidR="00755C2B" w:rsidP="00755C2B" w:rsidRDefault="00755C2B" w14:paraId="1B677602" w14:textId="77777777"/>
    <w:p w:rsidRPr="005A0177" w:rsidR="00755C2B" w:rsidP="00755C2B" w:rsidRDefault="00755C2B" w14:paraId="5EC84D27" w14:textId="77777777"/>
    <w:p w:rsidRPr="005A0177" w:rsidR="00755C2B" w:rsidP="00755C2B" w:rsidRDefault="00755C2B" w14:paraId="6B26F0DB" w14:textId="77777777">
      <w:r w:rsidRPr="005A0177">
        <w:t>W.J.M. Aerdts</w:t>
      </w:r>
    </w:p>
    <w:p w:rsidRPr="005A0177" w:rsidR="00755C2B" w:rsidP="00755C2B" w:rsidRDefault="00755C2B" w14:paraId="4FF3025C" w14:textId="77777777">
      <w:r w:rsidRPr="005A0177">
        <w:t>Staatssecretaris</w:t>
      </w:r>
      <w:r>
        <w:t xml:space="preserve"> van Economische Zaken en Klimaat</w:t>
      </w:r>
    </w:p>
    <w:p w:rsidRPr="00755C2B" w:rsidR="00755C2B" w:rsidP="00D73AA1" w:rsidRDefault="00755C2B" w14:paraId="09F0D6F3" w14:textId="77777777">
      <w:pPr>
        <w:rPr>
          <w:szCs w:val="18"/>
        </w:rPr>
      </w:pPr>
    </w:p>
    <w:p w:rsidRPr="00755C2B" w:rsidR="00755C2B" w:rsidRDefault="00755C2B" w14:paraId="7BE7C885" w14:textId="0D5A7CD1">
      <w:pPr>
        <w:spacing w:line="240" w:lineRule="auto"/>
      </w:pPr>
      <w:r w:rsidRPr="00755C2B">
        <w:br w:type="page"/>
      </w:r>
    </w:p>
    <w:p w:rsidRPr="00755C2B" w:rsidR="00E0017F" w:rsidP="00E0017F" w:rsidRDefault="00E0017F" w14:paraId="23E3FC8C" w14:textId="77777777">
      <w:pPr>
        <w:rPr>
          <w:b/>
          <w:bCs/>
        </w:rPr>
      </w:pPr>
      <w:r w:rsidRPr="00755C2B">
        <w:rPr>
          <w:b/>
          <w:bCs/>
        </w:rPr>
        <w:lastRenderedPageBreak/>
        <w:t xml:space="preserve">2026Z15899 </w:t>
      </w:r>
    </w:p>
    <w:p w:rsidRPr="00755C2B" w:rsidR="00E0017F" w:rsidP="00E0017F" w:rsidRDefault="00747885" w14:paraId="38F2F3D9" w14:textId="6E6D33E0">
      <w:r w:rsidRPr="00755C2B">
        <w:br/>
      </w:r>
      <w:r w:rsidRPr="00755C2B" w:rsidR="00E0017F">
        <w:t>1. Bent u bekend met het Reglement van Orde van de Tweede Kamer, die ziet op de Regeling vertrouwelijke stukken?</w:t>
      </w:r>
    </w:p>
    <w:p w:rsidRPr="00755C2B" w:rsidR="00E0017F" w:rsidP="00E0017F" w:rsidRDefault="00E0017F" w14:paraId="1C05B356" w14:textId="77777777"/>
    <w:p w:rsidRPr="00755C2B" w:rsidR="00E0017F" w:rsidP="00E0017F" w:rsidRDefault="00E0017F" w14:paraId="7897707B" w14:textId="77777777">
      <w:r w:rsidRPr="00755C2B">
        <w:t>Antwoord</w:t>
      </w:r>
    </w:p>
    <w:p w:rsidRPr="00755C2B" w:rsidR="00E0017F" w:rsidP="00E0017F" w:rsidRDefault="00E0017F" w14:paraId="5B81A332" w14:textId="4ACC43E8">
      <w:r w:rsidRPr="00755C2B">
        <w:t>Ja</w:t>
      </w:r>
      <w:r w:rsidRPr="00755C2B" w:rsidR="00D73AA1">
        <w:t>.</w:t>
      </w:r>
    </w:p>
    <w:p w:rsidRPr="00755C2B" w:rsidR="00E0017F" w:rsidP="00E0017F" w:rsidRDefault="00E0017F" w14:paraId="4572A14D" w14:textId="77777777"/>
    <w:p w:rsidRPr="00755C2B" w:rsidR="00E0017F" w:rsidP="00E0017F" w:rsidRDefault="00E0017F" w14:paraId="175EAD6D" w14:textId="18C7094E">
      <w:r w:rsidRPr="00755C2B">
        <w:t xml:space="preserve">2. Kunt u toelichten waarom de vertrouwelijke stukken inzake </w:t>
      </w:r>
      <w:proofErr w:type="spellStart"/>
      <w:r w:rsidRPr="00755C2B">
        <w:t>Solvinity</w:t>
      </w:r>
      <w:proofErr w:type="spellEnd"/>
      <w:r w:rsidRPr="00755C2B">
        <w:t xml:space="preserve"> pas gedurende het zomerreces worden gedeeld? </w:t>
      </w:r>
    </w:p>
    <w:p w:rsidRPr="00755C2B" w:rsidR="00E0017F" w:rsidP="00E0017F" w:rsidRDefault="00E0017F" w14:paraId="72ED5E61" w14:textId="77777777"/>
    <w:p w:rsidRPr="00755C2B" w:rsidR="00E0017F" w:rsidP="00E0017F" w:rsidRDefault="00E0017F" w14:paraId="174AB404" w14:textId="77777777">
      <w:r w:rsidRPr="00755C2B">
        <w:t>Antwoord</w:t>
      </w:r>
    </w:p>
    <w:p w:rsidRPr="00755C2B" w:rsidR="00E0017F" w:rsidP="00E0017F" w:rsidRDefault="00E0017F" w14:paraId="262FF688" w14:textId="75FF0C76">
      <w:r w:rsidRPr="00755C2B">
        <w:t xml:space="preserve">Ik achtte het wenselijk om de Kamer dezelfde informatiepositie te geven als de bij het verzoek om voorlopige voorziening inzake </w:t>
      </w:r>
      <w:proofErr w:type="spellStart"/>
      <w:r w:rsidRPr="00755C2B">
        <w:t>Solvinity</w:t>
      </w:r>
      <w:proofErr w:type="spellEnd"/>
      <w:r w:rsidRPr="00755C2B">
        <w:t xml:space="preserve"> betrokken stichtingen. </w:t>
      </w:r>
      <w:r w:rsidRPr="00365F13" w:rsidR="00365F13">
        <w:t>De betreffende stukken zijn kort voorafgaand aan de zitting op maandag 6 juli jl. vertrouwelijk beschikbaar gesteld, daarmee samenvallend met de start van het zomerreces.</w:t>
      </w:r>
    </w:p>
    <w:p w:rsidRPr="00755C2B" w:rsidR="00E0017F" w:rsidP="00E0017F" w:rsidRDefault="00E0017F" w14:paraId="1324169D" w14:textId="77777777"/>
    <w:p w:rsidRPr="00755C2B" w:rsidR="00E0017F" w:rsidP="00E0017F" w:rsidRDefault="00E0017F" w14:paraId="19118145" w14:textId="7436A513">
      <w:r w:rsidRPr="00755C2B">
        <w:t xml:space="preserve">3. Kunt u toelichten waarom de vertrouwelijke stukken inzake </w:t>
      </w:r>
      <w:proofErr w:type="spellStart"/>
      <w:r w:rsidRPr="00755C2B">
        <w:t>Solvinity</w:t>
      </w:r>
      <w:proofErr w:type="spellEnd"/>
      <w:r w:rsidRPr="00755C2B">
        <w:t xml:space="preserve"> slechts kunnen worden ingezien tot en met 31 juli 2026, aangezien het stellen van een dergelijke termijn zeer ongebruikelijk is? </w:t>
      </w:r>
    </w:p>
    <w:p w:rsidRPr="00755C2B" w:rsidR="00E0017F" w:rsidP="00E0017F" w:rsidRDefault="00E0017F" w14:paraId="3B4C6D68" w14:textId="77777777"/>
    <w:p w:rsidRPr="00755C2B" w:rsidR="00E0017F" w:rsidP="00E0017F" w:rsidRDefault="00E0017F" w14:paraId="7E0E143B" w14:textId="77777777">
      <w:r w:rsidRPr="00755C2B">
        <w:t>Antwoord</w:t>
      </w:r>
    </w:p>
    <w:p w:rsidRPr="00755C2B" w:rsidR="00E0017F" w:rsidP="00E0017F" w:rsidRDefault="00E0017F" w14:paraId="4F9900F1" w14:textId="77777777">
      <w:r w:rsidRPr="00755C2B">
        <w:t>Het stellen van een termijn aan de ter inzagelegging van vertrouwelijke stukken is verplicht onder artikel 4b van de regeling vertrouwelijke stukken.</w:t>
      </w:r>
    </w:p>
    <w:p w:rsidRPr="00755C2B" w:rsidR="00E0017F" w:rsidP="00E0017F" w:rsidRDefault="00E0017F" w14:paraId="6ADB86AB" w14:textId="77777777"/>
    <w:p w:rsidRPr="00755C2B" w:rsidR="00E0017F" w:rsidP="00E0017F" w:rsidRDefault="00E0017F" w14:paraId="3BC60554" w14:textId="7CECDEF9">
      <w:r w:rsidRPr="00755C2B">
        <w:t>4</w:t>
      </w:r>
      <w:r w:rsidRPr="00755C2B" w:rsidR="00D73AA1">
        <w:t>.</w:t>
      </w:r>
      <w:r w:rsidRPr="00755C2B">
        <w:t xml:space="preserve"> Kunt u beamen dat indien de vertrouwelijke stukken gedurende het zomerreces worden gedeeld en anderzijds slechts inzichtelijk zijn tot en met 31 juli 2026 (midden in het zomerreces), dit negatieve invloed heeft op de informatiepositie van de Kamerleden gezien de afwezigheid van de vele Kamerleden? </w:t>
      </w:r>
    </w:p>
    <w:p w:rsidRPr="00755C2B" w:rsidR="00E0017F" w:rsidP="00E0017F" w:rsidRDefault="00E0017F" w14:paraId="09ECE532" w14:textId="77777777"/>
    <w:p w:rsidRPr="00755C2B" w:rsidR="00E0017F" w:rsidP="00E0017F" w:rsidRDefault="00E0017F" w14:paraId="60216928" w14:textId="77777777">
      <w:r w:rsidRPr="00755C2B">
        <w:t>Antwoord</w:t>
      </w:r>
    </w:p>
    <w:p w:rsidRPr="00755C2B" w:rsidR="00E0017F" w:rsidP="00E0017F" w:rsidRDefault="00E0017F" w14:paraId="36C730F2" w14:textId="7E6AE95B">
      <w:r w:rsidRPr="00755C2B">
        <w:t>De voorgestelde ter inzagelegging was gebaseerd op de dan beschikbare informatie t.a.v. de voorlopige voorzieningszitting op 6 juli. Ik hecht eraan de kamer zo ruim mogelijke inzage te geven binnen de kaders die er zijn. Om uw Kamer tegemoet te komen en te voorzien van een betere informatiepositie, heb ik de termijn van ter inzagelegging verlengd tot 31 augustus. Dit heb ik ook opgenomen met de griffie van de Kamer.</w:t>
      </w:r>
    </w:p>
    <w:p w:rsidRPr="00755C2B" w:rsidR="00E0017F" w:rsidP="00E0017F" w:rsidRDefault="00E0017F" w14:paraId="4D389611" w14:textId="77777777"/>
    <w:p w:rsidRPr="00755C2B" w:rsidR="00E0017F" w:rsidP="00E0017F" w:rsidRDefault="00E0017F" w14:paraId="12AD8E0E" w14:textId="02A1DDBE">
      <w:r w:rsidRPr="00755C2B">
        <w:t>5. Kunt u toelichten waarom de door u gekozen termijn voor inzage van 31 juli 2026, niet is onderbouwd in de aanbiedingsbrief? Volgens Artikel 4b van de Regeling vertrouwelijke stukken, moet namelijk duidelijk gemotiveerd worden waarom het stuk slechts tijdelijk ter inzage wordt gebracht.</w:t>
      </w:r>
    </w:p>
    <w:p w:rsidRPr="00755C2B" w:rsidR="00E0017F" w:rsidP="00E0017F" w:rsidRDefault="00E0017F" w14:paraId="0FB74DE3" w14:textId="77777777"/>
    <w:p w:rsidRPr="00755C2B" w:rsidR="00E0017F" w:rsidP="00E0017F" w:rsidRDefault="00E0017F" w14:paraId="0633B0DF" w14:textId="77777777">
      <w:r w:rsidRPr="00755C2B">
        <w:t>Antwoord</w:t>
      </w:r>
    </w:p>
    <w:p w:rsidRPr="00755C2B" w:rsidR="00E0017F" w:rsidP="00E0017F" w:rsidRDefault="00E0017F" w14:paraId="272F7645" w14:textId="77777777">
      <w:r w:rsidRPr="00755C2B">
        <w:t>Deze onderbouwing is abusievelijk niet meegenomen in de aanbiedingsbrief. Zie voor de onderbouwing van deze termijn het antwoord op vraag 4.</w:t>
      </w:r>
    </w:p>
    <w:p w:rsidRPr="00755C2B" w:rsidR="00E0017F" w:rsidP="00E0017F" w:rsidRDefault="00E0017F" w14:paraId="06F278AC" w14:textId="77777777"/>
    <w:p w:rsidRPr="00755C2B" w:rsidR="00E0017F" w:rsidP="00E0017F" w:rsidRDefault="00E0017F" w14:paraId="62D8FDF8" w14:textId="20A5CC80">
      <w:r w:rsidRPr="00755C2B">
        <w:lastRenderedPageBreak/>
        <w:t xml:space="preserve">6. Kunt u deze Kamervragen zo spoedig mogelijk beantwoorden in verband met het spoedeisende belang van het feit dat Kamerleden gedurende deze resterende periode met zomerreces zijn, en de informatiepositie van de Kamerleden niet ondermijnd mag worden? </w:t>
      </w:r>
    </w:p>
    <w:p w:rsidRPr="00755C2B" w:rsidR="00E0017F" w:rsidP="00E0017F" w:rsidRDefault="00E0017F" w14:paraId="6EE50B8A" w14:textId="77777777"/>
    <w:p w:rsidRPr="00755C2B" w:rsidR="00E0017F" w:rsidP="00E0017F" w:rsidRDefault="00E0017F" w14:paraId="63F88FF6" w14:textId="77777777">
      <w:r w:rsidRPr="00755C2B">
        <w:t>Antwoord</w:t>
      </w:r>
    </w:p>
    <w:p w:rsidRPr="00755C2B" w:rsidR="00E0017F" w:rsidP="00E0017F" w:rsidRDefault="00E0017F" w14:paraId="3994092E" w14:textId="77777777">
      <w:r w:rsidRPr="00755C2B">
        <w:t>Ja.</w:t>
      </w:r>
    </w:p>
    <w:p w:rsidRPr="00755C2B" w:rsidR="00E0017F" w:rsidP="00E0017F" w:rsidRDefault="00E0017F" w14:paraId="667B4021" w14:textId="77777777"/>
    <w:p w:rsidRPr="00755C2B" w:rsidR="00E0017F" w:rsidP="00E0017F" w:rsidRDefault="00E0017F" w14:paraId="7F310DBD" w14:textId="77777777">
      <w:r w:rsidRPr="00755C2B">
        <w:t xml:space="preserve">7. Kunt u de Kamervragen los van elkaar beantwoorden? </w:t>
      </w:r>
    </w:p>
    <w:p w:rsidRPr="00755C2B" w:rsidR="00E0017F" w:rsidP="00E0017F" w:rsidRDefault="00E0017F" w14:paraId="0FA68452" w14:textId="77777777"/>
    <w:p w:rsidRPr="00755C2B" w:rsidR="00E0017F" w:rsidP="00E0017F" w:rsidRDefault="00E0017F" w14:paraId="022EECEC" w14:textId="77777777">
      <w:r w:rsidRPr="00755C2B">
        <w:t>Antwoord</w:t>
      </w:r>
    </w:p>
    <w:p w:rsidRPr="00755C2B" w:rsidR="00DE7F94" w:rsidP="00810C93" w:rsidRDefault="00E0017F" w14:paraId="465BC305" w14:textId="6E1011A6">
      <w:r w:rsidRPr="00755C2B">
        <w:t>Ja</w:t>
      </w:r>
      <w:r w:rsidRPr="00755C2B" w:rsidR="00D73AA1">
        <w:t>.</w:t>
      </w:r>
    </w:p>
    <w:sectPr w:rsidRPr="00755C2B" w:rsidR="00DE7F94" w:rsidSect="00D604B3">
      <w:headerReference w:type="default" r:id="rId7"/>
      <w:footerReference w:type="default" r:id="rId8"/>
      <w:headerReference w:type="first" r:id="rId9"/>
      <w:footerReference w:type="first" r:id="rId10"/>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63550" w14:textId="77777777" w:rsidR="00F7540D" w:rsidRDefault="00F7540D">
      <w:r>
        <w:separator/>
      </w:r>
    </w:p>
    <w:p w14:paraId="69880A90" w14:textId="77777777" w:rsidR="00F7540D" w:rsidRDefault="00F7540D"/>
  </w:endnote>
  <w:endnote w:type="continuationSeparator" w:id="0">
    <w:p w14:paraId="56B83BB5" w14:textId="77777777" w:rsidR="00F7540D" w:rsidRDefault="00F7540D">
      <w:r>
        <w:continuationSeparator/>
      </w:r>
    </w:p>
    <w:p w14:paraId="74D76704" w14:textId="77777777" w:rsidR="00F7540D" w:rsidRDefault="00F754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0E899" w14:textId="77777777" w:rsidR="00527BD4" w:rsidRPr="00BC3B53" w:rsidRDefault="00527BD4"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4968C9" w14:paraId="0A4302FB" w14:textId="77777777" w:rsidTr="00CA6A25">
      <w:trPr>
        <w:trHeight w:hRule="exact" w:val="240"/>
      </w:trPr>
      <w:tc>
        <w:tcPr>
          <w:tcW w:w="7601" w:type="dxa"/>
        </w:tcPr>
        <w:p w14:paraId="33480023" w14:textId="77777777" w:rsidR="00527BD4" w:rsidRDefault="00527BD4" w:rsidP="003F1F6B">
          <w:pPr>
            <w:pStyle w:val="Huisstijl-Rubricering"/>
          </w:pPr>
        </w:p>
      </w:tc>
      <w:tc>
        <w:tcPr>
          <w:tcW w:w="2156" w:type="dxa"/>
        </w:tcPr>
        <w:p w14:paraId="6C3A0E49" w14:textId="03AC3516" w:rsidR="00527BD4" w:rsidRPr="00645414" w:rsidRDefault="00ED5361" w:rsidP="00645414">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0F3CAA">
            <w:t>2</w:t>
          </w:r>
          <w:r w:rsidRPr="00645414">
            <w:fldChar w:fldCharType="end"/>
          </w:r>
          <w:r w:rsidRPr="00645414">
            <w:t xml:space="preserve"> </w:t>
          </w:r>
          <w:r>
            <w:t>van</w:t>
          </w:r>
          <w:r w:rsidRPr="00645414">
            <w:t xml:space="preserve"> </w:t>
          </w:r>
          <w:r w:rsidR="00721AE1">
            <w:fldChar w:fldCharType="begin"/>
          </w:r>
          <w:r>
            <w:instrText xml:space="preserve"> SECTIONPAGES   \* MERGEFORMAT </w:instrText>
          </w:r>
          <w:r w:rsidR="00721AE1">
            <w:fldChar w:fldCharType="separate"/>
          </w:r>
          <w:r w:rsidR="003B0850">
            <w:t>3</w:t>
          </w:r>
          <w:r w:rsidR="00721AE1">
            <w:fldChar w:fldCharType="end"/>
          </w:r>
        </w:p>
      </w:tc>
    </w:tr>
  </w:tbl>
  <w:p w14:paraId="47D5FF6C" w14:textId="77777777" w:rsidR="00527BD4" w:rsidRPr="00BC3B53" w:rsidRDefault="00527BD4" w:rsidP="00BC3B53">
    <w:pPr>
      <w:pStyle w:val="Voetteks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4968C9" w14:paraId="23BB8DA5" w14:textId="77777777" w:rsidTr="00CA6A25">
      <w:trPr>
        <w:trHeight w:hRule="exact" w:val="240"/>
      </w:trPr>
      <w:tc>
        <w:tcPr>
          <w:tcW w:w="7601" w:type="dxa"/>
        </w:tcPr>
        <w:p w14:paraId="6D678E59" w14:textId="77777777" w:rsidR="00527BD4" w:rsidRDefault="00527BD4" w:rsidP="008C356D">
          <w:pPr>
            <w:pStyle w:val="Huisstijl-Rubricering"/>
          </w:pPr>
        </w:p>
      </w:tc>
      <w:tc>
        <w:tcPr>
          <w:tcW w:w="2170" w:type="dxa"/>
        </w:tcPr>
        <w:p w14:paraId="38CCCC04" w14:textId="613037F9" w:rsidR="00527BD4" w:rsidRPr="00ED539E" w:rsidRDefault="00ED5361" w:rsidP="00ED539E">
          <w:pPr>
            <w:pStyle w:val="Huisstijl-Paginanummering"/>
          </w:pPr>
          <w:r>
            <w:t>Pagina</w:t>
          </w:r>
          <w:r w:rsidRPr="00645414">
            <w:t xml:space="preserve"> </w:t>
          </w:r>
          <w:r w:rsidRPr="00645414">
            <w:fldChar w:fldCharType="begin"/>
          </w:r>
          <w:r w:rsidRPr="00645414">
            <w:instrText xml:space="preserve"> PAGE   \* MERGEFORMAT </w:instrText>
          </w:r>
          <w:r w:rsidRPr="00645414">
            <w:fldChar w:fldCharType="separate"/>
          </w:r>
          <w:r w:rsidR="00831EE4">
            <w:t>1</w:t>
          </w:r>
          <w:r w:rsidRPr="00645414">
            <w:fldChar w:fldCharType="end"/>
          </w:r>
          <w:r w:rsidRPr="00ED539E">
            <w:rPr>
              <w:rStyle w:val="Huisstijl-GegevenCharChar"/>
            </w:rPr>
            <w:t xml:space="preserve"> </w:t>
          </w:r>
          <w:r>
            <w:t>van</w:t>
          </w:r>
          <w:r w:rsidRPr="00ED539E">
            <w:t xml:space="preserve"> </w:t>
          </w:r>
          <w:r w:rsidR="00405C2A">
            <w:fldChar w:fldCharType="begin"/>
          </w:r>
          <w:r>
            <w:instrText xml:space="preserve"> SECTIONPAGES   \* MERGEFORMAT </w:instrText>
          </w:r>
          <w:r w:rsidR="00405C2A">
            <w:fldChar w:fldCharType="separate"/>
          </w:r>
          <w:r w:rsidR="003B0850">
            <w:t>3</w:t>
          </w:r>
          <w:r w:rsidR="00405C2A">
            <w:fldChar w:fldCharType="end"/>
          </w:r>
        </w:p>
      </w:tc>
    </w:tr>
  </w:tbl>
  <w:p w14:paraId="6D35C4C3" w14:textId="77777777" w:rsidR="00527BD4" w:rsidRPr="00BC3B53" w:rsidRDefault="00527BD4" w:rsidP="008C356D">
    <w:pPr>
      <w:pStyle w:val="Voettekst"/>
      <w:spacing w:line="240" w:lineRule="auto"/>
      <w:rPr>
        <w:sz w:val="2"/>
        <w:szCs w:val="2"/>
      </w:rPr>
    </w:pPr>
  </w:p>
  <w:p w14:paraId="42CA542B" w14:textId="77777777" w:rsidR="00527BD4" w:rsidRPr="00BC3B53" w:rsidRDefault="00527BD4" w:rsidP="00023E9A">
    <w:pPr>
      <w:pStyle w:val="Voetteks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872F8" w14:textId="77777777" w:rsidR="00F7540D" w:rsidRDefault="00F7540D">
      <w:r>
        <w:separator/>
      </w:r>
    </w:p>
    <w:p w14:paraId="7F5F6D41" w14:textId="77777777" w:rsidR="00F7540D" w:rsidRDefault="00F7540D"/>
  </w:footnote>
  <w:footnote w:type="continuationSeparator" w:id="0">
    <w:p w14:paraId="1BC29796" w14:textId="77777777" w:rsidR="00F7540D" w:rsidRDefault="00F7540D">
      <w:r>
        <w:continuationSeparator/>
      </w:r>
    </w:p>
    <w:p w14:paraId="133E2751" w14:textId="77777777" w:rsidR="00F7540D" w:rsidRDefault="00F7540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tblpX="7628" w:tblpY="2978"/>
      <w:tblOverlap w:val="never"/>
      <w:tblW w:w="2156" w:type="dxa"/>
      <w:tblLayout w:type="fixed"/>
      <w:tblCellMar>
        <w:left w:w="0" w:type="dxa"/>
        <w:right w:w="0" w:type="dxa"/>
      </w:tblCellMar>
      <w:tblLook w:val="0000" w:firstRow="0" w:lastRow="0" w:firstColumn="0" w:lastColumn="0" w:noHBand="0" w:noVBand="0"/>
    </w:tblPr>
    <w:tblGrid>
      <w:gridCol w:w="2156"/>
    </w:tblGrid>
    <w:tr w:rsidR="004968C9" w14:paraId="544B9E26" w14:textId="77777777" w:rsidTr="00A50CF6">
      <w:tc>
        <w:tcPr>
          <w:tcW w:w="2156" w:type="dxa"/>
        </w:tcPr>
        <w:p w14:paraId="4E84B61F" w14:textId="77777777" w:rsidR="00527BD4" w:rsidRPr="005819CE" w:rsidRDefault="00ED5361" w:rsidP="00A50CF6">
          <w:pPr>
            <w:pStyle w:val="Huisstijl-Adres"/>
            <w:rPr>
              <w:b/>
            </w:rPr>
          </w:pPr>
          <w:r>
            <w:rPr>
              <w:b/>
            </w:rPr>
            <w:t xml:space="preserve">Directoraat-generaal Economie en Digitalisering </w:t>
          </w:r>
          <w:r w:rsidRPr="005819CE">
            <w:rPr>
              <w:b/>
            </w:rPr>
            <w:br/>
          </w:r>
          <w:r>
            <w:t>Directie Digitale Economie</w:t>
          </w:r>
        </w:p>
      </w:tc>
    </w:tr>
    <w:tr w:rsidR="004968C9" w14:paraId="186EE2C3" w14:textId="77777777" w:rsidTr="00A50CF6">
      <w:trPr>
        <w:trHeight w:hRule="exact" w:val="200"/>
      </w:trPr>
      <w:tc>
        <w:tcPr>
          <w:tcW w:w="2156" w:type="dxa"/>
        </w:tcPr>
        <w:p w14:paraId="73FEFE4E" w14:textId="77777777" w:rsidR="00527BD4" w:rsidRPr="005819CE" w:rsidRDefault="00527BD4" w:rsidP="00A50CF6"/>
      </w:tc>
    </w:tr>
    <w:tr w:rsidR="004968C9" w14:paraId="6BD111E4" w14:textId="77777777" w:rsidTr="00502512">
      <w:trPr>
        <w:trHeight w:hRule="exact" w:val="774"/>
      </w:trPr>
      <w:tc>
        <w:tcPr>
          <w:tcW w:w="2156" w:type="dxa"/>
        </w:tcPr>
        <w:p w14:paraId="70FE0005" w14:textId="77777777" w:rsidR="00527BD4" w:rsidRDefault="00ED5361" w:rsidP="003A5290">
          <w:pPr>
            <w:pStyle w:val="Huisstijl-Kopje"/>
          </w:pPr>
          <w:r>
            <w:t>Ons kenmerk</w:t>
          </w:r>
        </w:p>
        <w:p w14:paraId="5B53ADF6" w14:textId="577432C4" w:rsidR="00502512" w:rsidRPr="00502512" w:rsidRDefault="00ED5361" w:rsidP="003A5290">
          <w:pPr>
            <w:pStyle w:val="Huisstijl-Kopje"/>
            <w:rPr>
              <w:b w:val="0"/>
            </w:rPr>
          </w:pPr>
          <w:r>
            <w:rPr>
              <w:b w:val="0"/>
            </w:rPr>
            <w:t>DGED-DE</w:t>
          </w:r>
          <w:r w:rsidRPr="00502512">
            <w:rPr>
              <w:b w:val="0"/>
            </w:rPr>
            <w:t xml:space="preserve"> / </w:t>
          </w:r>
          <w:sdt>
            <w:sdtPr>
              <w:rPr>
                <w:b w:val="0"/>
              </w:rPr>
              <w:alias w:val="documentId"/>
              <w:id w:val="762191242"/>
              <w:placeholder>
                <w:docPart w:val="DefaultPlaceholder_-1854013440"/>
              </w:placeholder>
            </w:sdtPr>
            <w:sdtEndPr/>
            <w:sdtContent>
              <w:r w:rsidR="00755C2B" w:rsidRPr="00755C2B">
                <w:rPr>
                  <w:b w:val="0"/>
                </w:rPr>
                <w:t>107864218</w:t>
              </w:r>
            </w:sdtContent>
          </w:sdt>
        </w:p>
        <w:p w14:paraId="344590CF" w14:textId="77777777" w:rsidR="00527BD4" w:rsidRPr="005819CE" w:rsidRDefault="00527BD4" w:rsidP="00361A56">
          <w:pPr>
            <w:pStyle w:val="Huisstijl-Kopje"/>
          </w:pPr>
        </w:p>
      </w:tc>
    </w:tr>
  </w:tbl>
  <w:p w14:paraId="4EA8369D" w14:textId="77777777" w:rsidR="00527BD4" w:rsidRDefault="00527BD4" w:rsidP="008C356D">
    <w:pPr>
      <w:pStyle w:val="Koptekst"/>
      <w:rPr>
        <w:rFonts w:cs="Verdana-Bold"/>
        <w:b/>
        <w:bCs/>
        <w:smallCaps/>
        <w:szCs w:val="18"/>
      </w:rPr>
    </w:pPr>
  </w:p>
  <w:p w14:paraId="2643F656" w14:textId="77777777" w:rsidR="00527BD4" w:rsidRDefault="00527BD4" w:rsidP="008C356D"/>
  <w:p w14:paraId="184DF7CB" w14:textId="77777777" w:rsidR="00527BD4" w:rsidRPr="00740712" w:rsidRDefault="00527BD4" w:rsidP="008C356D"/>
  <w:p w14:paraId="0227E338" w14:textId="77777777" w:rsidR="00527BD4" w:rsidRPr="00217880" w:rsidRDefault="00527BD4" w:rsidP="008C356D">
    <w:pPr>
      <w:spacing w:line="0" w:lineRule="atLeast"/>
      <w:rPr>
        <w:sz w:val="2"/>
        <w:szCs w:val="2"/>
      </w:rPr>
    </w:pPr>
  </w:p>
  <w:p w14:paraId="4F447EDC" w14:textId="77777777" w:rsidR="00527BD4" w:rsidRDefault="00527BD4" w:rsidP="004F44C2">
    <w:pPr>
      <w:pStyle w:val="Koptekst"/>
      <w:rPr>
        <w:rFonts w:cs="Verdana-Bold"/>
        <w:b/>
        <w:bCs/>
        <w:smallCaps/>
        <w:szCs w:val="18"/>
      </w:rPr>
    </w:pPr>
  </w:p>
  <w:p w14:paraId="11C39B83" w14:textId="77777777" w:rsidR="00527BD4" w:rsidRDefault="00527BD4" w:rsidP="004F44C2"/>
  <w:p w14:paraId="1831B60D" w14:textId="77777777" w:rsidR="00527BD4" w:rsidRPr="00740712" w:rsidRDefault="00527BD4" w:rsidP="004F44C2"/>
  <w:p w14:paraId="4621D2CF" w14:textId="77777777" w:rsidR="00527BD4" w:rsidRPr="00217880" w:rsidRDefault="00527BD4" w:rsidP="004F44C2">
    <w:pPr>
      <w:spacing w:line="0" w:lineRule="atLeast"/>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4968C9" w14:paraId="38912563" w14:textId="77777777" w:rsidTr="00751A6A">
      <w:trPr>
        <w:trHeight w:val="2636"/>
      </w:trPr>
      <w:tc>
        <w:tcPr>
          <w:tcW w:w="737" w:type="dxa"/>
        </w:tcPr>
        <w:p w14:paraId="6696A4F7" w14:textId="77777777" w:rsidR="00527BD4" w:rsidRDefault="00527BD4" w:rsidP="00D0609E">
          <w:pPr>
            <w:framePr w:w="6340" w:h="2750" w:hRule="exact" w:hSpace="180" w:wrap="around" w:vAnchor="page" w:hAnchor="text" w:x="3873" w:y="-140"/>
            <w:spacing w:line="240" w:lineRule="auto"/>
          </w:pPr>
        </w:p>
      </w:tc>
      <w:tc>
        <w:tcPr>
          <w:tcW w:w="5156" w:type="dxa"/>
        </w:tcPr>
        <w:p w14:paraId="3C437A90" w14:textId="77777777" w:rsidR="00527BD4" w:rsidRDefault="00ED5361" w:rsidP="00651CEE">
          <w:pPr>
            <w:framePr w:w="6340" w:h="2750" w:hRule="exact" w:hSpace="180" w:wrap="around" w:vAnchor="page" w:hAnchor="text" w:x="3873" w:y="-140"/>
            <w:spacing w:line="240" w:lineRule="auto"/>
          </w:pPr>
          <w:r>
            <w:t xml:space="preserve">   </w:t>
          </w:r>
          <w:r w:rsidRPr="00AA0C1B">
            <w:rPr>
              <w:sz w:val="2"/>
              <w:szCs w:val="2"/>
            </w:rPr>
            <w:t xml:space="preserve"> </w:t>
          </w:r>
          <w:r>
            <w:rPr>
              <w:noProof/>
            </w:rPr>
            <w:drawing>
              <wp:inline distT="0" distB="0" distL="0" distR="0" wp14:anchorId="54B15B63" wp14:editId="330BC360">
                <wp:extent cx="2343600" cy="1580400"/>
                <wp:effectExtent l="0" t="0" r="0" b="1270"/>
                <wp:docPr id="1" name="Afbeelding 1" descr="Afbeelding met tekst, Lettertype, schermopnam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Lettertype, schermopname, wit&#10;&#10;Door AI gegenereerde inhoud is mogelijk onjuist."/>
                        <pic:cNvPicPr>
                          <a:picLocks noChangeAspect="1" noChangeArrowheads="1"/>
                        </pic:cNvPicPr>
                      </pic:nvPicPr>
                      <pic:blipFill>
                        <a:blip r:embed="rId1" r:link="rId2" cstate="print">
                          <a:extLst>
                            <a:ext uri="{28A0092B-C50C-407E-A947-70E740481C1C}">
                              <a14:useLocalDpi xmlns:a14="http://schemas.microsoft.com/office/drawing/2010/main" val="0"/>
                            </a:ext>
                          </a:extLst>
                        </a:blip>
                        <a:stretch>
                          <a:fillRect/>
                        </a:stretch>
                      </pic:blipFill>
                      <pic:spPr bwMode="auto">
                        <a:xfrm>
                          <a:off x="0" y="0"/>
                          <a:ext cx="2343600" cy="1580400"/>
                        </a:xfrm>
                        <a:prstGeom prst="rect">
                          <a:avLst/>
                        </a:prstGeom>
                        <a:noFill/>
                        <a:ln>
                          <a:noFill/>
                        </a:ln>
                      </pic:spPr>
                    </pic:pic>
                  </a:graphicData>
                </a:graphic>
              </wp:inline>
            </w:drawing>
          </w:r>
        </w:p>
        <w:p w14:paraId="03C1B032" w14:textId="77777777" w:rsidR="00F4553F" w:rsidRDefault="00F4553F" w:rsidP="00651CEE">
          <w:pPr>
            <w:framePr w:w="6340" w:h="2750" w:hRule="exact" w:hSpace="180" w:wrap="around" w:vAnchor="page" w:hAnchor="text" w:x="3873" w:y="-140"/>
            <w:spacing w:line="240" w:lineRule="auto"/>
          </w:pPr>
        </w:p>
      </w:tc>
    </w:tr>
  </w:tbl>
  <w:p w14:paraId="33541BC9" w14:textId="77777777" w:rsidR="00527BD4" w:rsidRDefault="00527BD4" w:rsidP="00D0609E">
    <w:pPr>
      <w:framePr w:w="6340" w:h="2750" w:hRule="exact" w:hSpace="180" w:wrap="around" w:vAnchor="page" w:hAnchor="text" w:x="3873" w:y="-140"/>
    </w:pPr>
  </w:p>
  <w:p w14:paraId="3CBAB92C" w14:textId="77777777" w:rsidR="00527BD4" w:rsidRDefault="00527BD4" w:rsidP="000049FB">
    <w:pPr>
      <w:pStyle w:val="Koptekst"/>
      <w:tabs>
        <w:tab w:val="clear" w:pos="4536"/>
        <w:tab w:val="clear" w:pos="9072"/>
      </w:tabs>
    </w:pPr>
  </w:p>
  <w:tbl>
    <w:tblPr>
      <w:tblpPr w:leftFromText="142" w:rightFromText="142" w:vertAnchor="page" w:tblpX="7616" w:tblpY="2978"/>
      <w:tblOverlap w:val="never"/>
      <w:tblW w:w="2160" w:type="dxa"/>
      <w:tblLayout w:type="fixed"/>
      <w:tblCellMar>
        <w:left w:w="0" w:type="dxa"/>
        <w:right w:w="0" w:type="dxa"/>
      </w:tblCellMar>
      <w:tblLook w:val="0000" w:firstRow="0" w:lastRow="0" w:firstColumn="0" w:lastColumn="0" w:noHBand="0" w:noVBand="0"/>
    </w:tblPr>
    <w:tblGrid>
      <w:gridCol w:w="2160"/>
    </w:tblGrid>
    <w:tr w:rsidR="004968C9" w14:paraId="33CC759D" w14:textId="77777777" w:rsidTr="00A50CF6">
      <w:tc>
        <w:tcPr>
          <w:tcW w:w="2160" w:type="dxa"/>
        </w:tcPr>
        <w:p w14:paraId="625EADF1" w14:textId="77777777" w:rsidR="00527BD4" w:rsidRPr="005819CE" w:rsidRDefault="00ED5361" w:rsidP="00A50CF6">
          <w:pPr>
            <w:pStyle w:val="Huisstijl-Adres"/>
            <w:rPr>
              <w:b/>
            </w:rPr>
          </w:pPr>
          <w:r>
            <w:rPr>
              <w:b/>
            </w:rPr>
            <w:t xml:space="preserve">Directoraat-generaal Economie en Digitalisering </w:t>
          </w:r>
          <w:r w:rsidRPr="005819CE">
            <w:rPr>
              <w:b/>
            </w:rPr>
            <w:br/>
          </w:r>
          <w:r>
            <w:t>Directie Digitale Economie</w:t>
          </w:r>
        </w:p>
        <w:p w14:paraId="6543D209" w14:textId="77777777" w:rsidR="00527BD4" w:rsidRPr="00BE5ED9" w:rsidRDefault="00ED5361" w:rsidP="00A50CF6">
          <w:pPr>
            <w:pStyle w:val="Huisstijl-Adres"/>
          </w:pPr>
          <w:r>
            <w:rPr>
              <w:b/>
            </w:rPr>
            <w:t>Bezoekadres</w:t>
          </w:r>
          <w:r>
            <w:rPr>
              <w:b/>
            </w:rPr>
            <w:br/>
          </w:r>
          <w:r>
            <w:t>Bezuidenhoutseweg 73</w:t>
          </w:r>
          <w:r w:rsidRPr="005819CE">
            <w:br/>
          </w:r>
          <w:r>
            <w:t>2594 AC Den Haag</w:t>
          </w:r>
        </w:p>
        <w:p w14:paraId="75DD9B27" w14:textId="77777777" w:rsidR="00EF495B" w:rsidRDefault="00ED5361" w:rsidP="0098788A">
          <w:pPr>
            <w:pStyle w:val="Huisstijl-Adres"/>
          </w:pPr>
          <w:r>
            <w:rPr>
              <w:b/>
            </w:rPr>
            <w:t>Postadres</w:t>
          </w:r>
          <w:r>
            <w:rPr>
              <w:b/>
            </w:rPr>
            <w:br/>
          </w:r>
          <w:r>
            <w:t>Postbus 20401</w:t>
          </w:r>
          <w:r w:rsidRPr="005819CE">
            <w:br/>
            <w:t>2500 E</w:t>
          </w:r>
          <w:r>
            <w:t>K</w:t>
          </w:r>
          <w:r w:rsidRPr="005819CE">
            <w:t xml:space="preserve"> Den Haag</w:t>
          </w:r>
        </w:p>
        <w:p w14:paraId="519618FC" w14:textId="77777777" w:rsidR="00EF495B" w:rsidRPr="005B3814" w:rsidRDefault="00ED5361" w:rsidP="0098788A">
          <w:pPr>
            <w:pStyle w:val="Huisstijl-Adres"/>
          </w:pPr>
          <w:r>
            <w:rPr>
              <w:b/>
            </w:rPr>
            <w:t>Overheidsidentificatienr</w:t>
          </w:r>
          <w:r>
            <w:rPr>
              <w:b/>
            </w:rPr>
            <w:br/>
          </w:r>
          <w:r w:rsidRPr="005B3814">
            <w:t>00000001003214369000</w:t>
          </w:r>
        </w:p>
        <w:p w14:paraId="19357B6B" w14:textId="6049910A" w:rsidR="00527BD4" w:rsidRPr="00755C2B" w:rsidRDefault="00ED5361" w:rsidP="00A50CF6">
          <w:pPr>
            <w:pStyle w:val="Huisstijl-Adres"/>
            <w:rPr>
              <w:u w:val="single"/>
            </w:rPr>
          </w:pPr>
          <w:r>
            <w:t>T</w:t>
          </w:r>
          <w:r>
            <w:tab/>
            <w:t>070 379 8911 (algemeen)</w:t>
          </w:r>
          <w:r w:rsidRPr="005819CE">
            <w:br/>
          </w:r>
          <w:r w:rsidR="006F751F">
            <w:t>F</w:t>
          </w:r>
          <w:r w:rsidR="006F751F">
            <w:tab/>
            <w:t>0</w:t>
          </w:r>
          <w:r>
            <w:t>70 378 6100</w:t>
          </w:r>
          <w:r w:rsidR="006F751F">
            <w:t xml:space="preserve"> (algemeen)</w:t>
          </w:r>
          <w:r w:rsidR="006F751F" w:rsidRPr="005819CE">
            <w:br/>
          </w:r>
          <w:r>
            <w:t>www.rijksoverheid.nl/ezk</w:t>
          </w:r>
        </w:p>
      </w:tc>
    </w:tr>
    <w:tr w:rsidR="004968C9" w14:paraId="44AB35C6" w14:textId="77777777" w:rsidTr="00A50CF6">
      <w:trPr>
        <w:trHeight w:hRule="exact" w:val="200"/>
      </w:trPr>
      <w:tc>
        <w:tcPr>
          <w:tcW w:w="2160" w:type="dxa"/>
        </w:tcPr>
        <w:p w14:paraId="45C8D549" w14:textId="77777777" w:rsidR="00527BD4" w:rsidRPr="005819CE" w:rsidRDefault="00527BD4" w:rsidP="00A50CF6"/>
      </w:tc>
    </w:tr>
    <w:tr w:rsidR="004968C9" w14:paraId="79DF0443" w14:textId="77777777" w:rsidTr="00A50CF6">
      <w:tc>
        <w:tcPr>
          <w:tcW w:w="2160" w:type="dxa"/>
        </w:tcPr>
        <w:p w14:paraId="773AC81D" w14:textId="77777777" w:rsidR="000C0163" w:rsidRPr="005819CE" w:rsidRDefault="00ED5361" w:rsidP="000C0163">
          <w:pPr>
            <w:pStyle w:val="Huisstijl-Kopje"/>
          </w:pPr>
          <w:r>
            <w:t>Ons kenmerk</w:t>
          </w:r>
          <w:r w:rsidRPr="005819CE">
            <w:t xml:space="preserve"> </w:t>
          </w:r>
        </w:p>
        <w:p w14:paraId="251C02EA" w14:textId="41E61A6F" w:rsidR="000C0163" w:rsidRPr="005819CE" w:rsidRDefault="00ED5361" w:rsidP="000C0163">
          <w:pPr>
            <w:pStyle w:val="Huisstijl-Gegeven"/>
          </w:pPr>
          <w:r>
            <w:t>DGED-DE</w:t>
          </w:r>
          <w:r w:rsidR="00926AE2">
            <w:t xml:space="preserve"> / </w:t>
          </w:r>
          <w:r w:rsidR="00755C2B" w:rsidRPr="00755C2B">
            <w:t>107864218</w:t>
          </w:r>
        </w:p>
        <w:p w14:paraId="3EA88095" w14:textId="77777777" w:rsidR="00527BD4" w:rsidRPr="005819CE" w:rsidRDefault="00ED5361" w:rsidP="00A50CF6">
          <w:pPr>
            <w:pStyle w:val="Huisstijl-Kopje"/>
          </w:pPr>
          <w:r>
            <w:t>Uw kenmerk</w:t>
          </w:r>
        </w:p>
        <w:p w14:paraId="1ED559B4" w14:textId="569CD588" w:rsidR="00527BD4" w:rsidRPr="005819CE" w:rsidRDefault="00ED5361" w:rsidP="00755C2B">
          <w:pPr>
            <w:pStyle w:val="Huisstijl-Gegeven"/>
          </w:pPr>
          <w:r>
            <w:t>2026Z15899</w:t>
          </w:r>
        </w:p>
      </w:tc>
    </w:tr>
  </w:tbl>
  <w:p w14:paraId="7BB36F2E" w14:textId="77777777" w:rsidR="00121BF0" w:rsidRPr="00121BF0" w:rsidRDefault="00121BF0" w:rsidP="00121BF0">
    <w:pPr>
      <w:rPr>
        <w:vanish/>
      </w:rPr>
    </w:pPr>
  </w:p>
  <w:tbl>
    <w:tblPr>
      <w:tblW w:w="7371" w:type="dxa"/>
      <w:tblLayout w:type="fixed"/>
      <w:tblCellMar>
        <w:left w:w="0" w:type="dxa"/>
        <w:right w:w="0" w:type="dxa"/>
      </w:tblCellMar>
      <w:tblLook w:val="0000" w:firstRow="0" w:lastRow="0" w:firstColumn="0" w:lastColumn="0" w:noHBand="0" w:noVBand="0"/>
    </w:tblPr>
    <w:tblGrid>
      <w:gridCol w:w="882"/>
      <w:gridCol w:w="6489"/>
    </w:tblGrid>
    <w:tr w:rsidR="004968C9" w14:paraId="4C877B3E" w14:textId="77777777" w:rsidTr="007610AA">
      <w:trPr>
        <w:trHeight w:val="400"/>
      </w:trPr>
      <w:tc>
        <w:tcPr>
          <w:tcW w:w="7520" w:type="dxa"/>
          <w:gridSpan w:val="2"/>
        </w:tcPr>
        <w:p w14:paraId="2DBD26D5" w14:textId="77777777" w:rsidR="00527BD4" w:rsidRPr="00BC3B53" w:rsidRDefault="00ED5361" w:rsidP="00A50CF6">
          <w:pPr>
            <w:pStyle w:val="Huisstijl-Retouradres"/>
          </w:pPr>
          <w:r>
            <w:t>&gt; Retouradres Postbus 20401 2500 EK Den Haag</w:t>
          </w:r>
        </w:p>
      </w:tc>
    </w:tr>
    <w:tr w:rsidR="004968C9" w14:paraId="1ABB1ED5" w14:textId="77777777" w:rsidTr="007610AA">
      <w:tc>
        <w:tcPr>
          <w:tcW w:w="7520" w:type="dxa"/>
          <w:gridSpan w:val="2"/>
        </w:tcPr>
        <w:p w14:paraId="048FC667" w14:textId="77777777" w:rsidR="00527BD4" w:rsidRPr="00983E8F" w:rsidRDefault="00527BD4" w:rsidP="00A50CF6">
          <w:pPr>
            <w:pStyle w:val="Huisstijl-Rubricering"/>
          </w:pPr>
        </w:p>
      </w:tc>
    </w:tr>
    <w:tr w:rsidR="004968C9" w14:paraId="37E5619B" w14:textId="77777777" w:rsidTr="007610AA">
      <w:trPr>
        <w:trHeight w:hRule="exact" w:val="2440"/>
      </w:trPr>
      <w:tc>
        <w:tcPr>
          <w:tcW w:w="7520" w:type="dxa"/>
          <w:gridSpan w:val="2"/>
        </w:tcPr>
        <w:p w14:paraId="179A9AD0" w14:textId="77777777" w:rsidR="00527BD4" w:rsidRDefault="00ED5361" w:rsidP="00A50CF6">
          <w:pPr>
            <w:pStyle w:val="Huisstijl-NAW"/>
          </w:pPr>
          <w:r>
            <w:t xml:space="preserve">De Voorzitter van de Tweede Kamer </w:t>
          </w:r>
        </w:p>
        <w:p w14:paraId="2131D157" w14:textId="77777777" w:rsidR="00D87195" w:rsidRDefault="00ED5361" w:rsidP="00D87195">
          <w:pPr>
            <w:pStyle w:val="Huisstijl-NAW"/>
          </w:pPr>
          <w:r>
            <w:t>der Staten-Generaal</w:t>
          </w:r>
        </w:p>
        <w:p w14:paraId="0F38BDCA" w14:textId="77777777" w:rsidR="00EA0F13" w:rsidRDefault="00ED5361" w:rsidP="00EA0F13">
          <w:pPr>
            <w:rPr>
              <w:szCs w:val="18"/>
            </w:rPr>
          </w:pPr>
          <w:r>
            <w:rPr>
              <w:szCs w:val="18"/>
            </w:rPr>
            <w:t>Prinses Irenestraat 6</w:t>
          </w:r>
        </w:p>
        <w:p w14:paraId="0ED5B74B" w14:textId="77777777" w:rsidR="00985E56" w:rsidRDefault="00ED5361" w:rsidP="00EA0F13">
          <w:r>
            <w:rPr>
              <w:szCs w:val="18"/>
            </w:rPr>
            <w:t>2595 BD  DEN HAAG</w:t>
          </w:r>
        </w:p>
      </w:tc>
    </w:tr>
    <w:tr w:rsidR="004968C9" w14:paraId="6E62DEE3" w14:textId="77777777" w:rsidTr="007610AA">
      <w:trPr>
        <w:trHeight w:hRule="exact" w:val="400"/>
      </w:trPr>
      <w:tc>
        <w:tcPr>
          <w:tcW w:w="7520" w:type="dxa"/>
          <w:gridSpan w:val="2"/>
        </w:tcPr>
        <w:p w14:paraId="75DE5B56" w14:textId="77777777" w:rsidR="00527BD4" w:rsidRPr="00035E67" w:rsidRDefault="00527BD4" w:rsidP="00A50CF6">
          <w:pPr>
            <w:tabs>
              <w:tab w:val="left" w:pos="740"/>
            </w:tabs>
            <w:autoSpaceDE w:val="0"/>
            <w:autoSpaceDN w:val="0"/>
            <w:adjustRightInd w:val="0"/>
            <w:ind w:left="743" w:hanging="743"/>
            <w:rPr>
              <w:rFonts w:cs="Verdana"/>
              <w:szCs w:val="18"/>
            </w:rPr>
          </w:pPr>
        </w:p>
      </w:tc>
    </w:tr>
    <w:tr w:rsidR="004968C9" w14:paraId="773CF68E" w14:textId="77777777" w:rsidTr="007610AA">
      <w:trPr>
        <w:trHeight w:val="240"/>
      </w:trPr>
      <w:tc>
        <w:tcPr>
          <w:tcW w:w="900" w:type="dxa"/>
        </w:tcPr>
        <w:p w14:paraId="620D92FD" w14:textId="77777777" w:rsidR="00527BD4" w:rsidRPr="007709EF" w:rsidRDefault="00ED5361" w:rsidP="00A50CF6">
          <w:pPr>
            <w:rPr>
              <w:szCs w:val="18"/>
            </w:rPr>
          </w:pPr>
          <w:r>
            <w:rPr>
              <w:szCs w:val="18"/>
            </w:rPr>
            <w:t>Datum</w:t>
          </w:r>
        </w:p>
      </w:tc>
      <w:tc>
        <w:tcPr>
          <w:tcW w:w="6620" w:type="dxa"/>
        </w:tcPr>
        <w:p w14:paraId="3DCCDCBC" w14:textId="5565BF46" w:rsidR="00527BD4" w:rsidRPr="007709EF" w:rsidRDefault="00593875" w:rsidP="00A50CF6">
          <w:r>
            <w:t>10 augustus 2026</w:t>
          </w:r>
        </w:p>
      </w:tc>
    </w:tr>
    <w:tr w:rsidR="004968C9" w14:paraId="40FBAA31" w14:textId="77777777" w:rsidTr="007610AA">
      <w:trPr>
        <w:trHeight w:val="240"/>
      </w:trPr>
      <w:tc>
        <w:tcPr>
          <w:tcW w:w="900" w:type="dxa"/>
        </w:tcPr>
        <w:p w14:paraId="78CB92C1" w14:textId="77777777" w:rsidR="00527BD4" w:rsidRPr="007709EF" w:rsidRDefault="00ED5361" w:rsidP="00A50CF6">
          <w:pPr>
            <w:rPr>
              <w:szCs w:val="18"/>
            </w:rPr>
          </w:pPr>
          <w:r>
            <w:rPr>
              <w:szCs w:val="18"/>
            </w:rPr>
            <w:t>Betreft</w:t>
          </w:r>
        </w:p>
      </w:tc>
      <w:tc>
        <w:tcPr>
          <w:tcW w:w="6620" w:type="dxa"/>
        </w:tcPr>
        <w:p w14:paraId="34C9E8FB" w14:textId="61579A1C" w:rsidR="00527BD4" w:rsidRPr="007709EF" w:rsidRDefault="00ED5361" w:rsidP="00A50CF6">
          <w:r>
            <w:t>Beantwoording Kamervragen JA21</w:t>
          </w:r>
          <w:r w:rsidR="00365F13">
            <w:t xml:space="preserve"> over de</w:t>
          </w:r>
          <w:r>
            <w:t xml:space="preserve"> ontvangen aanbiedingsbrief van vertrouwelijke stukken inzake </w:t>
          </w:r>
          <w:proofErr w:type="spellStart"/>
          <w:r>
            <w:t>Solvinity</w:t>
          </w:r>
          <w:proofErr w:type="spellEnd"/>
        </w:p>
      </w:tc>
    </w:tr>
  </w:tbl>
  <w:p w14:paraId="11BCFECF" w14:textId="77777777" w:rsidR="00527BD4" w:rsidRPr="00BC4AE3" w:rsidRDefault="00527BD4" w:rsidP="00BC4AE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B8A19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D0FD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BC69A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FF442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D2AF4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F279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EDCC5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15:restartNumberingAfterBreak="0">
    <w:nsid w:val="FFFFFF88"/>
    <w:multiLevelType w:val="singleLevel"/>
    <w:tmpl w:val="36F23DCA"/>
    <w:lvl w:ilvl="0">
      <w:start w:val="1"/>
      <w:numFmt w:val="decimal"/>
      <w:lvlText w:val="%1."/>
      <w:lvlJc w:val="left"/>
      <w:pPr>
        <w:tabs>
          <w:tab w:val="num" w:pos="360"/>
        </w:tabs>
        <w:ind w:left="360" w:hanging="360"/>
      </w:pPr>
    </w:lvl>
  </w:abstractNum>
  <w:abstractNum w:abstractNumId="9" w15:restartNumberingAfterBreak="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4120A4"/>
    <w:multiLevelType w:val="hybridMultilevel"/>
    <w:tmpl w:val="1D8E1FCE"/>
    <w:lvl w:ilvl="0" w:tplc="F48A0498">
      <w:start w:val="1"/>
      <w:numFmt w:val="bullet"/>
      <w:pStyle w:val="Lijstopsomteken"/>
      <w:lvlText w:val="•"/>
      <w:lvlJc w:val="left"/>
      <w:pPr>
        <w:tabs>
          <w:tab w:val="num" w:pos="227"/>
        </w:tabs>
        <w:ind w:left="227" w:hanging="227"/>
      </w:pPr>
      <w:rPr>
        <w:rFonts w:ascii="Verdana" w:hAnsi="Verdana" w:hint="default"/>
        <w:sz w:val="18"/>
        <w:szCs w:val="18"/>
      </w:rPr>
    </w:lvl>
    <w:lvl w:ilvl="1" w:tplc="B5AE51CC" w:tentative="1">
      <w:start w:val="1"/>
      <w:numFmt w:val="bullet"/>
      <w:lvlText w:val="o"/>
      <w:lvlJc w:val="left"/>
      <w:pPr>
        <w:tabs>
          <w:tab w:val="num" w:pos="1440"/>
        </w:tabs>
        <w:ind w:left="1440" w:hanging="360"/>
      </w:pPr>
      <w:rPr>
        <w:rFonts w:ascii="Courier New" w:hAnsi="Courier New" w:cs="Courier New" w:hint="default"/>
      </w:rPr>
    </w:lvl>
    <w:lvl w:ilvl="2" w:tplc="989C1A4E" w:tentative="1">
      <w:start w:val="1"/>
      <w:numFmt w:val="bullet"/>
      <w:lvlText w:val=""/>
      <w:lvlJc w:val="left"/>
      <w:pPr>
        <w:tabs>
          <w:tab w:val="num" w:pos="2160"/>
        </w:tabs>
        <w:ind w:left="2160" w:hanging="360"/>
      </w:pPr>
      <w:rPr>
        <w:rFonts w:ascii="Wingdings" w:hAnsi="Wingdings" w:hint="default"/>
      </w:rPr>
    </w:lvl>
    <w:lvl w:ilvl="3" w:tplc="67CEAD88" w:tentative="1">
      <w:start w:val="1"/>
      <w:numFmt w:val="bullet"/>
      <w:lvlText w:val=""/>
      <w:lvlJc w:val="left"/>
      <w:pPr>
        <w:tabs>
          <w:tab w:val="num" w:pos="2880"/>
        </w:tabs>
        <w:ind w:left="2880" w:hanging="360"/>
      </w:pPr>
      <w:rPr>
        <w:rFonts w:ascii="Symbol" w:hAnsi="Symbol" w:hint="default"/>
      </w:rPr>
    </w:lvl>
    <w:lvl w:ilvl="4" w:tplc="DE283992" w:tentative="1">
      <w:start w:val="1"/>
      <w:numFmt w:val="bullet"/>
      <w:lvlText w:val="o"/>
      <w:lvlJc w:val="left"/>
      <w:pPr>
        <w:tabs>
          <w:tab w:val="num" w:pos="3600"/>
        </w:tabs>
        <w:ind w:left="3600" w:hanging="360"/>
      </w:pPr>
      <w:rPr>
        <w:rFonts w:ascii="Courier New" w:hAnsi="Courier New" w:cs="Courier New" w:hint="default"/>
      </w:rPr>
    </w:lvl>
    <w:lvl w:ilvl="5" w:tplc="06486892" w:tentative="1">
      <w:start w:val="1"/>
      <w:numFmt w:val="bullet"/>
      <w:lvlText w:val=""/>
      <w:lvlJc w:val="left"/>
      <w:pPr>
        <w:tabs>
          <w:tab w:val="num" w:pos="4320"/>
        </w:tabs>
        <w:ind w:left="4320" w:hanging="360"/>
      </w:pPr>
      <w:rPr>
        <w:rFonts w:ascii="Wingdings" w:hAnsi="Wingdings" w:hint="default"/>
      </w:rPr>
    </w:lvl>
    <w:lvl w:ilvl="6" w:tplc="1460005C" w:tentative="1">
      <w:start w:val="1"/>
      <w:numFmt w:val="bullet"/>
      <w:lvlText w:val=""/>
      <w:lvlJc w:val="left"/>
      <w:pPr>
        <w:tabs>
          <w:tab w:val="num" w:pos="5040"/>
        </w:tabs>
        <w:ind w:left="5040" w:hanging="360"/>
      </w:pPr>
      <w:rPr>
        <w:rFonts w:ascii="Symbol" w:hAnsi="Symbol" w:hint="default"/>
      </w:rPr>
    </w:lvl>
    <w:lvl w:ilvl="7" w:tplc="4A4A8710" w:tentative="1">
      <w:start w:val="1"/>
      <w:numFmt w:val="bullet"/>
      <w:lvlText w:val="o"/>
      <w:lvlJc w:val="left"/>
      <w:pPr>
        <w:tabs>
          <w:tab w:val="num" w:pos="5760"/>
        </w:tabs>
        <w:ind w:left="5760" w:hanging="360"/>
      </w:pPr>
      <w:rPr>
        <w:rFonts w:ascii="Courier New" w:hAnsi="Courier New" w:cs="Courier New" w:hint="default"/>
      </w:rPr>
    </w:lvl>
    <w:lvl w:ilvl="8" w:tplc="DF02FBA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555FEF"/>
    <w:multiLevelType w:val="hybridMultilevel"/>
    <w:tmpl w:val="50F0923E"/>
    <w:lvl w:ilvl="0" w:tplc="73F28DF4">
      <w:start w:val="1"/>
      <w:numFmt w:val="bullet"/>
      <w:pStyle w:val="Lijstopsomteken2"/>
      <w:lvlText w:val="–"/>
      <w:lvlJc w:val="left"/>
      <w:pPr>
        <w:tabs>
          <w:tab w:val="num" w:pos="227"/>
        </w:tabs>
        <w:ind w:left="227" w:firstLine="0"/>
      </w:pPr>
      <w:rPr>
        <w:rFonts w:ascii="Verdana" w:hAnsi="Verdana" w:hint="default"/>
      </w:rPr>
    </w:lvl>
    <w:lvl w:ilvl="1" w:tplc="762E601E" w:tentative="1">
      <w:start w:val="1"/>
      <w:numFmt w:val="bullet"/>
      <w:lvlText w:val="o"/>
      <w:lvlJc w:val="left"/>
      <w:pPr>
        <w:tabs>
          <w:tab w:val="num" w:pos="1440"/>
        </w:tabs>
        <w:ind w:left="1440" w:hanging="360"/>
      </w:pPr>
      <w:rPr>
        <w:rFonts w:ascii="Courier New" w:hAnsi="Courier New" w:cs="Courier New" w:hint="default"/>
      </w:rPr>
    </w:lvl>
    <w:lvl w:ilvl="2" w:tplc="D44858E4" w:tentative="1">
      <w:start w:val="1"/>
      <w:numFmt w:val="bullet"/>
      <w:lvlText w:val=""/>
      <w:lvlJc w:val="left"/>
      <w:pPr>
        <w:tabs>
          <w:tab w:val="num" w:pos="2160"/>
        </w:tabs>
        <w:ind w:left="2160" w:hanging="360"/>
      </w:pPr>
      <w:rPr>
        <w:rFonts w:ascii="Wingdings" w:hAnsi="Wingdings" w:hint="default"/>
      </w:rPr>
    </w:lvl>
    <w:lvl w:ilvl="3" w:tplc="80F806EE" w:tentative="1">
      <w:start w:val="1"/>
      <w:numFmt w:val="bullet"/>
      <w:lvlText w:val=""/>
      <w:lvlJc w:val="left"/>
      <w:pPr>
        <w:tabs>
          <w:tab w:val="num" w:pos="2880"/>
        </w:tabs>
        <w:ind w:left="2880" w:hanging="360"/>
      </w:pPr>
      <w:rPr>
        <w:rFonts w:ascii="Symbol" w:hAnsi="Symbol" w:hint="default"/>
      </w:rPr>
    </w:lvl>
    <w:lvl w:ilvl="4" w:tplc="19588576" w:tentative="1">
      <w:start w:val="1"/>
      <w:numFmt w:val="bullet"/>
      <w:lvlText w:val="o"/>
      <w:lvlJc w:val="left"/>
      <w:pPr>
        <w:tabs>
          <w:tab w:val="num" w:pos="3600"/>
        </w:tabs>
        <w:ind w:left="3600" w:hanging="360"/>
      </w:pPr>
      <w:rPr>
        <w:rFonts w:ascii="Courier New" w:hAnsi="Courier New" w:cs="Courier New" w:hint="default"/>
      </w:rPr>
    </w:lvl>
    <w:lvl w:ilvl="5" w:tplc="9FE0BCD8" w:tentative="1">
      <w:start w:val="1"/>
      <w:numFmt w:val="bullet"/>
      <w:lvlText w:val=""/>
      <w:lvlJc w:val="left"/>
      <w:pPr>
        <w:tabs>
          <w:tab w:val="num" w:pos="4320"/>
        </w:tabs>
        <w:ind w:left="4320" w:hanging="360"/>
      </w:pPr>
      <w:rPr>
        <w:rFonts w:ascii="Wingdings" w:hAnsi="Wingdings" w:hint="default"/>
      </w:rPr>
    </w:lvl>
    <w:lvl w:ilvl="6" w:tplc="549448A2" w:tentative="1">
      <w:start w:val="1"/>
      <w:numFmt w:val="bullet"/>
      <w:lvlText w:val=""/>
      <w:lvlJc w:val="left"/>
      <w:pPr>
        <w:tabs>
          <w:tab w:val="num" w:pos="5040"/>
        </w:tabs>
        <w:ind w:left="5040" w:hanging="360"/>
      </w:pPr>
      <w:rPr>
        <w:rFonts w:ascii="Symbol" w:hAnsi="Symbol" w:hint="default"/>
      </w:rPr>
    </w:lvl>
    <w:lvl w:ilvl="7" w:tplc="CBD07208" w:tentative="1">
      <w:start w:val="1"/>
      <w:numFmt w:val="bullet"/>
      <w:lvlText w:val="o"/>
      <w:lvlJc w:val="left"/>
      <w:pPr>
        <w:tabs>
          <w:tab w:val="num" w:pos="5760"/>
        </w:tabs>
        <w:ind w:left="5760" w:hanging="360"/>
      </w:pPr>
      <w:rPr>
        <w:rFonts w:ascii="Courier New" w:hAnsi="Courier New" w:cs="Courier New" w:hint="default"/>
      </w:rPr>
    </w:lvl>
    <w:lvl w:ilvl="8" w:tplc="10E68F4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618752736">
    <w:abstractNumId w:val="10"/>
  </w:num>
  <w:num w:numId="2" w16cid:durableId="1975480314">
    <w:abstractNumId w:val="7"/>
  </w:num>
  <w:num w:numId="3" w16cid:durableId="1990211118">
    <w:abstractNumId w:val="6"/>
  </w:num>
  <w:num w:numId="4" w16cid:durableId="1737122745">
    <w:abstractNumId w:val="5"/>
  </w:num>
  <w:num w:numId="5" w16cid:durableId="189953694">
    <w:abstractNumId w:val="4"/>
  </w:num>
  <w:num w:numId="6" w16cid:durableId="1915772254">
    <w:abstractNumId w:val="8"/>
  </w:num>
  <w:num w:numId="7" w16cid:durableId="2123453741">
    <w:abstractNumId w:val="3"/>
  </w:num>
  <w:num w:numId="8" w16cid:durableId="697775608">
    <w:abstractNumId w:val="2"/>
  </w:num>
  <w:num w:numId="9" w16cid:durableId="252865210">
    <w:abstractNumId w:val="1"/>
  </w:num>
  <w:num w:numId="10" w16cid:durableId="13961474">
    <w:abstractNumId w:val="0"/>
  </w:num>
  <w:num w:numId="11" w16cid:durableId="765418124">
    <w:abstractNumId w:val="9"/>
  </w:num>
  <w:num w:numId="12" w16cid:durableId="1542550233">
    <w:abstractNumId w:val="11"/>
  </w:num>
  <w:num w:numId="13" w16cid:durableId="486483840">
    <w:abstractNumId w:val="13"/>
  </w:num>
  <w:num w:numId="14" w16cid:durableId="898631945">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DBC"/>
    <w:rsid w:val="000049FB"/>
    <w:rsid w:val="00013862"/>
    <w:rsid w:val="00016012"/>
    <w:rsid w:val="00020189"/>
    <w:rsid w:val="00020EE4"/>
    <w:rsid w:val="00023E9A"/>
    <w:rsid w:val="00033CDD"/>
    <w:rsid w:val="00034A84"/>
    <w:rsid w:val="00035E67"/>
    <w:rsid w:val="000366F3"/>
    <w:rsid w:val="00042A5B"/>
    <w:rsid w:val="00053132"/>
    <w:rsid w:val="00056704"/>
    <w:rsid w:val="0006024D"/>
    <w:rsid w:val="00071F28"/>
    <w:rsid w:val="00074079"/>
    <w:rsid w:val="00092799"/>
    <w:rsid w:val="00092C5F"/>
    <w:rsid w:val="00096680"/>
    <w:rsid w:val="000A0F36"/>
    <w:rsid w:val="000A174A"/>
    <w:rsid w:val="000A3E0A"/>
    <w:rsid w:val="000A65AC"/>
    <w:rsid w:val="000A7159"/>
    <w:rsid w:val="000B7281"/>
    <w:rsid w:val="000B7FAB"/>
    <w:rsid w:val="000C0163"/>
    <w:rsid w:val="000C1BA1"/>
    <w:rsid w:val="000C3EA9"/>
    <w:rsid w:val="000D0225"/>
    <w:rsid w:val="000E7895"/>
    <w:rsid w:val="000F161D"/>
    <w:rsid w:val="000F3CAA"/>
    <w:rsid w:val="00102ABB"/>
    <w:rsid w:val="00121BF0"/>
    <w:rsid w:val="00123704"/>
    <w:rsid w:val="001267EE"/>
    <w:rsid w:val="001270C7"/>
    <w:rsid w:val="00132540"/>
    <w:rsid w:val="00133F0F"/>
    <w:rsid w:val="0014786A"/>
    <w:rsid w:val="001516A4"/>
    <w:rsid w:val="00151E5F"/>
    <w:rsid w:val="00153E28"/>
    <w:rsid w:val="001569AB"/>
    <w:rsid w:val="00164D63"/>
    <w:rsid w:val="0016725C"/>
    <w:rsid w:val="001726F3"/>
    <w:rsid w:val="00173C51"/>
    <w:rsid w:val="00174CC2"/>
    <w:rsid w:val="00176CC6"/>
    <w:rsid w:val="00181BE4"/>
    <w:rsid w:val="00185576"/>
    <w:rsid w:val="00185951"/>
    <w:rsid w:val="00196B8B"/>
    <w:rsid w:val="001A2BEA"/>
    <w:rsid w:val="001A368F"/>
    <w:rsid w:val="001A6D93"/>
    <w:rsid w:val="001C32EC"/>
    <w:rsid w:val="001C38BD"/>
    <w:rsid w:val="001C4D5A"/>
    <w:rsid w:val="001E34C6"/>
    <w:rsid w:val="001E5581"/>
    <w:rsid w:val="001F3C70"/>
    <w:rsid w:val="00200D88"/>
    <w:rsid w:val="002012D4"/>
    <w:rsid w:val="00201F68"/>
    <w:rsid w:val="00212F2A"/>
    <w:rsid w:val="00214F2B"/>
    <w:rsid w:val="00217880"/>
    <w:rsid w:val="00222D66"/>
    <w:rsid w:val="00224A8A"/>
    <w:rsid w:val="00225675"/>
    <w:rsid w:val="002309A8"/>
    <w:rsid w:val="00236CFE"/>
    <w:rsid w:val="002428E3"/>
    <w:rsid w:val="00243031"/>
    <w:rsid w:val="0025042A"/>
    <w:rsid w:val="00260BAF"/>
    <w:rsid w:val="00263155"/>
    <w:rsid w:val="002650F7"/>
    <w:rsid w:val="00273F3B"/>
    <w:rsid w:val="00274DB7"/>
    <w:rsid w:val="00275984"/>
    <w:rsid w:val="00280F74"/>
    <w:rsid w:val="002822CA"/>
    <w:rsid w:val="00286998"/>
    <w:rsid w:val="0029019C"/>
    <w:rsid w:val="00291AB7"/>
    <w:rsid w:val="00292EB2"/>
    <w:rsid w:val="0029422B"/>
    <w:rsid w:val="002A0938"/>
    <w:rsid w:val="002A4811"/>
    <w:rsid w:val="002A4CF3"/>
    <w:rsid w:val="002B153C"/>
    <w:rsid w:val="002B52FC"/>
    <w:rsid w:val="002B60B4"/>
    <w:rsid w:val="002C2830"/>
    <w:rsid w:val="002D001A"/>
    <w:rsid w:val="002D28E2"/>
    <w:rsid w:val="002D317B"/>
    <w:rsid w:val="002D3587"/>
    <w:rsid w:val="002D502D"/>
    <w:rsid w:val="002E0F69"/>
    <w:rsid w:val="002F5147"/>
    <w:rsid w:val="002F7ABD"/>
    <w:rsid w:val="00312597"/>
    <w:rsid w:val="00327BA5"/>
    <w:rsid w:val="0033326F"/>
    <w:rsid w:val="00334154"/>
    <w:rsid w:val="003372C4"/>
    <w:rsid w:val="00340CAD"/>
    <w:rsid w:val="00340ECA"/>
    <w:rsid w:val="00341FA0"/>
    <w:rsid w:val="00344F3D"/>
    <w:rsid w:val="00345299"/>
    <w:rsid w:val="00351A8D"/>
    <w:rsid w:val="003526BB"/>
    <w:rsid w:val="00352BCF"/>
    <w:rsid w:val="00352DFB"/>
    <w:rsid w:val="00353932"/>
    <w:rsid w:val="0035464B"/>
    <w:rsid w:val="00357994"/>
    <w:rsid w:val="00361A56"/>
    <w:rsid w:val="00361C2E"/>
    <w:rsid w:val="0036252A"/>
    <w:rsid w:val="00364D9D"/>
    <w:rsid w:val="00365F13"/>
    <w:rsid w:val="00371048"/>
    <w:rsid w:val="0037396C"/>
    <w:rsid w:val="0037421D"/>
    <w:rsid w:val="00376093"/>
    <w:rsid w:val="00376D76"/>
    <w:rsid w:val="00383DA1"/>
    <w:rsid w:val="00385F30"/>
    <w:rsid w:val="00393696"/>
    <w:rsid w:val="00393963"/>
    <w:rsid w:val="00395575"/>
    <w:rsid w:val="00395672"/>
    <w:rsid w:val="003A06C8"/>
    <w:rsid w:val="003A0D7C"/>
    <w:rsid w:val="003A5290"/>
    <w:rsid w:val="003B0155"/>
    <w:rsid w:val="003B0850"/>
    <w:rsid w:val="003B7EE7"/>
    <w:rsid w:val="003C2CCB"/>
    <w:rsid w:val="003D39EC"/>
    <w:rsid w:val="003D5DED"/>
    <w:rsid w:val="003E3DD5"/>
    <w:rsid w:val="003F07C6"/>
    <w:rsid w:val="003F1F6B"/>
    <w:rsid w:val="003F3757"/>
    <w:rsid w:val="003F38BD"/>
    <w:rsid w:val="003F44B7"/>
    <w:rsid w:val="004008E9"/>
    <w:rsid w:val="00405C2A"/>
    <w:rsid w:val="00413D48"/>
    <w:rsid w:val="0042386F"/>
    <w:rsid w:val="00423A19"/>
    <w:rsid w:val="00441AC2"/>
    <w:rsid w:val="0044249B"/>
    <w:rsid w:val="0045023C"/>
    <w:rsid w:val="00451A5B"/>
    <w:rsid w:val="00452BCD"/>
    <w:rsid w:val="00452CEA"/>
    <w:rsid w:val="00460EE0"/>
    <w:rsid w:val="00465B52"/>
    <w:rsid w:val="0046708E"/>
    <w:rsid w:val="00472A65"/>
    <w:rsid w:val="00474463"/>
    <w:rsid w:val="00474B75"/>
    <w:rsid w:val="00483F0B"/>
    <w:rsid w:val="0049289D"/>
    <w:rsid w:val="00496319"/>
    <w:rsid w:val="004968C9"/>
    <w:rsid w:val="00497279"/>
    <w:rsid w:val="004A163B"/>
    <w:rsid w:val="004A670A"/>
    <w:rsid w:val="004B2F0C"/>
    <w:rsid w:val="004B5465"/>
    <w:rsid w:val="004B70F0"/>
    <w:rsid w:val="004C21A8"/>
    <w:rsid w:val="004D505E"/>
    <w:rsid w:val="004D72CA"/>
    <w:rsid w:val="004E2242"/>
    <w:rsid w:val="004F42FF"/>
    <w:rsid w:val="004F44C2"/>
    <w:rsid w:val="00502512"/>
    <w:rsid w:val="00503FD2"/>
    <w:rsid w:val="00505262"/>
    <w:rsid w:val="00516022"/>
    <w:rsid w:val="00521CEE"/>
    <w:rsid w:val="00527BD4"/>
    <w:rsid w:val="00537095"/>
    <w:rsid w:val="005403C8"/>
    <w:rsid w:val="005429DC"/>
    <w:rsid w:val="005565F9"/>
    <w:rsid w:val="005624F2"/>
    <w:rsid w:val="00573041"/>
    <w:rsid w:val="0057388D"/>
    <w:rsid w:val="00575B80"/>
    <w:rsid w:val="0057620F"/>
    <w:rsid w:val="005819CE"/>
    <w:rsid w:val="0058298D"/>
    <w:rsid w:val="00584C1A"/>
    <w:rsid w:val="00593875"/>
    <w:rsid w:val="00593C2B"/>
    <w:rsid w:val="00595231"/>
    <w:rsid w:val="00596166"/>
    <w:rsid w:val="00597C86"/>
    <w:rsid w:val="00597F64"/>
    <w:rsid w:val="005A207F"/>
    <w:rsid w:val="005A2F35"/>
    <w:rsid w:val="005B3814"/>
    <w:rsid w:val="005B463E"/>
    <w:rsid w:val="005C34E1"/>
    <w:rsid w:val="005C3FE0"/>
    <w:rsid w:val="005C740C"/>
    <w:rsid w:val="005D625B"/>
    <w:rsid w:val="005E6FDA"/>
    <w:rsid w:val="005F0D54"/>
    <w:rsid w:val="005F62D3"/>
    <w:rsid w:val="005F6D11"/>
    <w:rsid w:val="00600CF0"/>
    <w:rsid w:val="006048F4"/>
    <w:rsid w:val="0060660A"/>
    <w:rsid w:val="006077D9"/>
    <w:rsid w:val="00613B1D"/>
    <w:rsid w:val="00617A44"/>
    <w:rsid w:val="006202B6"/>
    <w:rsid w:val="00625CD0"/>
    <w:rsid w:val="0062627D"/>
    <w:rsid w:val="00627432"/>
    <w:rsid w:val="006448E4"/>
    <w:rsid w:val="00645414"/>
    <w:rsid w:val="00651C54"/>
    <w:rsid w:val="00651CEE"/>
    <w:rsid w:val="00653606"/>
    <w:rsid w:val="006610E9"/>
    <w:rsid w:val="00661591"/>
    <w:rsid w:val="00664678"/>
    <w:rsid w:val="0066632F"/>
    <w:rsid w:val="00674A89"/>
    <w:rsid w:val="00674F3D"/>
    <w:rsid w:val="00685545"/>
    <w:rsid w:val="006864B3"/>
    <w:rsid w:val="00692D64"/>
    <w:rsid w:val="006A10F8"/>
    <w:rsid w:val="006A2100"/>
    <w:rsid w:val="006A5C3B"/>
    <w:rsid w:val="006A72E0"/>
    <w:rsid w:val="006B0BF3"/>
    <w:rsid w:val="006B775E"/>
    <w:rsid w:val="006B7A36"/>
    <w:rsid w:val="006B7BC7"/>
    <w:rsid w:val="006C2535"/>
    <w:rsid w:val="006C3F4F"/>
    <w:rsid w:val="006C441E"/>
    <w:rsid w:val="006C4B90"/>
    <w:rsid w:val="006D1016"/>
    <w:rsid w:val="006D17F2"/>
    <w:rsid w:val="006E3546"/>
    <w:rsid w:val="006E3FA9"/>
    <w:rsid w:val="006E7D82"/>
    <w:rsid w:val="006F038F"/>
    <w:rsid w:val="006F0F93"/>
    <w:rsid w:val="006F31F2"/>
    <w:rsid w:val="006F7494"/>
    <w:rsid w:val="006F751F"/>
    <w:rsid w:val="00714DC5"/>
    <w:rsid w:val="00715237"/>
    <w:rsid w:val="00721AE1"/>
    <w:rsid w:val="007254A5"/>
    <w:rsid w:val="00725748"/>
    <w:rsid w:val="00735D88"/>
    <w:rsid w:val="0073720D"/>
    <w:rsid w:val="00737507"/>
    <w:rsid w:val="00740712"/>
    <w:rsid w:val="00742AB9"/>
    <w:rsid w:val="00747885"/>
    <w:rsid w:val="00751A6A"/>
    <w:rsid w:val="00754FBF"/>
    <w:rsid w:val="00755C2B"/>
    <w:rsid w:val="007610AA"/>
    <w:rsid w:val="007709EF"/>
    <w:rsid w:val="00782701"/>
    <w:rsid w:val="00783559"/>
    <w:rsid w:val="0079551B"/>
    <w:rsid w:val="007965F3"/>
    <w:rsid w:val="00797AA5"/>
    <w:rsid w:val="007A26BD"/>
    <w:rsid w:val="007A4105"/>
    <w:rsid w:val="007B4503"/>
    <w:rsid w:val="007C406E"/>
    <w:rsid w:val="007C5183"/>
    <w:rsid w:val="007C7573"/>
    <w:rsid w:val="007E2B20"/>
    <w:rsid w:val="007F3645"/>
    <w:rsid w:val="007F439C"/>
    <w:rsid w:val="007F5331"/>
    <w:rsid w:val="00800CCA"/>
    <w:rsid w:val="00806120"/>
    <w:rsid w:val="0080649B"/>
    <w:rsid w:val="00806F63"/>
    <w:rsid w:val="00810C93"/>
    <w:rsid w:val="00812028"/>
    <w:rsid w:val="00812DD8"/>
    <w:rsid w:val="00813082"/>
    <w:rsid w:val="00814D03"/>
    <w:rsid w:val="00820371"/>
    <w:rsid w:val="00821FC1"/>
    <w:rsid w:val="00823AE2"/>
    <w:rsid w:val="0083178B"/>
    <w:rsid w:val="00831EE4"/>
    <w:rsid w:val="00833695"/>
    <w:rsid w:val="008336B7"/>
    <w:rsid w:val="00833A8E"/>
    <w:rsid w:val="00836ACA"/>
    <w:rsid w:val="00842CD8"/>
    <w:rsid w:val="008431FA"/>
    <w:rsid w:val="00847444"/>
    <w:rsid w:val="008517C6"/>
    <w:rsid w:val="008547BA"/>
    <w:rsid w:val="008553C7"/>
    <w:rsid w:val="00857FEB"/>
    <w:rsid w:val="008601AF"/>
    <w:rsid w:val="00872271"/>
    <w:rsid w:val="00883137"/>
    <w:rsid w:val="00894A3B"/>
    <w:rsid w:val="008A1F5D"/>
    <w:rsid w:val="008A28F5"/>
    <w:rsid w:val="008B1198"/>
    <w:rsid w:val="008B3471"/>
    <w:rsid w:val="008B3929"/>
    <w:rsid w:val="008B4125"/>
    <w:rsid w:val="008B4CB3"/>
    <w:rsid w:val="008B567B"/>
    <w:rsid w:val="008B7B24"/>
    <w:rsid w:val="008C356D"/>
    <w:rsid w:val="008C7118"/>
    <w:rsid w:val="008D43B5"/>
    <w:rsid w:val="008E0B3F"/>
    <w:rsid w:val="008E49AD"/>
    <w:rsid w:val="008E698E"/>
    <w:rsid w:val="008F2584"/>
    <w:rsid w:val="008F3246"/>
    <w:rsid w:val="008F3C1B"/>
    <w:rsid w:val="008F508C"/>
    <w:rsid w:val="00901BE9"/>
    <w:rsid w:val="0090271B"/>
    <w:rsid w:val="00910642"/>
    <w:rsid w:val="00910DDF"/>
    <w:rsid w:val="0092316D"/>
    <w:rsid w:val="00923834"/>
    <w:rsid w:val="00923CBD"/>
    <w:rsid w:val="00926AE2"/>
    <w:rsid w:val="00930B13"/>
    <w:rsid w:val="009311C8"/>
    <w:rsid w:val="009332B0"/>
    <w:rsid w:val="00933376"/>
    <w:rsid w:val="00933A2F"/>
    <w:rsid w:val="00962C44"/>
    <w:rsid w:val="009716D8"/>
    <w:rsid w:val="009718F9"/>
    <w:rsid w:val="00971F42"/>
    <w:rsid w:val="00972FB9"/>
    <w:rsid w:val="00975112"/>
    <w:rsid w:val="00981768"/>
    <w:rsid w:val="00983E8F"/>
    <w:rsid w:val="00985E56"/>
    <w:rsid w:val="0098788A"/>
    <w:rsid w:val="00994FDA"/>
    <w:rsid w:val="009A31BF"/>
    <w:rsid w:val="009A3B71"/>
    <w:rsid w:val="009A61BC"/>
    <w:rsid w:val="009B0138"/>
    <w:rsid w:val="009B0FE9"/>
    <w:rsid w:val="009B173A"/>
    <w:rsid w:val="009C3F20"/>
    <w:rsid w:val="009C7CA1"/>
    <w:rsid w:val="009D043D"/>
    <w:rsid w:val="009F3259"/>
    <w:rsid w:val="009F3A5A"/>
    <w:rsid w:val="00A037D5"/>
    <w:rsid w:val="00A056DE"/>
    <w:rsid w:val="00A06AAE"/>
    <w:rsid w:val="00A07D26"/>
    <w:rsid w:val="00A1247D"/>
    <w:rsid w:val="00A128AD"/>
    <w:rsid w:val="00A164D0"/>
    <w:rsid w:val="00A21E76"/>
    <w:rsid w:val="00A23BC8"/>
    <w:rsid w:val="00A245F8"/>
    <w:rsid w:val="00A30E68"/>
    <w:rsid w:val="00A31933"/>
    <w:rsid w:val="00A329D2"/>
    <w:rsid w:val="00A34AA0"/>
    <w:rsid w:val="00A3715C"/>
    <w:rsid w:val="00A413B4"/>
    <w:rsid w:val="00A41FE2"/>
    <w:rsid w:val="00A46FEF"/>
    <w:rsid w:val="00A47948"/>
    <w:rsid w:val="00A50CF6"/>
    <w:rsid w:val="00A5305C"/>
    <w:rsid w:val="00A56946"/>
    <w:rsid w:val="00A6170E"/>
    <w:rsid w:val="00A63B8C"/>
    <w:rsid w:val="00A715F8"/>
    <w:rsid w:val="00A77F6F"/>
    <w:rsid w:val="00A831FD"/>
    <w:rsid w:val="00A83352"/>
    <w:rsid w:val="00A850A2"/>
    <w:rsid w:val="00A91FA3"/>
    <w:rsid w:val="00A927D3"/>
    <w:rsid w:val="00AA0C1B"/>
    <w:rsid w:val="00AA7FC9"/>
    <w:rsid w:val="00AB0EED"/>
    <w:rsid w:val="00AB237D"/>
    <w:rsid w:val="00AB5933"/>
    <w:rsid w:val="00AE013D"/>
    <w:rsid w:val="00AE11B7"/>
    <w:rsid w:val="00AE7F68"/>
    <w:rsid w:val="00AF2321"/>
    <w:rsid w:val="00AF52F6"/>
    <w:rsid w:val="00AF52FD"/>
    <w:rsid w:val="00AF54A8"/>
    <w:rsid w:val="00AF7237"/>
    <w:rsid w:val="00B0043A"/>
    <w:rsid w:val="00B00D75"/>
    <w:rsid w:val="00B070CB"/>
    <w:rsid w:val="00B12456"/>
    <w:rsid w:val="00B145F0"/>
    <w:rsid w:val="00B259C8"/>
    <w:rsid w:val="00B26CCF"/>
    <w:rsid w:val="00B30FC2"/>
    <w:rsid w:val="00B331A2"/>
    <w:rsid w:val="00B425F0"/>
    <w:rsid w:val="00B42DFA"/>
    <w:rsid w:val="00B531DD"/>
    <w:rsid w:val="00B55014"/>
    <w:rsid w:val="00B55136"/>
    <w:rsid w:val="00B62232"/>
    <w:rsid w:val="00B70BF3"/>
    <w:rsid w:val="00B71DC2"/>
    <w:rsid w:val="00B849F5"/>
    <w:rsid w:val="00B91CFC"/>
    <w:rsid w:val="00B93893"/>
    <w:rsid w:val="00BA1397"/>
    <w:rsid w:val="00BA51E1"/>
    <w:rsid w:val="00BA7E0A"/>
    <w:rsid w:val="00BC2C00"/>
    <w:rsid w:val="00BC3B53"/>
    <w:rsid w:val="00BC3B96"/>
    <w:rsid w:val="00BC4AE3"/>
    <w:rsid w:val="00BC5B28"/>
    <w:rsid w:val="00BD2370"/>
    <w:rsid w:val="00BE3F88"/>
    <w:rsid w:val="00BE4756"/>
    <w:rsid w:val="00BE5ED9"/>
    <w:rsid w:val="00BE7B41"/>
    <w:rsid w:val="00C15A91"/>
    <w:rsid w:val="00C206F1"/>
    <w:rsid w:val="00C217E1"/>
    <w:rsid w:val="00C219B1"/>
    <w:rsid w:val="00C4015B"/>
    <w:rsid w:val="00C40C60"/>
    <w:rsid w:val="00C435ED"/>
    <w:rsid w:val="00C5258E"/>
    <w:rsid w:val="00C530C9"/>
    <w:rsid w:val="00C619A7"/>
    <w:rsid w:val="00C73D5F"/>
    <w:rsid w:val="00C82AFE"/>
    <w:rsid w:val="00C83DBC"/>
    <w:rsid w:val="00C97C80"/>
    <w:rsid w:val="00CA47D3"/>
    <w:rsid w:val="00CA6533"/>
    <w:rsid w:val="00CA6A25"/>
    <w:rsid w:val="00CA6A3F"/>
    <w:rsid w:val="00CA7C99"/>
    <w:rsid w:val="00CC6290"/>
    <w:rsid w:val="00CD233D"/>
    <w:rsid w:val="00CD3499"/>
    <w:rsid w:val="00CD362D"/>
    <w:rsid w:val="00CE101D"/>
    <w:rsid w:val="00CE1814"/>
    <w:rsid w:val="00CE1A95"/>
    <w:rsid w:val="00CE1C84"/>
    <w:rsid w:val="00CE5055"/>
    <w:rsid w:val="00CE78E9"/>
    <w:rsid w:val="00CF053F"/>
    <w:rsid w:val="00CF1A17"/>
    <w:rsid w:val="00CF2D64"/>
    <w:rsid w:val="00D0375A"/>
    <w:rsid w:val="00D0609E"/>
    <w:rsid w:val="00D078E1"/>
    <w:rsid w:val="00D100E9"/>
    <w:rsid w:val="00D17942"/>
    <w:rsid w:val="00D21E4B"/>
    <w:rsid w:val="00D22441"/>
    <w:rsid w:val="00D23522"/>
    <w:rsid w:val="00D264D6"/>
    <w:rsid w:val="00D33BF0"/>
    <w:rsid w:val="00D33DE0"/>
    <w:rsid w:val="00D36447"/>
    <w:rsid w:val="00D516BE"/>
    <w:rsid w:val="00D5423B"/>
    <w:rsid w:val="00D54E6A"/>
    <w:rsid w:val="00D54F4E"/>
    <w:rsid w:val="00D57A56"/>
    <w:rsid w:val="00D604B3"/>
    <w:rsid w:val="00D60BA4"/>
    <w:rsid w:val="00D62419"/>
    <w:rsid w:val="00D73AA1"/>
    <w:rsid w:val="00D77870"/>
    <w:rsid w:val="00D80977"/>
    <w:rsid w:val="00D80CCE"/>
    <w:rsid w:val="00D86EEA"/>
    <w:rsid w:val="00D87195"/>
    <w:rsid w:val="00D87D03"/>
    <w:rsid w:val="00D9360B"/>
    <w:rsid w:val="00D95C88"/>
    <w:rsid w:val="00D97B2E"/>
    <w:rsid w:val="00DA241E"/>
    <w:rsid w:val="00DA6D30"/>
    <w:rsid w:val="00DB36FE"/>
    <w:rsid w:val="00DB533A"/>
    <w:rsid w:val="00DB60AE"/>
    <w:rsid w:val="00DB6307"/>
    <w:rsid w:val="00DD1DCD"/>
    <w:rsid w:val="00DD338F"/>
    <w:rsid w:val="00DD66F2"/>
    <w:rsid w:val="00DE3FE0"/>
    <w:rsid w:val="00DE546D"/>
    <w:rsid w:val="00DE578A"/>
    <w:rsid w:val="00DE7F94"/>
    <w:rsid w:val="00DF2583"/>
    <w:rsid w:val="00DF54D9"/>
    <w:rsid w:val="00DF7283"/>
    <w:rsid w:val="00E0017F"/>
    <w:rsid w:val="00E01A59"/>
    <w:rsid w:val="00E10DC6"/>
    <w:rsid w:val="00E11F8E"/>
    <w:rsid w:val="00E15881"/>
    <w:rsid w:val="00E16A8F"/>
    <w:rsid w:val="00E21DE3"/>
    <w:rsid w:val="00E273C5"/>
    <w:rsid w:val="00E307D1"/>
    <w:rsid w:val="00E3731D"/>
    <w:rsid w:val="00E51469"/>
    <w:rsid w:val="00E634E3"/>
    <w:rsid w:val="00E717C4"/>
    <w:rsid w:val="00E77E18"/>
    <w:rsid w:val="00E77F89"/>
    <w:rsid w:val="00E80330"/>
    <w:rsid w:val="00E806C5"/>
    <w:rsid w:val="00E80E71"/>
    <w:rsid w:val="00E850D3"/>
    <w:rsid w:val="00E853D6"/>
    <w:rsid w:val="00E876B9"/>
    <w:rsid w:val="00E9532D"/>
    <w:rsid w:val="00EA0F13"/>
    <w:rsid w:val="00EC0DFF"/>
    <w:rsid w:val="00EC237D"/>
    <w:rsid w:val="00EC2918"/>
    <w:rsid w:val="00EC4D0E"/>
    <w:rsid w:val="00EC4E2B"/>
    <w:rsid w:val="00ED072A"/>
    <w:rsid w:val="00ED5361"/>
    <w:rsid w:val="00ED539E"/>
    <w:rsid w:val="00ED7804"/>
    <w:rsid w:val="00EE4A1F"/>
    <w:rsid w:val="00EE4C2D"/>
    <w:rsid w:val="00EF1B5A"/>
    <w:rsid w:val="00EF24FB"/>
    <w:rsid w:val="00EF2CCA"/>
    <w:rsid w:val="00EF495B"/>
    <w:rsid w:val="00EF60DC"/>
    <w:rsid w:val="00EF6D37"/>
    <w:rsid w:val="00F00F54"/>
    <w:rsid w:val="00F03963"/>
    <w:rsid w:val="00F11068"/>
    <w:rsid w:val="00F11E7C"/>
    <w:rsid w:val="00F1256D"/>
    <w:rsid w:val="00F13A4E"/>
    <w:rsid w:val="00F172BB"/>
    <w:rsid w:val="00F17B10"/>
    <w:rsid w:val="00F21BEF"/>
    <w:rsid w:val="00F2315B"/>
    <w:rsid w:val="00F41A6F"/>
    <w:rsid w:val="00F4553F"/>
    <w:rsid w:val="00F45A25"/>
    <w:rsid w:val="00F50F86"/>
    <w:rsid w:val="00F53F91"/>
    <w:rsid w:val="00F61569"/>
    <w:rsid w:val="00F61A72"/>
    <w:rsid w:val="00F62B67"/>
    <w:rsid w:val="00F66F13"/>
    <w:rsid w:val="00F74073"/>
    <w:rsid w:val="00F74566"/>
    <w:rsid w:val="00F7540D"/>
    <w:rsid w:val="00F75603"/>
    <w:rsid w:val="00F845B4"/>
    <w:rsid w:val="00F8713B"/>
    <w:rsid w:val="00F93F9E"/>
    <w:rsid w:val="00FA2CD7"/>
    <w:rsid w:val="00FB06ED"/>
    <w:rsid w:val="00FC2311"/>
    <w:rsid w:val="00FC3165"/>
    <w:rsid w:val="00FC36AB"/>
    <w:rsid w:val="00FC4300"/>
    <w:rsid w:val="00FC7F66"/>
    <w:rsid w:val="00FD5776"/>
    <w:rsid w:val="00FE1CB6"/>
    <w:rsid w:val="00FE486B"/>
    <w:rsid w:val="00FE4F08"/>
    <w:rsid w:val="00FF1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C34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82AFE"/>
    <w:pPr>
      <w:spacing w:line="240" w:lineRule="atLeast"/>
    </w:pPr>
    <w:rPr>
      <w:rFonts w:ascii="Verdana" w:hAnsi="Verdana"/>
      <w:sz w:val="18"/>
      <w:szCs w:val="24"/>
      <w:lang w:val="nl-NL" w:eastAsia="nl-NL"/>
    </w:rPr>
  </w:style>
  <w:style w:type="paragraph" w:styleId="Kop1">
    <w:name w:val="heading 1"/>
    <w:basedOn w:val="Standaard"/>
    <w:next w:val="Standaard"/>
    <w:link w:val="Kop1Char1"/>
    <w:qFormat/>
    <w:rsid w:val="00023E9A"/>
    <w:pPr>
      <w:keepNext/>
      <w:spacing w:before="240" w:after="60"/>
      <w:outlineLvl w:val="0"/>
    </w:pPr>
    <w:rPr>
      <w:rFonts w:cs="Arial"/>
      <w:b/>
      <w:bCs/>
      <w:kern w:val="32"/>
      <w:sz w:val="32"/>
      <w:szCs w:val="32"/>
    </w:rPr>
  </w:style>
  <w:style w:type="paragraph" w:styleId="Kop2">
    <w:name w:val="heading 2"/>
    <w:basedOn w:val="Standaard"/>
    <w:next w:val="Standaard"/>
    <w:link w:val="Kop2Char1"/>
    <w:qFormat/>
    <w:rsid w:val="00023E9A"/>
    <w:pPr>
      <w:keepNext/>
      <w:spacing w:before="240" w:after="60"/>
      <w:outlineLvl w:val="1"/>
    </w:pPr>
    <w:rPr>
      <w:rFonts w:cs="Arial"/>
      <w:b/>
      <w:bCs/>
      <w:i/>
      <w:iCs/>
      <w:sz w:val="28"/>
      <w:szCs w:val="28"/>
    </w:rPr>
  </w:style>
  <w:style w:type="paragraph" w:styleId="Kop3">
    <w:name w:val="heading 3"/>
    <w:basedOn w:val="Standaard"/>
    <w:next w:val="Standaard"/>
    <w:link w:val="Kop3Char1"/>
    <w:qFormat/>
    <w:rsid w:val="00023E9A"/>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1"/>
    <w:rsid w:val="00023E9A"/>
    <w:pPr>
      <w:tabs>
        <w:tab w:val="center" w:pos="4536"/>
        <w:tab w:val="right" w:pos="9072"/>
      </w:tabs>
    </w:pPr>
  </w:style>
  <w:style w:type="paragraph" w:styleId="Voettekst">
    <w:name w:val="footer"/>
    <w:basedOn w:val="Standaard"/>
    <w:link w:val="VoettekstChar1"/>
    <w:rsid w:val="00023E9A"/>
    <w:pPr>
      <w:tabs>
        <w:tab w:val="center" w:pos="4536"/>
        <w:tab w:val="right" w:pos="9072"/>
      </w:tabs>
    </w:pPr>
  </w:style>
  <w:style w:type="table" w:styleId="Tabelraster">
    <w:name w:val="Table Grid"/>
    <w:basedOn w:val="Standaardtabel"/>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character" w:styleId="Tekstvantijdelijkeaanduiding">
    <w:name w:val="Placeholder Text"/>
    <w:basedOn w:val="Standaardalinea-lettertype"/>
    <w:uiPriority w:val="99"/>
    <w:semiHidden/>
    <w:rsid w:val="00BA1397"/>
    <w:rPr>
      <w:color w:val="808080"/>
    </w:rPr>
  </w:style>
  <w:style w:type="paragraph" w:styleId="Voetnoottekst">
    <w:name w:val="footnote text"/>
    <w:basedOn w:val="Standaard"/>
    <w:link w:val="VoetnoottekstChar"/>
    <w:unhideWhenUsed/>
    <w:rsid w:val="00C82AFE"/>
    <w:pPr>
      <w:spacing w:line="180" w:lineRule="atLeast"/>
    </w:pPr>
    <w:rPr>
      <w:sz w:val="13"/>
      <w:szCs w:val="20"/>
    </w:rPr>
  </w:style>
  <w:style w:type="character" w:customStyle="1" w:styleId="VoetnoottekstChar">
    <w:name w:val="Voetnoottekst Char"/>
    <w:basedOn w:val="Standaardalinea-lettertype"/>
    <w:link w:val="Voetnoottekst"/>
    <w:rsid w:val="00C82AFE"/>
    <w:rPr>
      <w:rFonts w:ascii="Verdana" w:hAnsi="Verdana"/>
      <w:sz w:val="13"/>
      <w:lang w:val="nl-NL" w:eastAsia="nl-NL"/>
    </w:rPr>
  </w:style>
  <w:style w:type="paragraph" w:styleId="Ballontekst">
    <w:name w:val="Balloon Text"/>
    <w:basedOn w:val="Standaard"/>
    <w:link w:val="BallontekstChar"/>
    <w:rsid w:val="004A163B"/>
    <w:pPr>
      <w:spacing w:line="240" w:lineRule="auto"/>
    </w:pPr>
    <w:rPr>
      <w:rFonts w:ascii="Segoe UI" w:hAnsi="Segoe UI" w:cs="Segoe UI"/>
      <w:szCs w:val="18"/>
    </w:rPr>
  </w:style>
  <w:style w:type="character" w:customStyle="1" w:styleId="BallontekstChar">
    <w:name w:val="Ballontekst Char"/>
    <w:basedOn w:val="Standaardalinea-lettertype"/>
    <w:link w:val="Ballontekst"/>
    <w:rsid w:val="004A163B"/>
    <w:rPr>
      <w:rFonts w:ascii="Segoe UI" w:hAnsi="Segoe UI" w:cs="Segoe UI"/>
      <w:sz w:val="18"/>
      <w:szCs w:val="18"/>
      <w:lang w:val="nl-NL" w:eastAsia="nl-NL"/>
    </w:rPr>
  </w:style>
  <w:style w:type="character" w:customStyle="1" w:styleId="KoptekstChar">
    <w:name w:val="Koptekst Char"/>
    <w:basedOn w:val="Standaardalinea-lettertype"/>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uiPriority w:val="20"/>
    <w:qFormat/>
    <w:rsid w:val="00D1197D"/>
    <w:rPr>
      <w:i/>
      <w:iCs/>
    </w:rPr>
  </w:style>
  <w:style w:type="character" w:customStyle="1" w:styleId="VoettekstChar">
    <w:name w:val="Voettekst Char"/>
    <w:basedOn w:val="Standaardalinea-lettertype"/>
    <w:rsid w:val="00DE555F"/>
    <w:rPr>
      <w:rFonts w:ascii="Verdana" w:eastAsia="Times New Roman" w:hAnsi="Verdana" w:cs="Times New Roman"/>
      <w:sz w:val="18"/>
      <w:szCs w:val="24"/>
      <w:lang w:val="nl-NL" w:eastAsia="nl-NL"/>
    </w:rPr>
  </w:style>
  <w:style w:type="character" w:styleId="Zwaar">
    <w:name w:val="Strong"/>
    <w:basedOn w:val="Standaardalinea-lettertype"/>
    <w:uiPriority w:val="22"/>
    <w:qFormat/>
    <w:rsid w:val="00E166B8"/>
    <w:rPr>
      <w:b/>
      <w:bCs/>
    </w:rPr>
  </w:style>
  <w:style w:type="character" w:customStyle="1" w:styleId="KoptekstChar1">
    <w:name w:val="Koptekst Char1"/>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1">
    <w:name w:val="Kop 1 Char1"/>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1">
    <w:name w:val="Kop 2 Char1"/>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1">
    <w:name w:val="Kop 3 Char1"/>
    <w:basedOn w:val="Standaardalinea-lettertype"/>
    <w:link w:val="Kop3"/>
    <w:rsid w:val="00841CD9"/>
    <w:rPr>
      <w:rFonts w:ascii="Verdana" w:eastAsia="Times New Roman" w:hAnsi="Verdana" w:cs="Arial"/>
      <w:b/>
      <w:bCs/>
      <w:sz w:val="26"/>
      <w:szCs w:val="26"/>
      <w:lang w:val="nl-NL" w:eastAsia="nl-NL"/>
    </w:rPr>
  </w:style>
  <w:style w:type="character" w:customStyle="1" w:styleId="VoettekstChar1">
    <w:name w:val="Voettekst Char1"/>
    <w:basedOn w:val="Standaardalinea-lettertype"/>
    <w:link w:val="Voettekst"/>
    <w:rsid w:val="00DE555F"/>
    <w:rPr>
      <w:rFonts w:ascii="Verdana" w:eastAsia="Times New Roman" w:hAnsi="Verdana" w:cs="Times New Roman"/>
      <w:sz w:val="18"/>
      <w:szCs w:val="24"/>
      <w:lang w:val="nl-NL" w:eastAsia="nl-NL"/>
    </w:rPr>
  </w:style>
  <w:style w:type="character" w:styleId="Voetnootmarkering">
    <w:name w:val="footnote reference"/>
    <w:basedOn w:val="Standaardalinea-lettertype"/>
    <w:uiPriority w:val="99"/>
    <w:semiHidden/>
    <w:unhideWhenUsed/>
    <w:rsid w:val="00E0017F"/>
    <w:rPr>
      <w:vertAlign w:val="superscript"/>
    </w:rPr>
  </w:style>
  <w:style w:type="character" w:styleId="Verwijzingopmerking">
    <w:name w:val="annotation reference"/>
    <w:basedOn w:val="Standaardalinea-lettertype"/>
    <w:semiHidden/>
    <w:unhideWhenUsed/>
    <w:rsid w:val="00361C2E"/>
    <w:rPr>
      <w:sz w:val="16"/>
      <w:szCs w:val="16"/>
    </w:rPr>
  </w:style>
  <w:style w:type="paragraph" w:styleId="Tekstopmerking">
    <w:name w:val="annotation text"/>
    <w:basedOn w:val="Standaard"/>
    <w:link w:val="TekstopmerkingChar"/>
    <w:unhideWhenUsed/>
    <w:rsid w:val="00361C2E"/>
    <w:pPr>
      <w:spacing w:line="240" w:lineRule="auto"/>
    </w:pPr>
    <w:rPr>
      <w:sz w:val="20"/>
      <w:szCs w:val="20"/>
    </w:rPr>
  </w:style>
  <w:style w:type="character" w:customStyle="1" w:styleId="TekstopmerkingChar">
    <w:name w:val="Tekst opmerking Char"/>
    <w:basedOn w:val="Standaardalinea-lettertype"/>
    <w:link w:val="Tekstopmerking"/>
    <w:rsid w:val="00361C2E"/>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361C2E"/>
    <w:rPr>
      <w:b/>
      <w:bCs/>
    </w:rPr>
  </w:style>
  <w:style w:type="character" w:customStyle="1" w:styleId="OnderwerpvanopmerkingChar">
    <w:name w:val="Onderwerp van opmerking Char"/>
    <w:basedOn w:val="TekstopmerkingChar"/>
    <w:link w:val="Onderwerpvanopmerking"/>
    <w:semiHidden/>
    <w:rsid w:val="00361C2E"/>
    <w:rPr>
      <w:rFonts w:ascii="Verdana" w:hAnsi="Verdana"/>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cid:image001.png@01DC9A63.E2C7FFB0"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55903B0B-787F-4C4B-B043-468BCB634001}"/>
      </w:docPartPr>
      <w:docPartBody>
        <w:p w:rsidR="00042A5B" w:rsidRDefault="002314D6">
          <w:r w:rsidRPr="001267EE">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FC5"/>
    <w:rsid w:val="00042A5B"/>
    <w:rsid w:val="00056704"/>
    <w:rsid w:val="002314D6"/>
    <w:rsid w:val="0042386F"/>
    <w:rsid w:val="00460EE0"/>
    <w:rsid w:val="0049289D"/>
    <w:rsid w:val="004A6243"/>
    <w:rsid w:val="005624F2"/>
    <w:rsid w:val="00651C54"/>
    <w:rsid w:val="0075457D"/>
    <w:rsid w:val="008C7118"/>
    <w:rsid w:val="0092316D"/>
    <w:rsid w:val="009F3A5A"/>
    <w:rsid w:val="00A06AAE"/>
    <w:rsid w:val="00A164D0"/>
    <w:rsid w:val="00A22FC5"/>
    <w:rsid w:val="00BE1B45"/>
    <w:rsid w:val="00DA6D30"/>
    <w:rsid w:val="00E34D0C"/>
    <w:rsid w:val="00E54158"/>
    <w:rsid w:val="00ED7804"/>
    <w:rsid w:val="00F61D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2FC5"/>
    <w:rPr>
      <w:rFonts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22FC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ap:Properties xmlns:vt="http://schemas.openxmlformats.org/officeDocument/2006/docPropsVTypes" xmlns:ap="http://schemas.openxmlformats.org/officeDocument/2006/extended-properties">
  <ap:Pages>3</ap:Pages>
  <ap:Words>425</ap:Words>
  <ap:Characters>2342</ap:Characters>
  <ap:DocSecurity>0</ap:DocSecurity>
  <ap:Lines>19</ap:Lines>
  <ap:Paragraphs>5</ap:Paragraphs>
  <ap:ScaleCrop>false</ap:ScaleCrop>
  <ap:LinksUpToDate>false</ap:LinksUpToDate>
  <ap:CharactersWithSpaces>2762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2026-08-10T13:22:00.0000000Z</dcterms:created>
  <dcterms:modified xsi:type="dcterms:W3CDTF">2026-08-10T13:24:00.0000000Z</dcterms:modified>
  <dc:description>------------------------</dc:description>
  <dc:subject/>
  <keywords/>
  <version/>
  <category/>
</coreProperties>
</file>