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7A564A" w14:paraId="6C2ECD27" w14:textId="68D9DCD2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10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1C953C26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7A564A">
              <w:t xml:space="preserve">de </w:t>
            </w:r>
            <w:proofErr w:type="spellStart"/>
            <w:r w:rsidR="007A564A">
              <w:t>PowCast</w:t>
            </w:r>
            <w:proofErr w:type="spellEnd"/>
            <w:r w:rsidR="007A564A">
              <w:t xml:space="preserve"> met voormalig plofkraker Steven Kilian over contrabande in Justitieel Complex Zaanstad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Pr="007A564A" w:rsidR="007A564A" w:rsidP="007A564A" w:rsidRDefault="007A564A" w14:paraId="71A74142" w14:textId="11A73FB2">
            <w:pPr>
              <w:pStyle w:val="referentiegegevens"/>
            </w:pPr>
            <w:r w:rsidRPr="007A564A">
              <w:t>7803908</w:t>
            </w:r>
          </w:p>
          <w:p w:rsidR="00FB3BC7" w:rsidP="007A564A" w:rsidRDefault="007A564A" w14:paraId="2A2BBFB1" w14:textId="2E88C996">
            <w:pPr>
              <w:pStyle w:val="referentiegegevens"/>
            </w:pPr>
            <w:r w:rsidRPr="007A564A">
              <w:t> 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7A564A" w:rsidR="00C6487D" w:rsidP="00133AE9" w:rsidRDefault="007A564A" w14:paraId="7E785020" w14:textId="2C020CE8">
            <w:pPr>
              <w:pStyle w:val="referentiegegevens"/>
            </w:pPr>
            <w:r w:rsidRPr="007A564A">
              <w:t>2026Z16355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2CD022A0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7A564A">
        <w:rPr>
          <w:rFonts w:cs="Utopia"/>
          <w:color w:val="000000"/>
        </w:rPr>
        <w:t>het lid</w:t>
      </w:r>
      <w:r w:rsidR="00F64F6A">
        <w:t xml:space="preserve"> </w:t>
      </w:r>
      <w:proofErr w:type="spellStart"/>
      <w:r w:rsidR="007A564A">
        <w:t>Ellian</w:t>
      </w:r>
      <w:proofErr w:type="spellEnd"/>
      <w:r w:rsidR="007A564A">
        <w:t xml:space="preserve"> (VVD)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7A564A">
        <w:rPr>
          <w:rFonts w:cs="Utopia"/>
          <w:color w:val="000000"/>
        </w:rPr>
        <w:t>staatssecretaris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>r</w:t>
      </w:r>
      <w:r w:rsidR="007A564A">
        <w:rPr>
          <w:rFonts w:cs="Utopia"/>
          <w:color w:val="000000"/>
        </w:rPr>
        <w:t xml:space="preserve"> </w:t>
      </w:r>
      <w:r w:rsidR="007A564A">
        <w:t xml:space="preserve">de </w:t>
      </w:r>
      <w:proofErr w:type="spellStart"/>
      <w:r w:rsidR="007A564A">
        <w:t>PowCast</w:t>
      </w:r>
      <w:proofErr w:type="spellEnd"/>
      <w:r w:rsidR="007A564A">
        <w:t xml:space="preserve"> met voormalig plofkraker Steven Kilian over contrabande in Justitieel Complex Zaanstad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7A564A">
        <w:t>20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39058297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7A564A">
        <w:rPr>
          <w:rFonts w:cs="Utopia"/>
          <w:color w:val="000000"/>
        </w:rPr>
        <w:t>Staatssecretaris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7A564A" w14:paraId="514717E7" w14:textId="59761091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Claudia van Bruggen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EECAA" w14:textId="77777777" w:rsidR="008B231E" w:rsidRDefault="008B231E">
      <w:r>
        <w:separator/>
      </w:r>
    </w:p>
    <w:p w14:paraId="592A2088" w14:textId="77777777" w:rsidR="008B231E" w:rsidRDefault="008B231E"/>
    <w:p w14:paraId="402ED507" w14:textId="77777777" w:rsidR="008B231E" w:rsidRDefault="008B231E"/>
    <w:p w14:paraId="5FAF3C4A" w14:textId="77777777" w:rsidR="008B231E" w:rsidRDefault="008B231E"/>
  </w:endnote>
  <w:endnote w:type="continuationSeparator" w:id="0">
    <w:p w14:paraId="498FBB00" w14:textId="77777777" w:rsidR="008B231E" w:rsidRDefault="008B231E">
      <w:r>
        <w:continuationSeparator/>
      </w:r>
    </w:p>
    <w:p w14:paraId="2A05D282" w14:textId="77777777" w:rsidR="008B231E" w:rsidRDefault="008B231E"/>
    <w:p w14:paraId="3C698118" w14:textId="77777777" w:rsidR="008B231E" w:rsidRDefault="008B231E"/>
    <w:p w14:paraId="368A5494" w14:textId="77777777" w:rsidR="008B231E" w:rsidRDefault="008B231E"/>
  </w:endnote>
  <w:endnote w:type="continuationNotice" w:id="1">
    <w:p w14:paraId="48484DD3" w14:textId="77777777" w:rsidR="008B231E" w:rsidRDefault="008B231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3EC70" w14:textId="77777777" w:rsidR="008B231E" w:rsidRDefault="008B231E">
      <w:r>
        <w:separator/>
      </w:r>
    </w:p>
  </w:footnote>
  <w:footnote w:type="continuationSeparator" w:id="0">
    <w:p w14:paraId="47B88CF4" w14:textId="77777777" w:rsidR="008B231E" w:rsidRDefault="008B231E">
      <w:r>
        <w:continuationSeparator/>
      </w:r>
    </w:p>
  </w:footnote>
  <w:footnote w:type="continuationNotice" w:id="1">
    <w:p w14:paraId="52E30772" w14:textId="77777777" w:rsidR="008B231E" w:rsidRDefault="008B231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D6B313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4ADA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D29C0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4A06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564A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231E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4D2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1188</ap:Characters>
  <ap:DocSecurity>0</ap:DocSecurity>
  <ap:Lines>9</ap:Lines>
  <ap:Paragraphs>2</ap:Paragraphs>
  <ap:ScaleCrop>false</ap:ScaleCrop>
  <ap:LinksUpToDate>false</ap:LinksUpToDate>
  <ap:CharactersWithSpaces>1402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2026-08-10T10:52:00.0000000Z</dcterms:created>
  <dcterms:modified xsi:type="dcterms:W3CDTF">2026-08-10T10:52:00.0000000Z</dcterms:modified>
  <category/>
  <dc:description>------------------------</dc:description>
  <version/>
</coreProperties>
</file>