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A734CB" w14:paraId="6C2ECD27" w14:textId="4B13DBD4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6D58E573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A734CB" w:rsidR="00A734CB">
              <w:t>de relatie tussen de NCTV en de wetenschap.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A734CB" w14:paraId="2A2BBFB1" w14:textId="0FA42558">
            <w:pPr>
              <w:pStyle w:val="referentiegegevens"/>
            </w:pPr>
            <w:r w:rsidRPr="00A734CB">
              <w:t>7834650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A734CB" w:rsidR="00A23AE6" w:rsidP="00FB3BC7" w:rsidRDefault="00A734CB" w14:paraId="68A6CB1E" w14:textId="7EF13CFA">
            <w:pPr>
              <w:pStyle w:val="witregel1"/>
            </w:pPr>
            <w:r w:rsidRPr="00A734CB">
              <w:rPr>
                <w:sz w:val="13"/>
              </w:rPr>
              <w:t>2026Z16358</w:t>
            </w: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204B4DF9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A734CB">
        <w:rPr>
          <w:rFonts w:cs="Utopia"/>
          <w:color w:val="000000"/>
        </w:rPr>
        <w:t>het lid</w:t>
      </w:r>
      <w:r w:rsidR="00F64F6A">
        <w:t xml:space="preserve"> </w:t>
      </w:r>
      <w:r w:rsidRPr="00A734CB" w:rsidR="00A734CB">
        <w:rPr>
          <w:rFonts w:cs="Utopia"/>
          <w:color w:val="000000"/>
        </w:rPr>
        <w:t>Van Houwelingen (</w:t>
      </w:r>
      <w:proofErr w:type="spellStart"/>
      <w:r w:rsidRPr="00A734CB" w:rsidR="00A734CB">
        <w:rPr>
          <w:rFonts w:cs="Utopia"/>
          <w:color w:val="000000"/>
        </w:rPr>
        <w:t>FvD</w:t>
      </w:r>
      <w:proofErr w:type="spellEnd"/>
      <w:r w:rsidRPr="00A734CB" w:rsidR="00A734CB">
        <w:rPr>
          <w:rFonts w:cs="Utopia"/>
          <w:color w:val="000000"/>
        </w:rPr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A734CB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A734CB" w:rsidR="00A734CB">
        <w:rPr>
          <w:rFonts w:cs="Utopia"/>
          <w:color w:val="000000"/>
        </w:rPr>
        <w:t>de relatie tussen de NCTV en de wetenschap.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A734CB">
        <w:t>20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5218DC86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A734CB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A734CB" w14:paraId="514717E7" w14:textId="6D14FEF1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0A351" w14:textId="77777777" w:rsidR="006B1F1F" w:rsidRDefault="006B1F1F">
      <w:r>
        <w:separator/>
      </w:r>
    </w:p>
    <w:p w14:paraId="0F163CF6" w14:textId="77777777" w:rsidR="006B1F1F" w:rsidRDefault="006B1F1F"/>
    <w:p w14:paraId="632D5772" w14:textId="77777777" w:rsidR="006B1F1F" w:rsidRDefault="006B1F1F"/>
    <w:p w14:paraId="5D80A573" w14:textId="77777777" w:rsidR="006B1F1F" w:rsidRDefault="006B1F1F"/>
  </w:endnote>
  <w:endnote w:type="continuationSeparator" w:id="0">
    <w:p w14:paraId="6F2A3D38" w14:textId="77777777" w:rsidR="006B1F1F" w:rsidRDefault="006B1F1F">
      <w:r>
        <w:continuationSeparator/>
      </w:r>
    </w:p>
    <w:p w14:paraId="427B7079" w14:textId="77777777" w:rsidR="006B1F1F" w:rsidRDefault="006B1F1F"/>
    <w:p w14:paraId="1496B7CA" w14:textId="77777777" w:rsidR="006B1F1F" w:rsidRDefault="006B1F1F"/>
    <w:p w14:paraId="75156E16" w14:textId="77777777" w:rsidR="006B1F1F" w:rsidRDefault="006B1F1F"/>
  </w:endnote>
  <w:endnote w:type="continuationNotice" w:id="1">
    <w:p w14:paraId="2C2C171B" w14:textId="77777777" w:rsidR="006B1F1F" w:rsidRDefault="006B1F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656B" w14:textId="77777777" w:rsidR="006B1F1F" w:rsidRDefault="006B1F1F">
      <w:r>
        <w:separator/>
      </w:r>
    </w:p>
  </w:footnote>
  <w:footnote w:type="continuationSeparator" w:id="0">
    <w:p w14:paraId="55211603" w14:textId="77777777" w:rsidR="006B1F1F" w:rsidRDefault="006B1F1F">
      <w:r>
        <w:continuationSeparator/>
      </w:r>
    </w:p>
  </w:footnote>
  <w:footnote w:type="continuationNotice" w:id="1">
    <w:p w14:paraId="15B38794" w14:textId="77777777" w:rsidR="006B1F1F" w:rsidRDefault="006B1F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47916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D6972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B1F1F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45838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4C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1B9A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2026-08-10T10:37:00.0000000Z</dcterms:created>
  <dcterms:modified xsi:type="dcterms:W3CDTF">2026-08-10T10:37:00.0000000Z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