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2D4B23" w14:paraId="6C2ECD27" w14:textId="229599CC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10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59AE75A7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2D4B23">
              <w:t>het bericht over de aanpak van de asielinstroom in Duitsland</w:t>
            </w:r>
            <w:r w:rsidR="002D4B23">
              <w:br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Pr="002D4B23" w:rsidR="002D4B23" w:rsidP="002D4B23" w:rsidRDefault="002D4B23" w14:paraId="6710DE82" w14:textId="73BE8D61">
            <w:pPr>
              <w:pStyle w:val="referentiegegevens"/>
            </w:pPr>
            <w:r w:rsidRPr="002D4B23">
              <w:t>7803078</w:t>
            </w:r>
          </w:p>
          <w:p w:rsidR="00FB3BC7" w:rsidP="002D4B23" w:rsidRDefault="002D4B23" w14:paraId="2A2BBFB1" w14:textId="4868B397">
            <w:pPr>
              <w:pStyle w:val="referentiegegevens"/>
            </w:pPr>
            <w:r w:rsidRPr="002D4B23">
              <w:t> 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2D4B23" w:rsidR="00C6487D" w:rsidP="00133AE9" w:rsidRDefault="002D4B23" w14:paraId="7E785020" w14:textId="1227BC1A">
            <w:pPr>
              <w:pStyle w:val="referentiegegevens"/>
            </w:pPr>
            <w:r w:rsidRPr="002D4B23">
              <w:t>2026Z16373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741C6ACA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2D4B23">
        <w:rPr>
          <w:rFonts w:cs="Utopia"/>
          <w:color w:val="000000"/>
        </w:rPr>
        <w:t>het lid</w:t>
      </w:r>
      <w:r w:rsidR="00F64F6A">
        <w:t xml:space="preserve"> </w:t>
      </w:r>
      <w:proofErr w:type="spellStart"/>
      <w:r w:rsidR="002D4B23">
        <w:t>lid</w:t>
      </w:r>
      <w:proofErr w:type="spellEnd"/>
      <w:r w:rsidR="002D4B23">
        <w:t xml:space="preserve"> </w:t>
      </w:r>
      <w:proofErr w:type="spellStart"/>
      <w:r w:rsidR="002D4B23">
        <w:t>Markuszower</w:t>
      </w:r>
      <w:proofErr w:type="spellEnd"/>
      <w:r w:rsidR="002D4B23">
        <w:t xml:space="preserve"> (Groep </w:t>
      </w:r>
      <w:proofErr w:type="spellStart"/>
      <w:r w:rsidR="002D4B23">
        <w:t>Markuszower</w:t>
      </w:r>
      <w:proofErr w:type="spellEnd"/>
      <w:r w:rsidR="002D4B23">
        <w:t>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2D4B23">
        <w:rPr>
          <w:rFonts w:cs="Utopia"/>
          <w:color w:val="000000"/>
        </w:rPr>
        <w:t>minister van Asiel en Migratie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="002D4B23">
        <w:t>het bericht over de aanpak van de asielinstroom in Duitsland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2D4B23">
        <w:t>20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02E88E39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2D4B23">
        <w:rPr>
          <w:rFonts w:cs="Utopia"/>
          <w:color w:val="000000"/>
        </w:rPr>
        <w:t>Minister van Asiel en Migratie,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2D4B23" w14:paraId="514717E7" w14:textId="0A4F3FC9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Bart van den Brink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827B2" w14:textId="77777777" w:rsidR="005C4099" w:rsidRDefault="005C4099">
      <w:r>
        <w:separator/>
      </w:r>
    </w:p>
    <w:p w14:paraId="67F782D2" w14:textId="77777777" w:rsidR="005C4099" w:rsidRDefault="005C4099"/>
    <w:p w14:paraId="1D62A41C" w14:textId="77777777" w:rsidR="005C4099" w:rsidRDefault="005C4099"/>
    <w:p w14:paraId="6C3E7646" w14:textId="77777777" w:rsidR="005C4099" w:rsidRDefault="005C4099"/>
  </w:endnote>
  <w:endnote w:type="continuationSeparator" w:id="0">
    <w:p w14:paraId="112B0135" w14:textId="77777777" w:rsidR="005C4099" w:rsidRDefault="005C4099">
      <w:r>
        <w:continuationSeparator/>
      </w:r>
    </w:p>
    <w:p w14:paraId="39DA1297" w14:textId="77777777" w:rsidR="005C4099" w:rsidRDefault="005C4099"/>
    <w:p w14:paraId="7E07F781" w14:textId="77777777" w:rsidR="005C4099" w:rsidRDefault="005C4099"/>
    <w:p w14:paraId="12AF091A" w14:textId="77777777" w:rsidR="005C4099" w:rsidRDefault="005C4099"/>
  </w:endnote>
  <w:endnote w:type="continuationNotice" w:id="1">
    <w:p w14:paraId="0244FF23" w14:textId="77777777" w:rsidR="005C4099" w:rsidRDefault="005C40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E955F" w14:textId="77777777" w:rsidR="005C4099" w:rsidRDefault="005C4099">
      <w:r>
        <w:separator/>
      </w:r>
    </w:p>
  </w:footnote>
  <w:footnote w:type="continuationSeparator" w:id="0">
    <w:p w14:paraId="1184615B" w14:textId="77777777" w:rsidR="005C4099" w:rsidRDefault="005C4099">
      <w:r>
        <w:continuationSeparator/>
      </w:r>
    </w:p>
  </w:footnote>
  <w:footnote w:type="continuationNotice" w:id="1">
    <w:p w14:paraId="3743291B" w14:textId="77777777" w:rsidR="005C4099" w:rsidRDefault="005C40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A2879C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C642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D4B23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4099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90AED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A06E2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149C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204</ap:Words>
  <ap:Characters>1123</ap:Characters>
  <ap:DocSecurity>0</ap:DocSecurity>
  <ap:Lines>9</ap:Lines>
  <ap:Paragraphs>2</ap:Paragraphs>
  <ap:ScaleCrop>false</ap:ScaleCrop>
  <ap:LinksUpToDate>false</ap:LinksUpToDate>
  <ap:CharactersWithSpaces>1325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2026-08-10T10:36:00.0000000Z</dcterms:created>
  <dcterms:modified xsi:type="dcterms:W3CDTF">2026-08-10T10:36:00.0000000Z</dcterms:modified>
  <category/>
  <dc:description>------------------------</dc:description>
  <version/>
</coreProperties>
</file>