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5F6" w:rsidP="007955F6" w:rsidRDefault="00193D6F" w14:paraId="662E1DAA" w14:textId="77777777">
      <w:r>
        <w:t>Geachte Voorzitter,</w:t>
      </w:r>
      <w:r>
        <w:br/>
      </w:r>
    </w:p>
    <w:p w:rsidR="001D01A2" w:rsidP="001D01A2" w:rsidRDefault="00193D6F" w14:paraId="55DD8CD4" w14:textId="2EC373CD">
      <w:pPr>
        <w:rPr>
          <w:szCs w:val="18"/>
        </w:rPr>
      </w:pPr>
      <w:r>
        <w:rPr>
          <w:szCs w:val="18"/>
        </w:rPr>
        <w:t>De vragen van het lid</w:t>
      </w:r>
      <w:r w:rsidR="001D01A2">
        <w:rPr>
          <w:szCs w:val="18"/>
        </w:rPr>
        <w:t xml:space="preserve"> Beckerman (SP)</w:t>
      </w:r>
      <w:r>
        <w:rPr>
          <w:szCs w:val="18"/>
        </w:rPr>
        <w:t xml:space="preserve"> </w:t>
      </w:r>
      <w:r w:rsidRPr="00AD07EF" w:rsidR="001D01A2">
        <w:rPr>
          <w:szCs w:val="18"/>
        </w:rPr>
        <w:t xml:space="preserve">over </w:t>
      </w:r>
      <w:r w:rsidR="001D01A2">
        <w:rPr>
          <w:szCs w:val="18"/>
        </w:rPr>
        <w:t xml:space="preserve">de aanpak van nepreviews </w:t>
      </w:r>
      <w:r w:rsidR="005605A4">
        <w:rPr>
          <w:szCs w:val="18"/>
        </w:rPr>
        <w:t>(</w:t>
      </w:r>
      <w:r w:rsidRPr="00AD07EF" w:rsidR="001D01A2">
        <w:rPr>
          <w:szCs w:val="18"/>
        </w:rPr>
        <w:t>kenmerk</w:t>
      </w:r>
      <w:r w:rsidR="005605A4">
        <w:rPr>
          <w:szCs w:val="18"/>
        </w:rPr>
        <w:t> </w:t>
      </w:r>
      <w:r w:rsidRPr="00AD07EF" w:rsidR="001D01A2">
        <w:rPr>
          <w:szCs w:val="18"/>
        </w:rPr>
        <w:t>202</w:t>
      </w:r>
      <w:r w:rsidR="001D01A2">
        <w:rPr>
          <w:szCs w:val="18"/>
        </w:rPr>
        <w:t>6</w:t>
      </w:r>
      <w:r w:rsidRPr="00AD07EF" w:rsidR="001D01A2">
        <w:rPr>
          <w:szCs w:val="18"/>
        </w:rPr>
        <w:t>Z</w:t>
      </w:r>
      <w:r w:rsidR="001D01A2">
        <w:rPr>
          <w:szCs w:val="18"/>
        </w:rPr>
        <w:t>16353</w:t>
      </w:r>
      <w:r w:rsidR="005605A4">
        <w:rPr>
          <w:szCs w:val="18"/>
        </w:rPr>
        <w:t>; ingezonden: 30 juli 2026)</w:t>
      </w:r>
      <w:r w:rsidR="001D01A2">
        <w:rPr>
          <w:szCs w:val="18"/>
        </w:rPr>
        <w:t xml:space="preserve"> </w:t>
      </w:r>
      <w:r>
        <w:rPr>
          <w:szCs w:val="18"/>
        </w:rPr>
        <w:t xml:space="preserve">kunnen niet binnen de gebruikelijke termijn worden beantwoord. </w:t>
      </w:r>
      <w:r w:rsidRPr="00AD07EF" w:rsidR="001D01A2">
        <w:rPr>
          <w:szCs w:val="18"/>
        </w:rPr>
        <w:t xml:space="preserve">Vanwege </w:t>
      </w:r>
      <w:r w:rsidR="001D01A2">
        <w:rPr>
          <w:szCs w:val="18"/>
        </w:rPr>
        <w:t xml:space="preserve">de benodigde interdepartementale afstemming gedurende het zomerreces </w:t>
      </w:r>
      <w:r w:rsidRPr="00AD07EF" w:rsidR="001D01A2">
        <w:rPr>
          <w:szCs w:val="18"/>
        </w:rPr>
        <w:t xml:space="preserve">vergt de beantwoording van de vragen meer tijd. Ik </w:t>
      </w:r>
      <w:r w:rsidR="001D01A2">
        <w:rPr>
          <w:szCs w:val="18"/>
        </w:rPr>
        <w:t>verwacht</w:t>
      </w:r>
      <w:r w:rsidRPr="00AD07EF" w:rsidR="001D01A2">
        <w:rPr>
          <w:szCs w:val="18"/>
        </w:rPr>
        <w:t xml:space="preserve"> </w:t>
      </w:r>
      <w:r w:rsidR="001D01A2">
        <w:rPr>
          <w:szCs w:val="18"/>
        </w:rPr>
        <w:t xml:space="preserve">de beantwoording </w:t>
      </w:r>
      <w:r w:rsidRPr="00AD07EF" w:rsidR="001D01A2">
        <w:rPr>
          <w:szCs w:val="18"/>
        </w:rPr>
        <w:t xml:space="preserve">uiterlijk </w:t>
      </w:r>
      <w:r w:rsidR="001D01A2">
        <w:rPr>
          <w:szCs w:val="18"/>
        </w:rPr>
        <w:t>31</w:t>
      </w:r>
      <w:r w:rsidR="005605A4">
        <w:rPr>
          <w:szCs w:val="18"/>
        </w:rPr>
        <w:t> </w:t>
      </w:r>
      <w:r w:rsidR="001D01A2">
        <w:rPr>
          <w:szCs w:val="18"/>
        </w:rPr>
        <w:t>augustus 2026</w:t>
      </w:r>
      <w:r w:rsidRPr="00AD07EF" w:rsidR="001D01A2">
        <w:rPr>
          <w:szCs w:val="18"/>
        </w:rPr>
        <w:t xml:space="preserve"> </w:t>
      </w:r>
      <w:r w:rsidR="001D01A2">
        <w:rPr>
          <w:szCs w:val="18"/>
        </w:rPr>
        <w:t>naar uw Kamer te sturen</w:t>
      </w:r>
      <w:r w:rsidRPr="00AD07EF" w:rsidR="001D01A2">
        <w:rPr>
          <w:szCs w:val="18"/>
        </w:rPr>
        <w:t>.</w:t>
      </w:r>
    </w:p>
    <w:p w:rsidR="006E6BF3" w:rsidP="007955F6" w:rsidRDefault="006E6BF3" w14:paraId="3AC705B0" w14:textId="77777777">
      <w:pPr>
        <w:rPr>
          <w:rStyle w:val="Zwaar"/>
          <w:b w:val="0"/>
          <w:bCs w:val="0"/>
        </w:rPr>
      </w:pPr>
    </w:p>
    <w:p w:rsidR="00803A0A" w:rsidP="007955F6" w:rsidRDefault="00803A0A" w14:paraId="417B869E" w14:textId="77777777">
      <w:pPr>
        <w:rPr>
          <w:b/>
          <w:bCs/>
        </w:rPr>
      </w:pPr>
    </w:p>
    <w:p w:rsidR="00263155" w:rsidP="00810C93" w:rsidRDefault="00263155" w14:paraId="17F46713" w14:textId="77777777"/>
    <w:p w:rsidR="003553E4" w:rsidP="00810C93" w:rsidRDefault="003553E4" w14:paraId="1E542E86" w14:textId="77777777"/>
    <w:p w:rsidR="003553E4" w:rsidP="00810C93" w:rsidRDefault="003553E4" w14:paraId="18432669" w14:textId="77777777"/>
    <w:p w:rsidR="00263155" w:rsidP="00810C93" w:rsidRDefault="00803A0A" w14:paraId="16230A1D" w14:textId="0EB6DCD9">
      <w:r>
        <w:t>W.J.M. Aerdts</w:t>
      </w:r>
    </w:p>
    <w:p w:rsidR="00D22441" w:rsidP="00810C93" w:rsidRDefault="00803A0A" w14:paraId="1131F36C" w14:textId="059DBDC3">
      <w:r>
        <w:t>Staatssecretaris van Economische Zaken</w:t>
      </w:r>
      <w:r w:rsidR="003553E4">
        <w:t xml:space="preserve"> </w:t>
      </w:r>
      <w:r w:rsidR="00A156E0">
        <w:t>en Klimaat</w:t>
      </w:r>
    </w:p>
    <w:sectPr w:rsidR="00D22441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B427" w14:textId="77777777" w:rsidR="00377601" w:rsidRDefault="00377601">
      <w:r>
        <w:separator/>
      </w:r>
    </w:p>
    <w:p w14:paraId="6F0FDDCF" w14:textId="77777777" w:rsidR="00377601" w:rsidRDefault="00377601"/>
  </w:endnote>
  <w:endnote w:type="continuationSeparator" w:id="0">
    <w:p w14:paraId="4CE91472" w14:textId="77777777" w:rsidR="00377601" w:rsidRDefault="00377601">
      <w:r>
        <w:continuationSeparator/>
      </w:r>
    </w:p>
    <w:p w14:paraId="24C24191" w14:textId="77777777" w:rsidR="00377601" w:rsidRDefault="00377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A85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56088" w14:paraId="5C3C5261" w14:textId="77777777" w:rsidTr="00CA6A25">
      <w:trPr>
        <w:trHeight w:hRule="exact" w:val="240"/>
      </w:trPr>
      <w:tc>
        <w:tcPr>
          <w:tcW w:w="7601" w:type="dxa"/>
        </w:tcPr>
        <w:p w14:paraId="540D39B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A6CD537" w14:textId="5D1C50F9" w:rsidR="00527BD4" w:rsidRPr="00645414" w:rsidRDefault="00193D6F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3553E4">
            <w:t>2</w:t>
          </w:r>
          <w:r w:rsidR="00721AE1">
            <w:fldChar w:fldCharType="end"/>
          </w:r>
        </w:p>
      </w:tc>
    </w:tr>
  </w:tbl>
  <w:p w14:paraId="1131444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56088" w14:paraId="1F8A840E" w14:textId="77777777" w:rsidTr="00CA6A25">
      <w:trPr>
        <w:trHeight w:hRule="exact" w:val="240"/>
      </w:trPr>
      <w:tc>
        <w:tcPr>
          <w:tcW w:w="7601" w:type="dxa"/>
        </w:tcPr>
        <w:p w14:paraId="08F0E9A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D3F46C4" w14:textId="765D4685" w:rsidR="00527BD4" w:rsidRPr="00ED539E" w:rsidRDefault="00193D6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405C2A">
            <w:fldChar w:fldCharType="begin"/>
          </w:r>
          <w:r>
            <w:instrText xml:space="preserve"> SECTIONPAGES   \* MERGEFORMAT </w:instrText>
          </w:r>
          <w:r w:rsidR="00405C2A">
            <w:fldChar w:fldCharType="separate"/>
          </w:r>
          <w:r w:rsidR="00ED0555">
            <w:t>1</w:t>
          </w:r>
          <w:r w:rsidR="00405C2A">
            <w:fldChar w:fldCharType="end"/>
          </w:r>
        </w:p>
      </w:tc>
    </w:tr>
  </w:tbl>
  <w:p w14:paraId="1FF8BF1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4C6A893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9047" w14:textId="77777777" w:rsidR="00377601" w:rsidRDefault="00377601">
      <w:r>
        <w:separator/>
      </w:r>
    </w:p>
    <w:p w14:paraId="571CDD84" w14:textId="77777777" w:rsidR="00377601" w:rsidRDefault="00377601"/>
  </w:footnote>
  <w:footnote w:type="continuationSeparator" w:id="0">
    <w:p w14:paraId="67704BE3" w14:textId="77777777" w:rsidR="00377601" w:rsidRDefault="00377601">
      <w:r>
        <w:continuationSeparator/>
      </w:r>
    </w:p>
    <w:p w14:paraId="5A1C3AC0" w14:textId="77777777" w:rsidR="00377601" w:rsidRDefault="00377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56088" w14:paraId="01DE710B" w14:textId="77777777" w:rsidTr="00A50CF6">
      <w:tc>
        <w:tcPr>
          <w:tcW w:w="2156" w:type="dxa"/>
        </w:tcPr>
        <w:p w14:paraId="149060CE" w14:textId="77777777" w:rsidR="00527BD4" w:rsidRPr="005819CE" w:rsidRDefault="00193D6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F56088" w14:paraId="0EE4558D" w14:textId="77777777" w:rsidTr="00A50CF6">
      <w:trPr>
        <w:trHeight w:hRule="exact" w:val="200"/>
      </w:trPr>
      <w:tc>
        <w:tcPr>
          <w:tcW w:w="2156" w:type="dxa"/>
        </w:tcPr>
        <w:p w14:paraId="4DA35AEF" w14:textId="77777777" w:rsidR="00527BD4" w:rsidRPr="005819CE" w:rsidRDefault="00527BD4" w:rsidP="00A50CF6"/>
      </w:tc>
    </w:tr>
    <w:tr w:rsidR="00F56088" w14:paraId="03209DB0" w14:textId="77777777" w:rsidTr="00502512">
      <w:trPr>
        <w:trHeight w:hRule="exact" w:val="774"/>
      </w:trPr>
      <w:tc>
        <w:tcPr>
          <w:tcW w:w="2156" w:type="dxa"/>
        </w:tcPr>
        <w:p w14:paraId="68B2BAB7" w14:textId="77777777" w:rsidR="00527BD4" w:rsidRDefault="00193D6F" w:rsidP="003A5290">
          <w:pPr>
            <w:pStyle w:val="Huisstijl-Kopje"/>
          </w:pPr>
          <w:r>
            <w:t>Ons kenmerk</w:t>
          </w:r>
        </w:p>
        <w:p w14:paraId="2BB1FD09" w14:textId="77777777" w:rsidR="00502512" w:rsidRPr="00502512" w:rsidRDefault="00193D6F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DGED-DMC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66451417" w14:textId="77777777" w:rsidR="00527BD4" w:rsidRPr="005819CE" w:rsidRDefault="00527BD4" w:rsidP="00361A56">
          <w:pPr>
            <w:pStyle w:val="Huisstijl-Kopje"/>
          </w:pPr>
        </w:p>
      </w:tc>
    </w:tr>
  </w:tbl>
  <w:p w14:paraId="154E088F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6DAB2273" w14:textId="77777777" w:rsidR="00527BD4" w:rsidRDefault="00527BD4" w:rsidP="008C356D"/>
  <w:p w14:paraId="59559814" w14:textId="77777777" w:rsidR="00527BD4" w:rsidRPr="00740712" w:rsidRDefault="00527BD4" w:rsidP="008C356D"/>
  <w:p w14:paraId="43B80C4F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6BD12C3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E857113" w14:textId="77777777" w:rsidR="00527BD4" w:rsidRDefault="00527BD4" w:rsidP="004F44C2"/>
  <w:p w14:paraId="004F9C28" w14:textId="77777777" w:rsidR="00527BD4" w:rsidRPr="00740712" w:rsidRDefault="00527BD4" w:rsidP="004F44C2"/>
  <w:p w14:paraId="09264B2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56088" w14:paraId="486A6584" w14:textId="77777777" w:rsidTr="00751A6A">
      <w:trPr>
        <w:trHeight w:val="2636"/>
      </w:trPr>
      <w:tc>
        <w:tcPr>
          <w:tcW w:w="737" w:type="dxa"/>
        </w:tcPr>
        <w:p w14:paraId="32E8EFA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2D3FDBDA" w14:textId="77777777" w:rsidR="00527BD4" w:rsidRDefault="00193D6F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2552A0E2" wp14:editId="6DF2C030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E1F46B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4C55F1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2DD7236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56088" w14:paraId="6E6847C3" w14:textId="77777777" w:rsidTr="00A50CF6">
      <w:tc>
        <w:tcPr>
          <w:tcW w:w="2160" w:type="dxa"/>
        </w:tcPr>
        <w:p w14:paraId="151554F0" w14:textId="6F226DC2" w:rsidR="00527BD4" w:rsidRPr="0000522B" w:rsidRDefault="00193D6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F56088" w14:paraId="610F43CC" w14:textId="77777777" w:rsidTr="00A50CF6">
      <w:trPr>
        <w:trHeight w:hRule="exact" w:val="200"/>
      </w:trPr>
      <w:tc>
        <w:tcPr>
          <w:tcW w:w="2160" w:type="dxa"/>
        </w:tcPr>
        <w:p w14:paraId="3195F61B" w14:textId="77777777" w:rsidR="00527BD4" w:rsidRPr="005819CE" w:rsidRDefault="00527BD4" w:rsidP="00A50CF6"/>
      </w:tc>
    </w:tr>
    <w:tr w:rsidR="00F56088" w14:paraId="05304DE0" w14:textId="77777777" w:rsidTr="00A50CF6">
      <w:tc>
        <w:tcPr>
          <w:tcW w:w="2160" w:type="dxa"/>
        </w:tcPr>
        <w:p w14:paraId="21A8C8B8" w14:textId="77777777" w:rsidR="000C0163" w:rsidRPr="005819CE" w:rsidRDefault="00193D6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3290BFD" w14:textId="77777777" w:rsidR="000C0163" w:rsidRPr="005819CE" w:rsidRDefault="00193D6F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>
            <w:t>107958754</w:t>
          </w:r>
        </w:p>
        <w:p w14:paraId="38BDDE40" w14:textId="77777777" w:rsidR="00527BD4" w:rsidRPr="005819CE" w:rsidRDefault="00193D6F" w:rsidP="00A50CF6">
          <w:pPr>
            <w:pStyle w:val="Huisstijl-Kopje"/>
          </w:pPr>
          <w:r>
            <w:t>Uw kenmerk</w:t>
          </w:r>
        </w:p>
        <w:p w14:paraId="1FCC0380" w14:textId="3BAE25F8" w:rsidR="00527BD4" w:rsidRPr="005819CE" w:rsidRDefault="00193D6F" w:rsidP="00A156E0">
          <w:pPr>
            <w:pStyle w:val="Huisstijl-Gegeven"/>
          </w:pPr>
          <w:r>
            <w:t>2026Z16353</w:t>
          </w:r>
        </w:p>
        <w:p w14:paraId="70AF03C3" w14:textId="77777777" w:rsidR="00527BD4" w:rsidRPr="005819CE" w:rsidRDefault="00527BD4" w:rsidP="00A50CF6">
          <w:pPr>
            <w:pStyle w:val="Huisstijl-Gegeven"/>
          </w:pPr>
        </w:p>
      </w:tc>
    </w:tr>
  </w:tbl>
  <w:p w14:paraId="29282B9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56088" w14:paraId="28A021B8" w14:textId="77777777" w:rsidTr="007610AA">
      <w:trPr>
        <w:trHeight w:val="400"/>
      </w:trPr>
      <w:tc>
        <w:tcPr>
          <w:tcW w:w="7520" w:type="dxa"/>
          <w:gridSpan w:val="2"/>
        </w:tcPr>
        <w:p w14:paraId="051C456D" w14:textId="77777777" w:rsidR="00527BD4" w:rsidRPr="00BC3B53" w:rsidRDefault="00193D6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56088" w14:paraId="32043DA4" w14:textId="77777777" w:rsidTr="007610AA">
      <w:tc>
        <w:tcPr>
          <w:tcW w:w="7520" w:type="dxa"/>
          <w:gridSpan w:val="2"/>
        </w:tcPr>
        <w:p w14:paraId="223A4F63" w14:textId="77777777" w:rsidR="00527BD4" w:rsidRPr="00983E8F" w:rsidRDefault="00527BD4" w:rsidP="00A50CF6">
          <w:pPr>
            <w:pStyle w:val="Huisstijl-Rubricering"/>
          </w:pPr>
        </w:p>
      </w:tc>
    </w:tr>
    <w:tr w:rsidR="00F56088" w14:paraId="13DD1433" w14:textId="77777777" w:rsidTr="007610AA">
      <w:trPr>
        <w:trHeight w:hRule="exact" w:val="2440"/>
      </w:trPr>
      <w:tc>
        <w:tcPr>
          <w:tcW w:w="7520" w:type="dxa"/>
          <w:gridSpan w:val="2"/>
        </w:tcPr>
        <w:p w14:paraId="67BD8AA7" w14:textId="77777777" w:rsidR="00527BD4" w:rsidRDefault="00193D6F" w:rsidP="00A50CF6">
          <w:pPr>
            <w:pStyle w:val="Huisstijl-NAW"/>
          </w:pPr>
          <w:r>
            <w:t xml:space="preserve">De Voorzitter van de Tweede Kamer </w:t>
          </w:r>
        </w:p>
        <w:p w14:paraId="6D7D0CD8" w14:textId="77777777" w:rsidR="00D87195" w:rsidRDefault="00193D6F" w:rsidP="00D87195">
          <w:pPr>
            <w:pStyle w:val="Huisstijl-NAW"/>
          </w:pPr>
          <w:r>
            <w:t>der Staten-Generaal</w:t>
          </w:r>
        </w:p>
        <w:p w14:paraId="7162B50C" w14:textId="77777777" w:rsidR="00EA0F13" w:rsidRDefault="00193D6F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72C893DA" w14:textId="77777777" w:rsidR="00985E56" w:rsidRDefault="00193D6F" w:rsidP="00EA0F13">
          <w:r>
            <w:rPr>
              <w:szCs w:val="18"/>
            </w:rPr>
            <w:t>2595 BD  DEN HAAG</w:t>
          </w:r>
        </w:p>
      </w:tc>
    </w:tr>
    <w:tr w:rsidR="00F56088" w14:paraId="33B41A35" w14:textId="77777777" w:rsidTr="007610AA">
      <w:trPr>
        <w:trHeight w:hRule="exact" w:val="400"/>
      </w:trPr>
      <w:tc>
        <w:tcPr>
          <w:tcW w:w="7520" w:type="dxa"/>
          <w:gridSpan w:val="2"/>
        </w:tcPr>
        <w:p w14:paraId="235CA1B3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56088" w14:paraId="5214028F" w14:textId="77777777" w:rsidTr="007610AA">
      <w:trPr>
        <w:trHeight w:val="240"/>
      </w:trPr>
      <w:tc>
        <w:tcPr>
          <w:tcW w:w="900" w:type="dxa"/>
        </w:tcPr>
        <w:p w14:paraId="1F5E365A" w14:textId="77777777" w:rsidR="00527BD4" w:rsidRPr="007709EF" w:rsidRDefault="00193D6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7C57DF07" w14:textId="50E7C961" w:rsidR="00527BD4" w:rsidRPr="007709EF" w:rsidRDefault="00A156E0" w:rsidP="00A50CF6">
          <w:r>
            <w:t>10 augustus 2026</w:t>
          </w:r>
        </w:p>
      </w:tc>
    </w:tr>
    <w:tr w:rsidR="00F56088" w14:paraId="351B0889" w14:textId="77777777" w:rsidTr="007610AA">
      <w:trPr>
        <w:trHeight w:val="240"/>
      </w:trPr>
      <w:tc>
        <w:tcPr>
          <w:tcW w:w="900" w:type="dxa"/>
        </w:tcPr>
        <w:p w14:paraId="64B2FAE5" w14:textId="77777777" w:rsidR="00527BD4" w:rsidRPr="007709EF" w:rsidRDefault="00193D6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14FFFF4" w14:textId="2671685C" w:rsidR="00527BD4" w:rsidRPr="007709EF" w:rsidRDefault="00193D6F" w:rsidP="00A50CF6">
          <w:r>
            <w:t xml:space="preserve">Uitstel beantwoording </w:t>
          </w:r>
          <w:r w:rsidR="005605A4">
            <w:t>Kamer</w:t>
          </w:r>
          <w:r>
            <w:t>vragen over de aanpa</w:t>
          </w:r>
          <w:r w:rsidR="002F4D32">
            <w:t>k</w:t>
          </w:r>
          <w:r>
            <w:t xml:space="preserve"> van nepreviews </w:t>
          </w:r>
        </w:p>
      </w:tc>
    </w:tr>
  </w:tbl>
  <w:p w14:paraId="692341E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3B2B5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052E5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C4D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27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2EB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F05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FC54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6EF6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04B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9BC052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6CE5F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AB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8F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3A47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5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50D2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C8AD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0138261">
    <w:abstractNumId w:val="10"/>
  </w:num>
  <w:num w:numId="2" w16cid:durableId="897520491">
    <w:abstractNumId w:val="7"/>
  </w:num>
  <w:num w:numId="3" w16cid:durableId="1666321619">
    <w:abstractNumId w:val="6"/>
  </w:num>
  <w:num w:numId="4" w16cid:durableId="1324577569">
    <w:abstractNumId w:val="5"/>
  </w:num>
  <w:num w:numId="5" w16cid:durableId="1966277081">
    <w:abstractNumId w:val="4"/>
  </w:num>
  <w:num w:numId="6" w16cid:durableId="517162245">
    <w:abstractNumId w:val="8"/>
  </w:num>
  <w:num w:numId="7" w16cid:durableId="1346247433">
    <w:abstractNumId w:val="3"/>
  </w:num>
  <w:num w:numId="8" w16cid:durableId="2036345692">
    <w:abstractNumId w:val="2"/>
  </w:num>
  <w:num w:numId="9" w16cid:durableId="648173631">
    <w:abstractNumId w:val="1"/>
  </w:num>
  <w:num w:numId="10" w16cid:durableId="359938480">
    <w:abstractNumId w:val="0"/>
  </w:num>
  <w:num w:numId="11" w16cid:durableId="51853160">
    <w:abstractNumId w:val="9"/>
  </w:num>
  <w:num w:numId="12" w16cid:durableId="411900434">
    <w:abstractNumId w:val="11"/>
  </w:num>
  <w:num w:numId="13" w16cid:durableId="573200301">
    <w:abstractNumId w:val="13"/>
  </w:num>
  <w:num w:numId="14" w16cid:durableId="88691649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0522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670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3D6F"/>
    <w:rsid w:val="00196B8B"/>
    <w:rsid w:val="001A2BEA"/>
    <w:rsid w:val="001A368F"/>
    <w:rsid w:val="001A6D93"/>
    <w:rsid w:val="001C32EC"/>
    <w:rsid w:val="001C38BD"/>
    <w:rsid w:val="001C4D5A"/>
    <w:rsid w:val="001D01A2"/>
    <w:rsid w:val="001D354D"/>
    <w:rsid w:val="001E34C6"/>
    <w:rsid w:val="001E5581"/>
    <w:rsid w:val="001F3C70"/>
    <w:rsid w:val="00200D88"/>
    <w:rsid w:val="002012D4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3155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4D32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53E4"/>
    <w:rsid w:val="00361A56"/>
    <w:rsid w:val="0036252A"/>
    <w:rsid w:val="00364D9D"/>
    <w:rsid w:val="00371048"/>
    <w:rsid w:val="0037396C"/>
    <w:rsid w:val="0037421D"/>
    <w:rsid w:val="00376093"/>
    <w:rsid w:val="00376D76"/>
    <w:rsid w:val="00377601"/>
    <w:rsid w:val="00383DA1"/>
    <w:rsid w:val="00384203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05C2A"/>
    <w:rsid w:val="00413D48"/>
    <w:rsid w:val="00441AC2"/>
    <w:rsid w:val="0044249B"/>
    <w:rsid w:val="0045023C"/>
    <w:rsid w:val="00451A5B"/>
    <w:rsid w:val="00452BCD"/>
    <w:rsid w:val="00452CEA"/>
    <w:rsid w:val="00460EE0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56934"/>
    <w:rsid w:val="005605A4"/>
    <w:rsid w:val="005624F2"/>
    <w:rsid w:val="00573041"/>
    <w:rsid w:val="0057388D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B672B"/>
    <w:rsid w:val="005C34E1"/>
    <w:rsid w:val="005C3FE0"/>
    <w:rsid w:val="005C740C"/>
    <w:rsid w:val="005D625B"/>
    <w:rsid w:val="005E6FDA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6BF3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55F6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3A0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C7118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16D"/>
    <w:rsid w:val="00923CBD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156E0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A1397"/>
    <w:rsid w:val="00BA51E1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4177"/>
    <w:rsid w:val="00C97C80"/>
    <w:rsid w:val="00C97DF2"/>
    <w:rsid w:val="00CA47D3"/>
    <w:rsid w:val="00CA6533"/>
    <w:rsid w:val="00CA6A25"/>
    <w:rsid w:val="00CA6A3F"/>
    <w:rsid w:val="00CA7C99"/>
    <w:rsid w:val="00CB4CB4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2D64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A4398"/>
    <w:rsid w:val="00DA6D30"/>
    <w:rsid w:val="00DB36FE"/>
    <w:rsid w:val="00DB533A"/>
    <w:rsid w:val="00DB60AE"/>
    <w:rsid w:val="00DB6307"/>
    <w:rsid w:val="00DD1DCD"/>
    <w:rsid w:val="00DD338F"/>
    <w:rsid w:val="00DD66F2"/>
    <w:rsid w:val="00DE3FE0"/>
    <w:rsid w:val="00DE546D"/>
    <w:rsid w:val="00DE578A"/>
    <w:rsid w:val="00DE7F94"/>
    <w:rsid w:val="00DF2583"/>
    <w:rsid w:val="00DF54D9"/>
    <w:rsid w:val="00DF7283"/>
    <w:rsid w:val="00E01A59"/>
    <w:rsid w:val="00E10DC6"/>
    <w:rsid w:val="00E10ED3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555"/>
    <w:rsid w:val="00ED072A"/>
    <w:rsid w:val="00ED539E"/>
    <w:rsid w:val="00ED7804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56088"/>
    <w:rsid w:val="00F61569"/>
    <w:rsid w:val="00F61A72"/>
    <w:rsid w:val="00F62B67"/>
    <w:rsid w:val="00F65B3B"/>
    <w:rsid w:val="00F66F13"/>
    <w:rsid w:val="00F74073"/>
    <w:rsid w:val="00F74566"/>
    <w:rsid w:val="00F75603"/>
    <w:rsid w:val="00F845B4"/>
    <w:rsid w:val="00F8713B"/>
    <w:rsid w:val="00F93F9E"/>
    <w:rsid w:val="00FA2CD7"/>
    <w:rsid w:val="00FA68EA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442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FE321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56704"/>
    <w:rsid w:val="00135CDC"/>
    <w:rsid w:val="001D354D"/>
    <w:rsid w:val="00384203"/>
    <w:rsid w:val="00460EE0"/>
    <w:rsid w:val="005624F2"/>
    <w:rsid w:val="00596D4F"/>
    <w:rsid w:val="005B672B"/>
    <w:rsid w:val="008C7118"/>
    <w:rsid w:val="0092316D"/>
    <w:rsid w:val="00A164D0"/>
    <w:rsid w:val="00A22FC5"/>
    <w:rsid w:val="00AE55E0"/>
    <w:rsid w:val="00B014B8"/>
    <w:rsid w:val="00DA4398"/>
    <w:rsid w:val="00DA6D30"/>
    <w:rsid w:val="00EA219B"/>
    <w:rsid w:val="00ED7804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2026-08-10T08:28:00.0000000Z</dcterms:created>
  <dcterms:modified xsi:type="dcterms:W3CDTF">2026-08-10T08:28:00.0000000Z</dcterms:modified>
  <dc:description>------------------------</dc:description>
  <dc:subject/>
  <keywords/>
  <version/>
  <category/>
</coreProperties>
</file>