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ECA" w:rsidP="002822CA" w:rsidRDefault="00FA0951" w14:paraId="586F9F71" w14:textId="7EBB2C9C">
      <w:r>
        <w:t xml:space="preserve">Geachte </w:t>
      </w:r>
      <w:r w:rsidR="00C95DBA">
        <w:t>V</w:t>
      </w:r>
      <w:r>
        <w:t>oorzitter,</w:t>
      </w:r>
    </w:p>
    <w:p w:rsidR="00FA0951" w:rsidP="002822CA" w:rsidRDefault="00FA0951" w14:paraId="3EAF910C" w14:textId="77777777"/>
    <w:p w:rsidR="00D22441" w:rsidP="00810C93" w:rsidRDefault="00FA0951" w14:paraId="7D078348" w14:textId="03A48A7E">
      <w:r>
        <w:t xml:space="preserve">Op 31 juli 2026 zijn door het lid Van Oosterhout (PRO) Kamervragen gesteld over het uitblijven van een besluit over nationale normen voor windturbines op land </w:t>
      </w:r>
      <w:r w:rsidRPr="00FA0951">
        <w:t>(kenmerk: 2026Z16608</w:t>
      </w:r>
      <w:r w:rsidR="00880CEB">
        <w:t>; ingezonden: 31 juli 2026</w:t>
      </w:r>
      <w:r w:rsidRPr="00FA0951">
        <w:t>)</w:t>
      </w:r>
      <w:r>
        <w:rPr>
          <w:b/>
          <w:bCs/>
        </w:rPr>
        <w:t xml:space="preserve"> </w:t>
      </w:r>
      <w:r>
        <w:t xml:space="preserve">aan de minister van Klimaat en Groene Groei en </w:t>
      </w:r>
      <w:r w:rsidR="000D5861">
        <w:t xml:space="preserve">de </w:t>
      </w:r>
      <w:r>
        <w:t>staatssecretaris van Infrastructuur en Waterstraat. Vanwege de benodigde interdepartementale afstemming is het niet mogelijk om deze binnen de termijn te beantwoorden. Wij zullen u de beantwoording zo spoedig mogelijk doen toekomen.</w:t>
      </w:r>
    </w:p>
    <w:p w:rsidR="00D22441" w:rsidP="00810C93" w:rsidRDefault="00D22441" w14:paraId="24445359" w14:textId="77777777"/>
    <w:p w:rsidR="00241D72" w:rsidP="00810C93" w:rsidRDefault="00241D72" w14:paraId="6C3E5046" w14:textId="77777777"/>
    <w:p w:rsidR="004425CC" w:rsidP="00810C93" w:rsidRDefault="00055552" w14:paraId="2D9A908E" w14:textId="77777777">
      <w:pPr>
        <w:rPr>
          <w:szCs w:val="18"/>
        </w:rPr>
      </w:pPr>
      <w:bookmarkStart w:name="_Hlk222840271" w:id="0"/>
      <w:r>
        <w:rPr>
          <w:szCs w:val="18"/>
        </w:rPr>
        <w:t>Stientje van Veldhoven</w:t>
      </w:r>
      <w:r w:rsidR="00312A4C">
        <w:rPr>
          <w:szCs w:val="18"/>
        </w:rPr>
        <w:t>-van der Meer</w:t>
      </w:r>
    </w:p>
    <w:bookmarkEnd w:id="0"/>
    <w:p w:rsidRPr="005461DA" w:rsidR="004E505E" w:rsidP="00524FB4" w:rsidRDefault="00055552" w14:paraId="1DA86CA2" w14:textId="77777777">
      <w:pPr>
        <w:rPr>
          <w:szCs w:val="18"/>
        </w:rPr>
      </w:pPr>
      <w:r>
        <w:rPr>
          <w:szCs w:val="18"/>
        </w:rPr>
        <w:t>Minister van Klimaat en Groene Groei</w:t>
      </w:r>
    </w:p>
    <w:p w:rsidR="006B3C17" w:rsidP="00810C93" w:rsidRDefault="006B3C17" w14:paraId="615C3C8B" w14:textId="77777777"/>
    <w:p w:rsidR="006B3C17" w:rsidP="00810C93" w:rsidRDefault="006B3C17" w14:paraId="2A8B9B74" w14:textId="77777777"/>
    <w:p w:rsidR="00E758FD" w:rsidP="00810C93" w:rsidRDefault="00E758FD" w14:paraId="48D78DC0" w14:textId="77777777"/>
    <w:p w:rsidR="000639A7" w:rsidP="00810C93" w:rsidRDefault="000639A7" w14:paraId="1065EC13" w14:textId="77777777"/>
    <w:p w:rsidR="00BD2D73" w:rsidP="00810C93" w:rsidRDefault="00BD2D73" w14:paraId="311E48E7" w14:textId="77777777"/>
    <w:sectPr w:rsidR="00BD2D73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2FE08" w14:textId="77777777" w:rsidR="00055552" w:rsidRDefault="00055552">
      <w:r>
        <w:separator/>
      </w:r>
    </w:p>
    <w:p w14:paraId="11985B84" w14:textId="77777777" w:rsidR="00055552" w:rsidRDefault="00055552"/>
  </w:endnote>
  <w:endnote w:type="continuationSeparator" w:id="0">
    <w:p w14:paraId="7933ED0B" w14:textId="77777777" w:rsidR="00055552" w:rsidRDefault="00055552">
      <w:r>
        <w:continuationSeparator/>
      </w:r>
    </w:p>
    <w:p w14:paraId="5819B90E" w14:textId="77777777" w:rsidR="00055552" w:rsidRDefault="00055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F2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A05D3" w14:paraId="30F5D212" w14:textId="77777777" w:rsidTr="00CA6A25">
      <w:trPr>
        <w:trHeight w:hRule="exact" w:val="240"/>
      </w:trPr>
      <w:tc>
        <w:tcPr>
          <w:tcW w:w="7601" w:type="dxa"/>
        </w:tcPr>
        <w:p w14:paraId="2926393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A6E350C" w14:textId="77777777" w:rsidR="00527BD4" w:rsidRPr="00645414" w:rsidRDefault="0005555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4425CC">
            <w:t>2</w:t>
          </w:r>
          <w:r w:rsidR="004425CC">
            <w:fldChar w:fldCharType="end"/>
          </w:r>
        </w:p>
      </w:tc>
    </w:tr>
  </w:tbl>
  <w:p w14:paraId="6188C5AB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A05D3" w14:paraId="6335B9C2" w14:textId="77777777" w:rsidTr="00CA6A25">
      <w:trPr>
        <w:trHeight w:hRule="exact" w:val="240"/>
      </w:trPr>
      <w:tc>
        <w:tcPr>
          <w:tcW w:w="7601" w:type="dxa"/>
        </w:tcPr>
        <w:p w14:paraId="5F96971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F3018D7" w14:textId="3A9CF60D" w:rsidR="00527BD4" w:rsidRPr="00ED539E" w:rsidRDefault="0005555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>
            <w:t>1</w:t>
          </w:r>
          <w:r w:rsidR="00A13FBD">
            <w:fldChar w:fldCharType="end"/>
          </w:r>
        </w:p>
      </w:tc>
    </w:tr>
  </w:tbl>
  <w:p w14:paraId="1F24368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B4C6D7F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334A7" w14:textId="77777777" w:rsidR="00055552" w:rsidRDefault="00055552">
      <w:r>
        <w:separator/>
      </w:r>
    </w:p>
    <w:p w14:paraId="58E7E4CD" w14:textId="77777777" w:rsidR="00055552" w:rsidRDefault="00055552"/>
  </w:footnote>
  <w:footnote w:type="continuationSeparator" w:id="0">
    <w:p w14:paraId="0F6C17D3" w14:textId="77777777" w:rsidR="00055552" w:rsidRDefault="00055552">
      <w:r>
        <w:continuationSeparator/>
      </w:r>
    </w:p>
    <w:p w14:paraId="40DAA988" w14:textId="77777777" w:rsidR="00055552" w:rsidRDefault="000555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A05D3" w14:paraId="73EAA518" w14:textId="77777777" w:rsidTr="00A50CF6">
      <w:tc>
        <w:tcPr>
          <w:tcW w:w="2156" w:type="dxa"/>
        </w:tcPr>
        <w:p w14:paraId="1586EACE" w14:textId="77777777" w:rsidR="00527BD4" w:rsidRPr="005819CE" w:rsidRDefault="00055552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Strategie Energiesysteem</w:t>
          </w:r>
        </w:p>
      </w:tc>
    </w:tr>
    <w:tr w:rsidR="006A05D3" w14:paraId="3DCEB758" w14:textId="77777777" w:rsidTr="00A50CF6">
      <w:trPr>
        <w:trHeight w:hRule="exact" w:val="200"/>
      </w:trPr>
      <w:tc>
        <w:tcPr>
          <w:tcW w:w="2156" w:type="dxa"/>
        </w:tcPr>
        <w:p w14:paraId="0BCC75C5" w14:textId="77777777" w:rsidR="00527BD4" w:rsidRPr="005819CE" w:rsidRDefault="00527BD4" w:rsidP="00A50CF6"/>
      </w:tc>
    </w:tr>
    <w:tr w:rsidR="006A05D3" w14:paraId="70E52E83" w14:textId="77777777" w:rsidTr="00502512">
      <w:trPr>
        <w:trHeight w:hRule="exact" w:val="774"/>
      </w:trPr>
      <w:tc>
        <w:tcPr>
          <w:tcW w:w="2156" w:type="dxa"/>
        </w:tcPr>
        <w:p w14:paraId="3E5C8E53" w14:textId="77777777" w:rsidR="00527BD4" w:rsidRDefault="00055552" w:rsidP="003A5290">
          <w:pPr>
            <w:pStyle w:val="Huisstijl-Kopje"/>
          </w:pPr>
          <w:r>
            <w:t>Ons kenmerk</w:t>
          </w:r>
        </w:p>
        <w:p w14:paraId="7FCCDA71" w14:textId="77777777" w:rsidR="00527BD4" w:rsidRPr="005819CE" w:rsidRDefault="00055552" w:rsidP="004425CC">
          <w:pPr>
            <w:pStyle w:val="Huisstijl-Kopje"/>
          </w:pPr>
          <w:r>
            <w:rPr>
              <w:b w:val="0"/>
            </w:rPr>
            <w:t>KGG_DGKE_SE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107971302</w:t>
          </w:r>
        </w:p>
      </w:tc>
    </w:tr>
  </w:tbl>
  <w:p w14:paraId="23365566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7676DCA1" w14:textId="77777777" w:rsidR="00527BD4" w:rsidRDefault="00527BD4" w:rsidP="008C356D"/>
  <w:p w14:paraId="48FAFDA1" w14:textId="77777777" w:rsidR="00527BD4" w:rsidRPr="00740712" w:rsidRDefault="00527BD4" w:rsidP="008C356D"/>
  <w:p w14:paraId="5FE0EE1E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31BCC9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C839E14" w14:textId="77777777" w:rsidR="00527BD4" w:rsidRDefault="00527BD4" w:rsidP="004F44C2"/>
  <w:p w14:paraId="10546971" w14:textId="77777777" w:rsidR="00527BD4" w:rsidRPr="00740712" w:rsidRDefault="00527BD4" w:rsidP="004F44C2"/>
  <w:p w14:paraId="115DD76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A05D3" w14:paraId="6C5360AB" w14:textId="77777777" w:rsidTr="00751A6A">
      <w:trPr>
        <w:trHeight w:val="2636"/>
      </w:trPr>
      <w:tc>
        <w:tcPr>
          <w:tcW w:w="737" w:type="dxa"/>
        </w:tcPr>
        <w:p w14:paraId="38933E6B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03CE5648" w14:textId="77777777" w:rsidR="00527BD4" w:rsidRDefault="00055552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54A92E40" wp14:editId="79603F83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DD0BF9B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5B0654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B2A10A9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A05D3" w:rsidRPr="008C10DC" w14:paraId="243F39A3" w14:textId="77777777" w:rsidTr="00A50CF6">
      <w:tc>
        <w:tcPr>
          <w:tcW w:w="2160" w:type="dxa"/>
        </w:tcPr>
        <w:p w14:paraId="47CE0241" w14:textId="77777777" w:rsidR="00527BD4" w:rsidRPr="005819CE" w:rsidRDefault="00055552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Strategie Energiesysteem</w:t>
          </w:r>
        </w:p>
        <w:p w14:paraId="45394FF4" w14:textId="77777777" w:rsidR="00527BD4" w:rsidRPr="00BE5ED9" w:rsidRDefault="00055552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2BD2366" w14:textId="77777777" w:rsidR="00EF495B" w:rsidRDefault="0005555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D03DF23" w14:textId="77777777" w:rsidR="00EF495B" w:rsidRPr="005B3814" w:rsidRDefault="0005555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4185344" w14:textId="45AB7768" w:rsidR="00527BD4" w:rsidRPr="00880CEB" w:rsidRDefault="00055552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6A05D3" w:rsidRPr="008C10DC" w14:paraId="266FBE34" w14:textId="77777777" w:rsidTr="00880CEB">
      <w:trPr>
        <w:trHeight w:hRule="exact" w:val="80"/>
      </w:trPr>
      <w:tc>
        <w:tcPr>
          <w:tcW w:w="2160" w:type="dxa"/>
        </w:tcPr>
        <w:p w14:paraId="2892E534" w14:textId="77777777" w:rsidR="00527BD4" w:rsidRPr="00880CEB" w:rsidRDefault="00527BD4" w:rsidP="00A50CF6"/>
      </w:tc>
    </w:tr>
    <w:tr w:rsidR="006A05D3" w14:paraId="49F5B10A" w14:textId="77777777" w:rsidTr="00A50CF6">
      <w:tc>
        <w:tcPr>
          <w:tcW w:w="2160" w:type="dxa"/>
        </w:tcPr>
        <w:p w14:paraId="27E0A137" w14:textId="77777777" w:rsidR="000C0163" w:rsidRPr="005819CE" w:rsidRDefault="0005555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F958A07" w14:textId="77777777" w:rsidR="000C0163" w:rsidRPr="005819CE" w:rsidRDefault="00055552" w:rsidP="000C0163">
          <w:pPr>
            <w:pStyle w:val="Huisstijl-Gegeven"/>
          </w:pPr>
          <w:r>
            <w:t>KGG_DGKE_SE</w:t>
          </w:r>
          <w:r w:rsidR="00926AE2">
            <w:t xml:space="preserve"> / </w:t>
          </w:r>
          <w:r>
            <w:t>107971302</w:t>
          </w:r>
        </w:p>
        <w:p w14:paraId="3DA6FAF0" w14:textId="77777777" w:rsidR="00527BD4" w:rsidRPr="005819CE" w:rsidRDefault="00527BD4" w:rsidP="00880CEB">
          <w:pPr>
            <w:pStyle w:val="Huisstijl-Kopje"/>
          </w:pPr>
        </w:p>
      </w:tc>
    </w:tr>
  </w:tbl>
  <w:p w14:paraId="71959D07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A05D3" w14:paraId="4ADA78A7" w14:textId="77777777" w:rsidTr="007610AA">
      <w:trPr>
        <w:trHeight w:val="400"/>
      </w:trPr>
      <w:tc>
        <w:tcPr>
          <w:tcW w:w="7520" w:type="dxa"/>
          <w:gridSpan w:val="2"/>
        </w:tcPr>
        <w:p w14:paraId="13B611ED" w14:textId="77777777" w:rsidR="00527BD4" w:rsidRPr="00BC3B53" w:rsidRDefault="0005555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A05D3" w14:paraId="31F1E5FE" w14:textId="77777777" w:rsidTr="007610AA">
      <w:tc>
        <w:tcPr>
          <w:tcW w:w="7520" w:type="dxa"/>
          <w:gridSpan w:val="2"/>
        </w:tcPr>
        <w:p w14:paraId="3A538A6A" w14:textId="77777777" w:rsidR="00527BD4" w:rsidRPr="00983E8F" w:rsidRDefault="00527BD4" w:rsidP="00A50CF6">
          <w:pPr>
            <w:pStyle w:val="Huisstijl-Rubricering"/>
          </w:pPr>
        </w:p>
      </w:tc>
    </w:tr>
    <w:tr w:rsidR="006A05D3" w14:paraId="4BCCD1DB" w14:textId="77777777" w:rsidTr="007610AA">
      <w:trPr>
        <w:trHeight w:hRule="exact" w:val="2440"/>
      </w:trPr>
      <w:tc>
        <w:tcPr>
          <w:tcW w:w="7520" w:type="dxa"/>
          <w:gridSpan w:val="2"/>
        </w:tcPr>
        <w:p w14:paraId="281100D0" w14:textId="1BAF5D97" w:rsidR="00527BD4" w:rsidRDefault="00055552" w:rsidP="00A50CF6">
          <w:pPr>
            <w:pStyle w:val="Huisstijl-NAW"/>
          </w:pPr>
          <w:r>
            <w:t xml:space="preserve">De </w:t>
          </w:r>
          <w:r w:rsidR="00C95DBA">
            <w:t>V</w:t>
          </w:r>
          <w:r>
            <w:t xml:space="preserve">oorzitter van de Tweede Kamer </w:t>
          </w:r>
        </w:p>
        <w:p w14:paraId="2F59069A" w14:textId="77777777" w:rsidR="006A05D3" w:rsidRDefault="00055552">
          <w:pPr>
            <w:pStyle w:val="Huisstijl-NAW"/>
          </w:pPr>
          <w:r>
            <w:t xml:space="preserve">der Staten-Generaal </w:t>
          </w:r>
        </w:p>
        <w:p w14:paraId="055F1006" w14:textId="77777777" w:rsidR="006A05D3" w:rsidRDefault="00055552">
          <w:pPr>
            <w:pStyle w:val="Huisstijl-NAW"/>
          </w:pPr>
          <w:r>
            <w:t xml:space="preserve">Prinses Irenestraat 6 </w:t>
          </w:r>
        </w:p>
        <w:p w14:paraId="2AF673FF" w14:textId="1444E159" w:rsidR="006A05D3" w:rsidRDefault="00055552">
          <w:pPr>
            <w:pStyle w:val="Huisstijl-NAW"/>
          </w:pPr>
          <w:r>
            <w:t xml:space="preserve">2595 BD </w:t>
          </w:r>
          <w:r w:rsidR="00880CEB">
            <w:t xml:space="preserve"> </w:t>
          </w:r>
          <w:r>
            <w:t xml:space="preserve">DEN HAAG </w:t>
          </w:r>
        </w:p>
      </w:tc>
    </w:tr>
    <w:tr w:rsidR="006A05D3" w14:paraId="6C23C7DC" w14:textId="77777777" w:rsidTr="007610AA">
      <w:trPr>
        <w:trHeight w:hRule="exact" w:val="400"/>
      </w:trPr>
      <w:tc>
        <w:tcPr>
          <w:tcW w:w="7520" w:type="dxa"/>
          <w:gridSpan w:val="2"/>
        </w:tcPr>
        <w:p w14:paraId="0B9B9EB2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A05D3" w14:paraId="31364ED7" w14:textId="77777777" w:rsidTr="007610AA">
      <w:trPr>
        <w:trHeight w:val="240"/>
      </w:trPr>
      <w:tc>
        <w:tcPr>
          <w:tcW w:w="900" w:type="dxa"/>
        </w:tcPr>
        <w:p w14:paraId="33B741C7" w14:textId="77777777" w:rsidR="00527BD4" w:rsidRPr="007709EF" w:rsidRDefault="00055552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186336B4" w14:textId="5860966B" w:rsidR="00527BD4" w:rsidRPr="007709EF" w:rsidRDefault="00FA0951" w:rsidP="00A50CF6">
          <w:r>
            <w:t>5 augustus 2026</w:t>
          </w:r>
        </w:p>
      </w:tc>
    </w:tr>
    <w:tr w:rsidR="006A05D3" w14:paraId="0280BCB0" w14:textId="77777777" w:rsidTr="007610AA">
      <w:trPr>
        <w:trHeight w:val="240"/>
      </w:trPr>
      <w:tc>
        <w:tcPr>
          <w:tcW w:w="900" w:type="dxa"/>
        </w:tcPr>
        <w:p w14:paraId="0B7B5178" w14:textId="77777777" w:rsidR="00527BD4" w:rsidRPr="007709EF" w:rsidRDefault="00055552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14F12763" w14:textId="74CDA173" w:rsidR="00527BD4" w:rsidRPr="007709EF" w:rsidRDefault="00FA0951" w:rsidP="00A50CF6">
          <w:r>
            <w:t>Uitstel beantwoording Kamervragen over het uitblijven van een besluit over nationale normen voor windturbines op land</w:t>
          </w:r>
        </w:p>
      </w:tc>
    </w:tr>
  </w:tbl>
  <w:p w14:paraId="1FD35680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924C31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9FE47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CC75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A6F1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B6B9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8621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ECC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7641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343F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3D25F2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A9AC8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A6D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8F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EE7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6C77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C2D2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07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DAF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7335614">
    <w:abstractNumId w:val="10"/>
  </w:num>
  <w:num w:numId="2" w16cid:durableId="1647667642">
    <w:abstractNumId w:val="7"/>
  </w:num>
  <w:num w:numId="3" w16cid:durableId="1662614581">
    <w:abstractNumId w:val="6"/>
  </w:num>
  <w:num w:numId="4" w16cid:durableId="894392384">
    <w:abstractNumId w:val="5"/>
  </w:num>
  <w:num w:numId="5" w16cid:durableId="1545557524">
    <w:abstractNumId w:val="4"/>
  </w:num>
  <w:num w:numId="6" w16cid:durableId="2118482822">
    <w:abstractNumId w:val="8"/>
  </w:num>
  <w:num w:numId="7" w16cid:durableId="810295435">
    <w:abstractNumId w:val="3"/>
  </w:num>
  <w:num w:numId="8" w16cid:durableId="1715151569">
    <w:abstractNumId w:val="2"/>
  </w:num>
  <w:num w:numId="9" w16cid:durableId="1522626374">
    <w:abstractNumId w:val="1"/>
  </w:num>
  <w:num w:numId="10" w16cid:durableId="447355408">
    <w:abstractNumId w:val="0"/>
  </w:num>
  <w:num w:numId="11" w16cid:durableId="1356225555">
    <w:abstractNumId w:val="9"/>
  </w:num>
  <w:num w:numId="12" w16cid:durableId="1510608261">
    <w:abstractNumId w:val="11"/>
  </w:num>
  <w:num w:numId="13" w16cid:durableId="1861317290">
    <w:abstractNumId w:val="13"/>
  </w:num>
  <w:num w:numId="14" w16cid:durableId="106240764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1468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55552"/>
    <w:rsid w:val="0006024D"/>
    <w:rsid w:val="000639A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33"/>
    <w:rsid w:val="000B7281"/>
    <w:rsid w:val="000B7FAB"/>
    <w:rsid w:val="000C0163"/>
    <w:rsid w:val="000C1BA1"/>
    <w:rsid w:val="000C3EA9"/>
    <w:rsid w:val="000D0225"/>
    <w:rsid w:val="000D5861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3D03"/>
    <w:rsid w:val="00312597"/>
    <w:rsid w:val="00312A4C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552BD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25CC"/>
    <w:rsid w:val="00450043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E6FB0"/>
    <w:rsid w:val="004F42FF"/>
    <w:rsid w:val="004F44C2"/>
    <w:rsid w:val="00502512"/>
    <w:rsid w:val="00503FD2"/>
    <w:rsid w:val="00505262"/>
    <w:rsid w:val="00516022"/>
    <w:rsid w:val="00521CEE"/>
    <w:rsid w:val="00522D6C"/>
    <w:rsid w:val="00524FB4"/>
    <w:rsid w:val="00527BD4"/>
    <w:rsid w:val="005330E6"/>
    <w:rsid w:val="00537095"/>
    <w:rsid w:val="005403C8"/>
    <w:rsid w:val="005429DC"/>
    <w:rsid w:val="005461DA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D6FB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013B"/>
    <w:rsid w:val="006A05D3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06F72"/>
    <w:rsid w:val="00714DC5"/>
    <w:rsid w:val="00714DD6"/>
    <w:rsid w:val="00715237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64E53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0CEB"/>
    <w:rsid w:val="00883137"/>
    <w:rsid w:val="0089117B"/>
    <w:rsid w:val="00894A3B"/>
    <w:rsid w:val="008A1F5D"/>
    <w:rsid w:val="008A28F5"/>
    <w:rsid w:val="008B1198"/>
    <w:rsid w:val="008B3347"/>
    <w:rsid w:val="008B3471"/>
    <w:rsid w:val="008B3929"/>
    <w:rsid w:val="008B4125"/>
    <w:rsid w:val="008B4CB3"/>
    <w:rsid w:val="008B567B"/>
    <w:rsid w:val="008B7B24"/>
    <w:rsid w:val="008C10DC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3FB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5912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B2FFE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5DBA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080D"/>
    <w:rsid w:val="00D17942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0951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31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501</ap:Characters>
  <ap:DocSecurity>0</ap:DocSecurity>
  <ap:Lines>4</ap:Lines>
  <ap:Paragraphs>1</ap:Paragraphs>
  <ap:ScaleCrop>false</ap:ScaleCrop>
  <ap:LinksUpToDate>false</ap:LinksUpToDate>
  <ap:CharactersWithSpaces>590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2026-08-06T13:06:00.0000000Z</dcterms:created>
  <dcterms:modified xsi:type="dcterms:W3CDTF">2026-08-06T13:06:00.0000000Z</dcterms:modified>
  <dc:description>------------------------</dc:description>
  <dc:subject/>
  <keywords/>
  <version/>
  <category/>
</coreProperties>
</file>