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55F6" w:rsidP="007955F6" w:rsidRDefault="00B22A29" w14:paraId="7198B54D" w14:textId="77777777">
      <w:r>
        <w:t>Geachte Voorzitter,</w:t>
      </w:r>
      <w:r>
        <w:br/>
      </w:r>
    </w:p>
    <w:p w:rsidR="007955F6" w:rsidP="007955F6" w:rsidRDefault="00B22A29" w14:paraId="0A70482F" w14:textId="303C9967">
      <w:pPr>
        <w:rPr>
          <w:szCs w:val="18"/>
        </w:rPr>
      </w:pPr>
      <w:r>
        <w:rPr>
          <w:szCs w:val="18"/>
        </w:rPr>
        <w:t xml:space="preserve">De vragen van het lid </w:t>
      </w:r>
      <w:r w:rsidR="00C702F2">
        <w:rPr>
          <w:szCs w:val="18"/>
        </w:rPr>
        <w:t xml:space="preserve">Teunissen (PvdD) aan de minister van Klimaat en Groene Groei en aan ondergetekende </w:t>
      </w:r>
      <w:r>
        <w:rPr>
          <w:szCs w:val="18"/>
        </w:rPr>
        <w:t xml:space="preserve">over </w:t>
      </w:r>
      <w:r w:rsidR="00C702F2">
        <w:rPr>
          <w:szCs w:val="18"/>
        </w:rPr>
        <w:t xml:space="preserve">de klimaatimpact van de veehouderij en de kabinetsaanpak </w:t>
      </w:r>
      <w:r>
        <w:rPr>
          <w:szCs w:val="18"/>
        </w:rPr>
        <w:t>(</w:t>
      </w:r>
      <w:r w:rsidR="002720C9">
        <w:rPr>
          <w:szCs w:val="18"/>
        </w:rPr>
        <w:t xml:space="preserve">kenmerk: </w:t>
      </w:r>
      <w:r w:rsidRPr="00C702F2" w:rsidR="00C702F2">
        <w:rPr>
          <w:szCs w:val="18"/>
        </w:rPr>
        <w:t>2026Z16275</w:t>
      </w:r>
      <w:r>
        <w:rPr>
          <w:szCs w:val="18"/>
        </w:rPr>
        <w:t>) kunnen niet binnen de gebruikelijke termijn worden beantwoor</w:t>
      </w:r>
      <w:r w:rsidR="00C702F2">
        <w:rPr>
          <w:szCs w:val="18"/>
        </w:rPr>
        <w:t>d vanwege het zomerreces</w:t>
      </w:r>
      <w:r>
        <w:rPr>
          <w:szCs w:val="18"/>
        </w:rPr>
        <w:t>. Ik zal uw Kamer zo spoedig mogelijk de antwoorden op de vragen doen toekomen.</w:t>
      </w:r>
    </w:p>
    <w:p w:rsidR="007A3CC4" w:rsidP="007A3CC4" w:rsidRDefault="007A3CC4" w14:paraId="108DEB33" w14:textId="77777777"/>
    <w:p w:rsidR="00C94E5A" w:rsidP="007955F6" w:rsidRDefault="00C94E5A" w14:paraId="11B54FCE" w14:textId="77777777">
      <w:pPr>
        <w:rPr>
          <w:rStyle w:val="Zwaar"/>
          <w:b w:val="0"/>
          <w:bCs w:val="0"/>
        </w:rPr>
      </w:pPr>
    </w:p>
    <w:p w:rsidRPr="007955F6" w:rsidR="00C94E5A" w:rsidP="007955F6" w:rsidRDefault="00C94E5A" w14:paraId="73C350EC" w14:textId="77777777">
      <w:pPr>
        <w:rPr>
          <w:b/>
          <w:bCs/>
        </w:rPr>
      </w:pPr>
    </w:p>
    <w:p w:rsidR="000752D6" w:rsidP="000752D6" w:rsidRDefault="000752D6" w14:paraId="27046BB1" w14:textId="77777777"/>
    <w:p w:rsidRPr="000752D6" w:rsidR="000752D6" w:rsidP="000752D6" w:rsidRDefault="000752D6" w14:paraId="074B8577" w14:textId="77777777"/>
    <w:p w:rsidRPr="000752D6" w:rsidR="000752D6" w:rsidP="000752D6" w:rsidRDefault="00B22A29" w14:paraId="774BE518" w14:textId="77777777">
      <w:r w:rsidRPr="00640234">
        <w:t>Jaimi van Essen</w:t>
      </w:r>
    </w:p>
    <w:p w:rsidRPr="00006C01" w:rsidR="00481085" w:rsidP="00524FB4" w:rsidRDefault="00B22A29" w14:paraId="35A0B2C5" w14:textId="77777777">
      <w:r w:rsidRPr="000752D6">
        <w:t>Minister van Landbouw, Visserij, Voedselzekerheid en Natuur</w:t>
      </w:r>
    </w:p>
    <w:p w:rsidR="003E0C4D" w:rsidP="00810C93" w:rsidRDefault="003E0C4D" w14:paraId="70F6FC84" w14:textId="77777777"/>
    <w:p w:rsidR="00AD6EAC" w:rsidP="00810C93" w:rsidRDefault="00AD6EAC" w14:paraId="4E4242B2" w14:textId="77777777"/>
    <w:p w:rsidR="00AD6EAC" w:rsidP="00810C93" w:rsidRDefault="00AD6EAC" w14:paraId="5F05927C" w14:textId="77777777"/>
    <w:p w:rsidR="00AD6EAC" w:rsidP="00810C93" w:rsidRDefault="00AD6EAC" w14:paraId="73D1877E" w14:textId="77777777"/>
    <w:p w:rsidR="00377C58" w:rsidP="00810C93" w:rsidRDefault="00377C58" w14:paraId="4847F4EB" w14:textId="77777777"/>
    <w:p w:rsidR="009632E6" w:rsidP="00810C93" w:rsidRDefault="009632E6" w14:paraId="0B8BB6DD" w14:textId="77777777"/>
    <w:p w:rsidR="009632E6" w:rsidP="00810C93" w:rsidRDefault="009632E6" w14:paraId="09F2E773" w14:textId="77777777"/>
    <w:p w:rsidR="009632E6" w:rsidP="00810C93" w:rsidRDefault="009632E6" w14:paraId="46A5CBDE" w14:textId="77777777"/>
    <w:p w:rsidR="009632E6" w:rsidP="00810C93" w:rsidRDefault="009632E6" w14:paraId="618ADA1D" w14:textId="77777777"/>
    <w:p w:rsidR="009632E6" w:rsidP="00810C93" w:rsidRDefault="009632E6" w14:paraId="26DE7BE7" w14:textId="77777777"/>
    <w:p w:rsidR="009632E6" w:rsidP="00810C93" w:rsidRDefault="009632E6" w14:paraId="40441FF0" w14:textId="77777777"/>
    <w:p w:rsidR="009632E6" w:rsidP="00810C93" w:rsidRDefault="009632E6" w14:paraId="108A1DEC" w14:textId="77777777"/>
    <w:p w:rsidR="009632E6" w:rsidP="00810C93" w:rsidRDefault="009632E6" w14:paraId="1DAA9125" w14:textId="77777777"/>
    <w:p w:rsidR="000752D6" w:rsidP="000752D6" w:rsidRDefault="000752D6" w14:paraId="338F0AF0" w14:textId="77777777"/>
    <w:p w:rsidR="000752D6" w:rsidP="000752D6" w:rsidRDefault="000752D6" w14:paraId="11A37281" w14:textId="77777777"/>
    <w:p w:rsidRPr="00006C01" w:rsidR="00481085" w:rsidP="00524FB4" w:rsidRDefault="00481085" w14:paraId="6BEAC151" w14:textId="58BB7D50"/>
    <w:sectPr w:rsidRPr="00006C01" w:rsidR="00481085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EE8AC" w14:textId="77777777" w:rsidR="00C579BB" w:rsidRDefault="00C579BB">
      <w:r>
        <w:separator/>
      </w:r>
    </w:p>
    <w:p w14:paraId="5C50E2A1" w14:textId="77777777" w:rsidR="00C579BB" w:rsidRDefault="00C579BB"/>
  </w:endnote>
  <w:endnote w:type="continuationSeparator" w:id="0">
    <w:p w14:paraId="44E5CD5A" w14:textId="77777777" w:rsidR="00C579BB" w:rsidRDefault="00C579BB">
      <w:r>
        <w:continuationSeparator/>
      </w:r>
    </w:p>
    <w:p w14:paraId="3F03CDD0" w14:textId="77777777" w:rsidR="00C579BB" w:rsidRDefault="00C57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27A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B9110A" w14:paraId="4A8F8F71" w14:textId="77777777" w:rsidTr="00CA6A25">
      <w:trPr>
        <w:trHeight w:hRule="exact" w:val="240"/>
      </w:trPr>
      <w:tc>
        <w:tcPr>
          <w:tcW w:w="7601" w:type="dxa"/>
        </w:tcPr>
        <w:p w14:paraId="7EFB585A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B79611F" w14:textId="46CFE032" w:rsidR="00527BD4" w:rsidRPr="00645414" w:rsidRDefault="00B22A2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90A14">
            <w:fldChar w:fldCharType="begin"/>
          </w:r>
          <w:r>
            <w:instrText xml:space="preserve"> SECTIONPAGES   \* MERGEFORMAT </w:instrText>
          </w:r>
          <w:r w:rsidR="00F90A14">
            <w:fldChar w:fldCharType="separate"/>
          </w:r>
          <w:r w:rsidR="00C702F2">
            <w:t>2</w:t>
          </w:r>
          <w:r w:rsidR="00F90A14">
            <w:fldChar w:fldCharType="end"/>
          </w:r>
        </w:p>
      </w:tc>
    </w:tr>
  </w:tbl>
  <w:p w14:paraId="007ED033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B9110A" w14:paraId="353F7ABD" w14:textId="77777777" w:rsidTr="00CA6A25">
      <w:trPr>
        <w:trHeight w:hRule="exact" w:val="240"/>
      </w:trPr>
      <w:tc>
        <w:tcPr>
          <w:tcW w:w="7601" w:type="dxa"/>
        </w:tcPr>
        <w:p w14:paraId="14524AC7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340B6C1E" w14:textId="31D05EDB" w:rsidR="00527BD4" w:rsidRPr="00ED539E" w:rsidRDefault="00B22A2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9244B">
            <w:fldChar w:fldCharType="begin"/>
          </w:r>
          <w:r>
            <w:instrText xml:space="preserve"> SECTIONPAGES   \* MERGEFORMAT </w:instrText>
          </w:r>
          <w:r w:rsidR="0059244B">
            <w:fldChar w:fldCharType="separate"/>
          </w:r>
          <w:r w:rsidR="00C579BB">
            <w:t>1</w:t>
          </w:r>
          <w:r w:rsidR="0059244B">
            <w:fldChar w:fldCharType="end"/>
          </w:r>
        </w:p>
      </w:tc>
    </w:tr>
  </w:tbl>
  <w:p w14:paraId="5F54753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6215635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1216" w14:textId="77777777" w:rsidR="00C579BB" w:rsidRDefault="00C579BB">
      <w:r>
        <w:separator/>
      </w:r>
    </w:p>
    <w:p w14:paraId="1BEABEAB" w14:textId="77777777" w:rsidR="00C579BB" w:rsidRDefault="00C579BB"/>
  </w:footnote>
  <w:footnote w:type="continuationSeparator" w:id="0">
    <w:p w14:paraId="2849C277" w14:textId="77777777" w:rsidR="00C579BB" w:rsidRDefault="00C579BB">
      <w:r>
        <w:continuationSeparator/>
      </w:r>
    </w:p>
    <w:p w14:paraId="30B61AE9" w14:textId="77777777" w:rsidR="00C579BB" w:rsidRDefault="00C579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B9110A" w14:paraId="60875D5C" w14:textId="77777777" w:rsidTr="00A50CF6">
      <w:tc>
        <w:tcPr>
          <w:tcW w:w="2156" w:type="dxa"/>
        </w:tcPr>
        <w:p w14:paraId="40177F9C" w14:textId="77777777" w:rsidR="00527BD4" w:rsidRPr="005819CE" w:rsidRDefault="00B22A29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  <w:r>
            <w:t>Programma Klimaatopgave</w:t>
          </w:r>
        </w:p>
      </w:tc>
    </w:tr>
    <w:tr w:rsidR="00B9110A" w14:paraId="0756DBF4" w14:textId="77777777" w:rsidTr="00A50CF6">
      <w:trPr>
        <w:trHeight w:hRule="exact" w:val="200"/>
      </w:trPr>
      <w:tc>
        <w:tcPr>
          <w:tcW w:w="2156" w:type="dxa"/>
        </w:tcPr>
        <w:p w14:paraId="44157C85" w14:textId="77777777" w:rsidR="00527BD4" w:rsidRPr="005819CE" w:rsidRDefault="00527BD4" w:rsidP="00A50CF6"/>
      </w:tc>
    </w:tr>
    <w:tr w:rsidR="00B9110A" w14:paraId="64973578" w14:textId="77777777" w:rsidTr="00502512">
      <w:trPr>
        <w:trHeight w:hRule="exact" w:val="774"/>
      </w:trPr>
      <w:tc>
        <w:tcPr>
          <w:tcW w:w="2156" w:type="dxa"/>
        </w:tcPr>
        <w:p w14:paraId="2A40C6C1" w14:textId="77777777" w:rsidR="00527BD4" w:rsidRDefault="00B22A29" w:rsidP="003A5290">
          <w:pPr>
            <w:pStyle w:val="Huisstijl-Kopje"/>
          </w:pPr>
          <w:r>
            <w:t>Ons kenmerk</w:t>
          </w:r>
        </w:p>
        <w:p w14:paraId="1215ACEA" w14:textId="77777777" w:rsidR="00527BD4" w:rsidRPr="005819CE" w:rsidRDefault="00B22A29" w:rsidP="001E6117">
          <w:pPr>
            <w:pStyle w:val="Huisstijl-Kopje"/>
          </w:pPr>
          <w:r>
            <w:rPr>
              <w:b w:val="0"/>
            </w:rPr>
            <w:t>DGNV-PKO-LNV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F90A14">
                <w:rPr>
                  <w:b w:val="0"/>
                </w:rPr>
                <w:t>documentId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17EB19BB" w14:textId="77777777" w:rsidR="00527BD4" w:rsidRDefault="00527BD4" w:rsidP="008C356D"/>
  <w:p w14:paraId="3146EC4F" w14:textId="77777777" w:rsidR="00527BD4" w:rsidRPr="00740712" w:rsidRDefault="00527BD4" w:rsidP="008C356D"/>
  <w:p w14:paraId="08E45038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39E62CB1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E4D4C8E" w14:textId="77777777" w:rsidR="00527BD4" w:rsidRDefault="00527BD4" w:rsidP="004F44C2"/>
  <w:p w14:paraId="067EBDA7" w14:textId="77777777" w:rsidR="00527BD4" w:rsidRPr="00740712" w:rsidRDefault="00527BD4" w:rsidP="004F44C2"/>
  <w:p w14:paraId="473E6FE2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9110A" w14:paraId="411CA8E8" w14:textId="77777777" w:rsidTr="00751A6A">
      <w:trPr>
        <w:trHeight w:val="2636"/>
      </w:trPr>
      <w:tc>
        <w:tcPr>
          <w:tcW w:w="737" w:type="dxa"/>
        </w:tcPr>
        <w:p w14:paraId="29B37F43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6625F981" w14:textId="77777777" w:rsidR="00527BD4" w:rsidRDefault="00B22A29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</w:t>
          </w:r>
          <w:r w:rsidR="002A084F">
            <w:t xml:space="preserve"> </w:t>
          </w:r>
          <w:r>
            <w:t xml:space="preserve"> </w:t>
          </w:r>
          <w:r w:rsidR="009240EC" w:rsidRPr="009240EC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4D4CC371" wp14:editId="14F2A91C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E1A8FC" w14:textId="77777777" w:rsidR="003E0C4D" w:rsidRDefault="003E0C4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0388B290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E36EF78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9110A" w14:paraId="6C9570BB" w14:textId="77777777" w:rsidTr="00A50CF6">
      <w:tc>
        <w:tcPr>
          <w:tcW w:w="2160" w:type="dxa"/>
        </w:tcPr>
        <w:p w14:paraId="0C8D8811" w14:textId="77777777" w:rsidR="00527BD4" w:rsidRPr="005819CE" w:rsidRDefault="00B22A29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Natuur en Visserij</w:t>
          </w:r>
          <w:r w:rsidRPr="005819CE">
            <w:rPr>
              <w:b/>
            </w:rPr>
            <w:br/>
          </w:r>
          <w:r>
            <w:t>Programma Klimaatopgave</w:t>
          </w:r>
        </w:p>
        <w:p w14:paraId="2CA9B3DE" w14:textId="77777777" w:rsidR="00527BD4" w:rsidRPr="00BE5ED9" w:rsidRDefault="00B22A29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5660E43" w14:textId="77777777" w:rsidR="00EF495B" w:rsidRDefault="00B22A2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73DE62D" w14:textId="77777777" w:rsidR="00556BEE" w:rsidRPr="005B3814" w:rsidRDefault="00B22A2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4129685C" w14:textId="2B8AE602" w:rsidR="00527BD4" w:rsidRPr="002720C9" w:rsidRDefault="00B22A29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B9110A" w14:paraId="32D9E5F2" w14:textId="77777777" w:rsidTr="002720C9">
      <w:trPr>
        <w:trHeight w:hRule="exact" w:val="80"/>
      </w:trPr>
      <w:tc>
        <w:tcPr>
          <w:tcW w:w="2160" w:type="dxa"/>
        </w:tcPr>
        <w:p w14:paraId="3C12A893" w14:textId="77777777" w:rsidR="00527BD4" w:rsidRPr="005819CE" w:rsidRDefault="00527BD4" w:rsidP="00A50CF6"/>
      </w:tc>
    </w:tr>
    <w:tr w:rsidR="00B9110A" w14:paraId="7505E072" w14:textId="77777777" w:rsidTr="00A50CF6">
      <w:tc>
        <w:tcPr>
          <w:tcW w:w="2160" w:type="dxa"/>
        </w:tcPr>
        <w:p w14:paraId="6C5746E2" w14:textId="77777777" w:rsidR="000C0163" w:rsidRPr="005819CE" w:rsidRDefault="00B22A29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B47415D" w14:textId="77777777" w:rsidR="000C0163" w:rsidRPr="005819CE" w:rsidRDefault="00B22A29" w:rsidP="000C0163">
          <w:pPr>
            <w:pStyle w:val="Huisstijl-Gegeven"/>
          </w:pPr>
          <w:r>
            <w:t>DGNV-PKO-LNV /</w:t>
          </w:r>
          <w:r w:rsidR="00CC7BA8">
            <w:t xml:space="preserve"> </w:t>
          </w:r>
          <w:r>
            <w:t>107930514</w:t>
          </w:r>
        </w:p>
        <w:p w14:paraId="27A370F7" w14:textId="77777777" w:rsidR="00527BD4" w:rsidRPr="005819CE" w:rsidRDefault="00B22A29" w:rsidP="00A50CF6">
          <w:pPr>
            <w:pStyle w:val="Huisstijl-Kopje"/>
          </w:pPr>
          <w:r>
            <w:t>Uw kenmerk</w:t>
          </w:r>
        </w:p>
        <w:p w14:paraId="44318806" w14:textId="77777777" w:rsidR="00527BD4" w:rsidRPr="005819CE" w:rsidRDefault="00B22A29" w:rsidP="00A50CF6">
          <w:pPr>
            <w:pStyle w:val="Huisstijl-Gegeven"/>
          </w:pPr>
          <w:r>
            <w:t>2026Z16275</w:t>
          </w:r>
        </w:p>
        <w:p w14:paraId="3B3C3548" w14:textId="41B13903" w:rsidR="00527BD4" w:rsidRPr="005819CE" w:rsidRDefault="00527BD4" w:rsidP="00A50CF6">
          <w:pPr>
            <w:pStyle w:val="Huisstijl-Kopje"/>
          </w:pPr>
        </w:p>
        <w:p w14:paraId="0FD4E29A" w14:textId="77777777" w:rsidR="00527BD4" w:rsidRPr="005819CE" w:rsidRDefault="00527BD4" w:rsidP="00A50CF6">
          <w:pPr>
            <w:pStyle w:val="Huisstijl-Gegeven"/>
          </w:pPr>
        </w:p>
      </w:tc>
    </w:tr>
  </w:tbl>
  <w:p w14:paraId="7D805F96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B9110A" w14:paraId="688DD004" w14:textId="77777777" w:rsidTr="009E2051">
      <w:trPr>
        <w:trHeight w:val="400"/>
      </w:trPr>
      <w:tc>
        <w:tcPr>
          <w:tcW w:w="7520" w:type="dxa"/>
          <w:gridSpan w:val="2"/>
        </w:tcPr>
        <w:p w14:paraId="40DFE62B" w14:textId="77777777" w:rsidR="00527BD4" w:rsidRPr="00BC3B53" w:rsidRDefault="00B22A2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B9110A" w14:paraId="6D224A4C" w14:textId="77777777" w:rsidTr="009E2051">
      <w:tc>
        <w:tcPr>
          <w:tcW w:w="7520" w:type="dxa"/>
          <w:gridSpan w:val="2"/>
        </w:tcPr>
        <w:p w14:paraId="237225D6" w14:textId="77777777" w:rsidR="00527BD4" w:rsidRPr="00983E8F" w:rsidRDefault="00527BD4" w:rsidP="00A50CF6">
          <w:pPr>
            <w:pStyle w:val="Huisstijl-Rubricering"/>
          </w:pPr>
        </w:p>
      </w:tc>
    </w:tr>
    <w:tr w:rsidR="00B9110A" w14:paraId="698FF241" w14:textId="77777777" w:rsidTr="009E2051">
      <w:trPr>
        <w:trHeight w:hRule="exact" w:val="2440"/>
      </w:trPr>
      <w:tc>
        <w:tcPr>
          <w:tcW w:w="7520" w:type="dxa"/>
          <w:gridSpan w:val="2"/>
        </w:tcPr>
        <w:p w14:paraId="5789315B" w14:textId="77777777" w:rsidR="00527BD4" w:rsidRDefault="00B22A29" w:rsidP="00A50CF6">
          <w:pPr>
            <w:pStyle w:val="Huisstijl-NAW"/>
          </w:pPr>
          <w:r>
            <w:t xml:space="preserve">De Voorzitter van de Tweede Kamer </w:t>
          </w:r>
        </w:p>
        <w:p w14:paraId="453751B1" w14:textId="77777777" w:rsidR="00D87195" w:rsidRDefault="00B22A29" w:rsidP="00D87195">
          <w:pPr>
            <w:pStyle w:val="Huisstijl-NAW"/>
          </w:pPr>
          <w:r>
            <w:t>der Staten-Generaal</w:t>
          </w:r>
        </w:p>
        <w:p w14:paraId="7645C0C6" w14:textId="77777777" w:rsidR="005C769E" w:rsidRDefault="00B22A29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6D016516" w14:textId="77777777" w:rsidR="005C769E" w:rsidRDefault="00B22A29" w:rsidP="005C769E">
          <w:pPr>
            <w:pStyle w:val="Huisstijl-NAW"/>
          </w:pPr>
          <w:r>
            <w:t>2595 BD  DEN HAAG</w:t>
          </w:r>
        </w:p>
      </w:tc>
    </w:tr>
    <w:tr w:rsidR="00B9110A" w14:paraId="03F8BEF8" w14:textId="77777777" w:rsidTr="009E2051">
      <w:trPr>
        <w:trHeight w:hRule="exact" w:val="400"/>
      </w:trPr>
      <w:tc>
        <w:tcPr>
          <w:tcW w:w="7520" w:type="dxa"/>
          <w:gridSpan w:val="2"/>
        </w:tcPr>
        <w:p w14:paraId="524D8BCB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9110A" w14:paraId="5BE4C379" w14:textId="77777777" w:rsidTr="009E2051">
      <w:trPr>
        <w:trHeight w:val="240"/>
      </w:trPr>
      <w:tc>
        <w:tcPr>
          <w:tcW w:w="900" w:type="dxa"/>
        </w:tcPr>
        <w:p w14:paraId="78C2E9DC" w14:textId="77777777" w:rsidR="00527BD4" w:rsidRPr="007709EF" w:rsidRDefault="00B22A2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68929ED8" w14:textId="59431653" w:rsidR="00527BD4" w:rsidRPr="007709EF" w:rsidRDefault="00517131" w:rsidP="00A50CF6">
          <w:r>
            <w:t>6 augustus 2026</w:t>
          </w:r>
        </w:p>
      </w:tc>
    </w:tr>
    <w:tr w:rsidR="00B9110A" w14:paraId="504A6FCA" w14:textId="77777777" w:rsidTr="009E2051">
      <w:trPr>
        <w:trHeight w:val="240"/>
      </w:trPr>
      <w:tc>
        <w:tcPr>
          <w:tcW w:w="900" w:type="dxa"/>
        </w:tcPr>
        <w:p w14:paraId="722BCE39" w14:textId="77777777" w:rsidR="00527BD4" w:rsidRPr="007709EF" w:rsidRDefault="00B22A2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159355AC" w14:textId="6D02E8C6" w:rsidR="00527BD4" w:rsidRPr="007709EF" w:rsidRDefault="00B22A29" w:rsidP="00A50CF6">
          <w:r>
            <w:t xml:space="preserve">Uitstel beantwoording </w:t>
          </w:r>
          <w:r w:rsidR="002720C9">
            <w:t>Kamer</w:t>
          </w:r>
          <w:r>
            <w:t>vragen over de klimaatimpact van de veehouderij en de kabinetsaanpak</w:t>
          </w:r>
        </w:p>
      </w:tc>
    </w:tr>
  </w:tbl>
  <w:p w14:paraId="52AF7D16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07E036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354EE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9CA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E2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CA4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FEAB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A7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72A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36ED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E7EEAF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C2E64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A6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FA1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A6CF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B2AD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A5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C4C6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EC50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7642229">
    <w:abstractNumId w:val="10"/>
  </w:num>
  <w:num w:numId="2" w16cid:durableId="1356612275">
    <w:abstractNumId w:val="7"/>
  </w:num>
  <w:num w:numId="3" w16cid:durableId="1102797759">
    <w:abstractNumId w:val="6"/>
  </w:num>
  <w:num w:numId="4" w16cid:durableId="174803212">
    <w:abstractNumId w:val="5"/>
  </w:num>
  <w:num w:numId="5" w16cid:durableId="2019502211">
    <w:abstractNumId w:val="4"/>
  </w:num>
  <w:num w:numId="6" w16cid:durableId="660962329">
    <w:abstractNumId w:val="8"/>
  </w:num>
  <w:num w:numId="7" w16cid:durableId="1142960287">
    <w:abstractNumId w:val="3"/>
  </w:num>
  <w:num w:numId="8" w16cid:durableId="184443448">
    <w:abstractNumId w:val="2"/>
  </w:num>
  <w:num w:numId="9" w16cid:durableId="982005987">
    <w:abstractNumId w:val="1"/>
  </w:num>
  <w:num w:numId="10" w16cid:durableId="2057464272">
    <w:abstractNumId w:val="0"/>
  </w:num>
  <w:num w:numId="11" w16cid:durableId="1034116512">
    <w:abstractNumId w:val="9"/>
  </w:num>
  <w:num w:numId="12" w16cid:durableId="1195579834">
    <w:abstractNumId w:val="11"/>
  </w:num>
  <w:num w:numId="13" w16cid:durableId="229310571">
    <w:abstractNumId w:val="13"/>
  </w:num>
  <w:num w:numId="14" w16cid:durableId="103646852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1715F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752D6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07A9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02394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0304"/>
    <w:rsid w:val="002720C9"/>
    <w:rsid w:val="00273F3B"/>
    <w:rsid w:val="00274DB7"/>
    <w:rsid w:val="00275984"/>
    <w:rsid w:val="00280F74"/>
    <w:rsid w:val="00286998"/>
    <w:rsid w:val="00291AB7"/>
    <w:rsid w:val="0029422B"/>
    <w:rsid w:val="002A084F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C58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0C4D"/>
    <w:rsid w:val="003E3DD5"/>
    <w:rsid w:val="003F07C6"/>
    <w:rsid w:val="003F1F6B"/>
    <w:rsid w:val="003F3757"/>
    <w:rsid w:val="003F38BD"/>
    <w:rsid w:val="003F44B7"/>
    <w:rsid w:val="004008E9"/>
    <w:rsid w:val="00413D48"/>
    <w:rsid w:val="00435BD3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132F"/>
    <w:rsid w:val="00516022"/>
    <w:rsid w:val="00517131"/>
    <w:rsid w:val="00521CEE"/>
    <w:rsid w:val="00524FB4"/>
    <w:rsid w:val="00527BD4"/>
    <w:rsid w:val="005403C8"/>
    <w:rsid w:val="005429DC"/>
    <w:rsid w:val="00553454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244B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C769E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145"/>
    <w:rsid w:val="00625CD0"/>
    <w:rsid w:val="0062627D"/>
    <w:rsid w:val="00627432"/>
    <w:rsid w:val="00640234"/>
    <w:rsid w:val="006448E4"/>
    <w:rsid w:val="00645414"/>
    <w:rsid w:val="00653606"/>
    <w:rsid w:val="006610E9"/>
    <w:rsid w:val="00661591"/>
    <w:rsid w:val="0066632F"/>
    <w:rsid w:val="00674A89"/>
    <w:rsid w:val="00674F3D"/>
    <w:rsid w:val="00676727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54A5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55F6"/>
    <w:rsid w:val="00797AA5"/>
    <w:rsid w:val="007A26BD"/>
    <w:rsid w:val="007A3CC4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0EB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240EC"/>
    <w:rsid w:val="00924A2D"/>
    <w:rsid w:val="00930B13"/>
    <w:rsid w:val="009311C8"/>
    <w:rsid w:val="00933376"/>
    <w:rsid w:val="00933A2F"/>
    <w:rsid w:val="00940813"/>
    <w:rsid w:val="009632E6"/>
    <w:rsid w:val="00963300"/>
    <w:rsid w:val="009716D8"/>
    <w:rsid w:val="009718F9"/>
    <w:rsid w:val="00972FB9"/>
    <w:rsid w:val="00975112"/>
    <w:rsid w:val="009770C3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6EAC"/>
    <w:rsid w:val="00AE013D"/>
    <w:rsid w:val="00AE11B7"/>
    <w:rsid w:val="00AE7F68"/>
    <w:rsid w:val="00AF0DE7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2A29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74920"/>
    <w:rsid w:val="00B9110A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02E2F"/>
    <w:rsid w:val="00C15A91"/>
    <w:rsid w:val="00C206F1"/>
    <w:rsid w:val="00C217E1"/>
    <w:rsid w:val="00C219B1"/>
    <w:rsid w:val="00C306E6"/>
    <w:rsid w:val="00C4015B"/>
    <w:rsid w:val="00C40C60"/>
    <w:rsid w:val="00C5258E"/>
    <w:rsid w:val="00C530C9"/>
    <w:rsid w:val="00C579BB"/>
    <w:rsid w:val="00C619A7"/>
    <w:rsid w:val="00C702F2"/>
    <w:rsid w:val="00C73D5F"/>
    <w:rsid w:val="00C94E5A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0C78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63870"/>
    <w:rsid w:val="00D75078"/>
    <w:rsid w:val="00D77870"/>
    <w:rsid w:val="00D80977"/>
    <w:rsid w:val="00D80CCE"/>
    <w:rsid w:val="00D86EEA"/>
    <w:rsid w:val="00D87195"/>
    <w:rsid w:val="00D87D03"/>
    <w:rsid w:val="00D95C88"/>
    <w:rsid w:val="00D97B2E"/>
    <w:rsid w:val="00DA241E"/>
    <w:rsid w:val="00DB36FE"/>
    <w:rsid w:val="00DB533A"/>
    <w:rsid w:val="00DB6307"/>
    <w:rsid w:val="00DC0A73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1177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45D0F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60E7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4210"/>
    <w:rsid w:val="00FD5776"/>
    <w:rsid w:val="00FE19DA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504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Zwaar">
    <w:name w:val="Strong"/>
    <w:basedOn w:val="Standaardalinea-lettertype"/>
    <w:uiPriority w:val="22"/>
    <w:qFormat/>
    <w:rsid w:val="00792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582F7F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3379AE"/>
    <w:rsid w:val="00435BD3"/>
    <w:rsid w:val="004E1D1E"/>
    <w:rsid w:val="00553454"/>
    <w:rsid w:val="00582F7F"/>
    <w:rsid w:val="00625145"/>
    <w:rsid w:val="008A0EBB"/>
    <w:rsid w:val="00AD2840"/>
    <w:rsid w:val="00DC0A73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2026-08-06T09:59:00.0000000Z</dcterms:created>
  <dcterms:modified xsi:type="dcterms:W3CDTF">2026-08-06T09:59:00.0000000Z</dcterms:modified>
  <dc:description>------------------------</dc:description>
  <dc:subject/>
  <keywords/>
  <version/>
  <category/>
</coreProperties>
</file>