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757AB1" w14:paraId="6C2ECD27" w14:textId="03FFA5C2">
            <w:pPr>
              <w:pStyle w:val="datumonderwerp"/>
              <w:tabs>
                <w:tab w:val="clear" w:pos="794"/>
                <w:tab w:val="left" w:pos="1092"/>
              </w:tabs>
            </w:pPr>
            <w:r>
              <w:t>3 augustus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2D0DB140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="00757AB1">
              <w:t>‘Private ordehandhaving en boetes op festivals’.</w:t>
            </w:r>
            <w:r w:rsidR="00757AB1">
              <w:br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Pr="00757AB1" w:rsidR="00757AB1" w:rsidP="00757AB1" w:rsidRDefault="00757AB1" w14:paraId="1E313932" w14:textId="01CED5CD">
            <w:pPr>
              <w:pStyle w:val="referentiegegevens"/>
            </w:pPr>
            <w:r w:rsidRPr="00757AB1">
              <w:t>7783604</w:t>
            </w:r>
          </w:p>
          <w:p w:rsidR="00FB3BC7" w:rsidP="00757AB1" w:rsidRDefault="00757AB1" w14:paraId="2A2BBFB1" w14:textId="5DF45788">
            <w:pPr>
              <w:pStyle w:val="referentiegegevens"/>
            </w:pPr>
            <w:r w:rsidRPr="00757AB1">
              <w:t> 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757AB1" w:rsidR="00C6487D" w:rsidP="00133AE9" w:rsidRDefault="00757AB1" w14:paraId="7E785020" w14:textId="1AC21D3D">
            <w:pPr>
              <w:pStyle w:val="referentiegegevens"/>
            </w:pPr>
            <w:r w:rsidRPr="00757AB1">
              <w:t>2026Z16154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7646E61D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757AB1">
        <w:rPr>
          <w:rFonts w:cs="Utopia"/>
          <w:color w:val="000000"/>
        </w:rPr>
        <w:t>het lid</w:t>
      </w:r>
      <w:r w:rsidR="00F64F6A">
        <w:t xml:space="preserve"> </w:t>
      </w:r>
      <w:proofErr w:type="spellStart"/>
      <w:r w:rsidR="00757AB1">
        <w:t>Mutluer</w:t>
      </w:r>
      <w:proofErr w:type="spellEnd"/>
      <w:r w:rsidR="00757AB1">
        <w:t xml:space="preserve"> (PRO)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757AB1">
        <w:rPr>
          <w:rFonts w:cs="Utopia"/>
          <w:color w:val="000000"/>
        </w:rPr>
        <w:t>minister van Justitie en Veiligheid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 </w:t>
      </w:r>
      <w:r w:rsidR="00757AB1">
        <w:t>‘Private ordehandhaving en boetes op festivals’</w:t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757AB1">
        <w:t>13 juli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680E7A9A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757AB1">
        <w:rPr>
          <w:rFonts w:cs="Utopia"/>
          <w:color w:val="000000"/>
        </w:rPr>
        <w:t>Minister van Justitie en Veiligheid,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757AB1" w14:paraId="514717E7" w14:textId="0FBA8C56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D.M. van Weel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959AB" w14:textId="77777777" w:rsidR="00061802" w:rsidRDefault="00061802">
      <w:r>
        <w:separator/>
      </w:r>
    </w:p>
    <w:p w14:paraId="4D11A9B8" w14:textId="77777777" w:rsidR="00061802" w:rsidRDefault="00061802"/>
    <w:p w14:paraId="39A8E551" w14:textId="77777777" w:rsidR="00061802" w:rsidRDefault="00061802"/>
    <w:p w14:paraId="1F72165D" w14:textId="77777777" w:rsidR="00061802" w:rsidRDefault="00061802"/>
  </w:endnote>
  <w:endnote w:type="continuationSeparator" w:id="0">
    <w:p w14:paraId="41A12125" w14:textId="77777777" w:rsidR="00061802" w:rsidRDefault="00061802">
      <w:r>
        <w:continuationSeparator/>
      </w:r>
    </w:p>
    <w:p w14:paraId="5D815265" w14:textId="77777777" w:rsidR="00061802" w:rsidRDefault="00061802"/>
    <w:p w14:paraId="4542D13F" w14:textId="77777777" w:rsidR="00061802" w:rsidRDefault="00061802"/>
    <w:p w14:paraId="2F622E96" w14:textId="77777777" w:rsidR="00061802" w:rsidRDefault="00061802"/>
  </w:endnote>
  <w:endnote w:type="continuationNotice" w:id="1">
    <w:p w14:paraId="354E2941" w14:textId="77777777" w:rsidR="00061802" w:rsidRDefault="0006180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B71AE" w14:textId="77777777" w:rsidR="00061802" w:rsidRDefault="00061802">
      <w:r>
        <w:separator/>
      </w:r>
    </w:p>
  </w:footnote>
  <w:footnote w:type="continuationSeparator" w:id="0">
    <w:p w14:paraId="54F98BFE" w14:textId="77777777" w:rsidR="00061802" w:rsidRDefault="00061802">
      <w:r>
        <w:continuationSeparator/>
      </w:r>
    </w:p>
  </w:footnote>
  <w:footnote w:type="continuationNotice" w:id="1">
    <w:p w14:paraId="336EF3FE" w14:textId="77777777" w:rsidR="00061802" w:rsidRDefault="0006180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CF1434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1802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538C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5416D"/>
    <w:rsid w:val="00757AB1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0731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1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197</ap:Words>
  <ap:Characters>1088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2015-06-16T12:03:00.0000000Z</lastPrinted>
  <dcterms:created xsi:type="dcterms:W3CDTF">2026-08-03T12:34:00.0000000Z</dcterms:created>
  <dcterms:modified xsi:type="dcterms:W3CDTF">2026-08-03T12:34:00.0000000Z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