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501D62" w14:paraId="6C2ECD27" w14:textId="0B56B55F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50DDE7B7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501D62">
              <w:t>de noodzaak van grootschalige terugkeer naast een asielstop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Pr="00501D62" w:rsidR="00501D62" w:rsidP="00501D62" w:rsidRDefault="00501D62" w14:paraId="4F92D54E" w14:textId="77777777">
            <w:pPr>
              <w:pStyle w:val="referentiekopjes"/>
              <w:rPr>
                <w:b w:val="0"/>
              </w:rPr>
            </w:pPr>
            <w:r w:rsidRPr="00501D62">
              <w:rPr>
                <w:b w:val="0"/>
              </w:rPr>
              <w:t>7784481</w:t>
            </w:r>
          </w:p>
          <w:p w:rsidRPr="00251844" w:rsidR="00C6487D" w:rsidP="00501D62" w:rsidRDefault="00501D62" w14:paraId="6B65B161" w14:textId="4F0DE4CE">
            <w:pPr>
              <w:pStyle w:val="referentiegegevens"/>
            </w:pPr>
            <w:r w:rsidRPr="00501D62">
              <w:t> </w:t>
            </w: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501D62" w:rsidR="00A23AE6" w:rsidP="00FB3BC7" w:rsidRDefault="00501D62" w14:paraId="68A6CB1E" w14:textId="1ABBADEC">
            <w:pPr>
              <w:pStyle w:val="witregel1"/>
            </w:pPr>
            <w:r w:rsidRPr="00501D62">
              <w:rPr>
                <w:sz w:val="13"/>
              </w:rPr>
              <w:t>2026Z16146</w:t>
            </w: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033771D8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501D62">
        <w:rPr>
          <w:rFonts w:cs="Utopia"/>
          <w:color w:val="000000"/>
        </w:rPr>
        <w:t>het lid</w:t>
      </w:r>
      <w:r w:rsidR="00F64F6A">
        <w:t xml:space="preserve"> </w:t>
      </w:r>
      <w:proofErr w:type="spellStart"/>
      <w:r w:rsidR="00501D62">
        <w:t>Markuszower</w:t>
      </w:r>
      <w:proofErr w:type="spellEnd"/>
      <w:r w:rsidR="00501D62">
        <w:t xml:space="preserve"> (Groep </w:t>
      </w:r>
      <w:proofErr w:type="spellStart"/>
      <w:r w:rsidR="00501D62">
        <w:t>Markuszower</w:t>
      </w:r>
      <w:proofErr w:type="spellEnd"/>
      <w:r w:rsidR="00501D62">
        <w:t>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501D62">
        <w:rPr>
          <w:rFonts w:cs="Utopia"/>
          <w:color w:val="000000"/>
        </w:rPr>
        <w:t>minister van Asiel en Migratie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 </w:t>
      </w:r>
      <w:r w:rsidR="00501D62">
        <w:t>de noodzaak van grootschalige terugkeer naast een asielstop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501D62">
        <w:t>13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78FD2CD3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501D62">
        <w:rPr>
          <w:rFonts w:cs="Utopia"/>
          <w:color w:val="000000"/>
        </w:rPr>
        <w:t>Minister van Asiel en Migratie,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501D62" w14:paraId="514717E7" w14:textId="0A4494C4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Bart van den Brink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6F2FD" w14:textId="77777777" w:rsidR="00AE2442" w:rsidRDefault="00AE2442">
      <w:r>
        <w:separator/>
      </w:r>
    </w:p>
    <w:p w14:paraId="38F494CC" w14:textId="77777777" w:rsidR="00AE2442" w:rsidRDefault="00AE2442"/>
    <w:p w14:paraId="19FD3B7D" w14:textId="77777777" w:rsidR="00AE2442" w:rsidRDefault="00AE2442"/>
    <w:p w14:paraId="22DFFB09" w14:textId="77777777" w:rsidR="00AE2442" w:rsidRDefault="00AE2442"/>
  </w:endnote>
  <w:endnote w:type="continuationSeparator" w:id="0">
    <w:p w14:paraId="0AC64293" w14:textId="77777777" w:rsidR="00AE2442" w:rsidRDefault="00AE2442">
      <w:r>
        <w:continuationSeparator/>
      </w:r>
    </w:p>
    <w:p w14:paraId="72F4C7E8" w14:textId="77777777" w:rsidR="00AE2442" w:rsidRDefault="00AE2442"/>
    <w:p w14:paraId="33A60C90" w14:textId="77777777" w:rsidR="00AE2442" w:rsidRDefault="00AE2442"/>
    <w:p w14:paraId="043CBEC4" w14:textId="77777777" w:rsidR="00AE2442" w:rsidRDefault="00AE2442"/>
  </w:endnote>
  <w:endnote w:type="continuationNotice" w:id="1">
    <w:p w14:paraId="2718311E" w14:textId="77777777" w:rsidR="00AE2442" w:rsidRDefault="00AE244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DE235" w14:textId="77777777" w:rsidR="00AE2442" w:rsidRDefault="00AE2442">
      <w:r>
        <w:separator/>
      </w:r>
    </w:p>
  </w:footnote>
  <w:footnote w:type="continuationSeparator" w:id="0">
    <w:p w14:paraId="1C61C5D0" w14:textId="77777777" w:rsidR="00AE2442" w:rsidRDefault="00AE2442">
      <w:r>
        <w:continuationSeparator/>
      </w:r>
    </w:p>
  </w:footnote>
  <w:footnote w:type="continuationNotice" w:id="1">
    <w:p w14:paraId="7094B28F" w14:textId="77777777" w:rsidR="00AE2442" w:rsidRDefault="00AE244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AEE01B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1D62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620AF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0B59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2442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57C2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1275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202</ap:Words>
  <ap:Characters>1116</ap:Characters>
  <ap:DocSecurity>0</ap:DocSecurity>
  <ap:Lines>9</ap:Lines>
  <ap:Paragraphs>2</ap:Paragraphs>
  <ap:ScaleCrop>false</ap:ScaleCrop>
  <ap:LinksUpToDate>false</ap:LinksUpToDate>
  <ap:CharactersWithSpaces>1316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2026-08-03T12:25:00.0000000Z</dcterms:created>
  <dcterms:modified xsi:type="dcterms:W3CDTF">2026-08-03T12:25:00.0000000Z</dcterms:modified>
  <category/>
  <dc:description>------------------------</dc:description>
  <version/>
</coreProperties>
</file>