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26AA" w:rsidR="00340ECA" w:rsidP="007426AA" w:rsidRDefault="00340ECA" w14:paraId="7BF8F1EF" w14:textId="77777777">
      <w:pPr>
        <w:rPr>
          <w:szCs w:val="18"/>
        </w:rPr>
      </w:pPr>
    </w:p>
    <w:p w:rsidRPr="001C792B" w:rsidR="001C792B" w:rsidP="001C792B" w:rsidRDefault="001C792B" w14:paraId="21B4F90F" w14:textId="63812ED1">
      <w:r w:rsidRPr="001C792B">
        <w:t>Geachte voorzitter,</w:t>
      </w:r>
      <w:r>
        <w:br/>
      </w:r>
    </w:p>
    <w:p w:rsidR="001C792B" w:rsidP="00C63518" w:rsidRDefault="001C792B" w14:paraId="68ABBACF" w14:textId="74EA54D4">
      <w:r>
        <w:t>Het lid Teunissen (PvdD) heeft op 16 juli</w:t>
      </w:r>
      <w:r w:rsidR="00C63518">
        <w:t xml:space="preserve"> 2026</w:t>
      </w:r>
      <w:r>
        <w:t xml:space="preserve"> vragen gesteld over illegale houtkap </w:t>
      </w:r>
      <w:r w:rsidR="00C63518">
        <w:t xml:space="preserve">in de Amazone naar aanleiding van een artikel van Follow </w:t>
      </w:r>
      <w:proofErr w:type="spellStart"/>
      <w:r w:rsidR="00C63518">
        <w:t>the</w:t>
      </w:r>
      <w:proofErr w:type="spellEnd"/>
      <w:r w:rsidR="00C63518">
        <w:t xml:space="preserve"> Money</w:t>
      </w:r>
      <w:r w:rsidR="00C63518">
        <w:rPr>
          <w:rStyle w:val="Voetnootmarkering"/>
        </w:rPr>
        <w:footnoteReference w:id="1"/>
      </w:r>
      <w:r w:rsidR="00043303">
        <w:t xml:space="preserve"> </w:t>
      </w:r>
      <w:r w:rsidR="002A2C21">
        <w:t>(</w:t>
      </w:r>
      <w:r w:rsidRPr="00B571CE" w:rsidR="002A2C21">
        <w:t>2026D3697</w:t>
      </w:r>
      <w:r w:rsidR="002A2C21">
        <w:t>1)</w:t>
      </w:r>
      <w:r w:rsidR="00C63518">
        <w:t>. Deze vragen kunnen niet binnen de termijn van drie weken worden beantwoord</w:t>
      </w:r>
      <w:r w:rsidR="00D844A6">
        <w:t xml:space="preserve"> vanwege de benodigde afstemming</w:t>
      </w:r>
      <w:r w:rsidR="00C63518">
        <w:t xml:space="preserve">. Ik </w:t>
      </w:r>
      <w:r w:rsidR="002A2C21">
        <w:t>zal uw Kamer zo spoedig mogelijk de antwoorden op de vragen doen toekomen.</w:t>
      </w:r>
      <w:r w:rsidR="00C63518">
        <w:t xml:space="preserve"> </w:t>
      </w:r>
      <w:r w:rsidR="00C63518">
        <w:br/>
      </w:r>
      <w:r w:rsidR="00C63518">
        <w:br/>
      </w:r>
    </w:p>
    <w:p w:rsidR="008B175F" w:rsidP="00C63518" w:rsidRDefault="008B175F" w14:paraId="139CCFEB" w14:textId="77777777"/>
    <w:p w:rsidR="00D844A6" w:rsidP="00C63518" w:rsidRDefault="00D844A6" w14:paraId="5393FB1D" w14:textId="77777777"/>
    <w:p w:rsidRPr="001C792B" w:rsidR="00D844A6" w:rsidP="00C63518" w:rsidRDefault="00D844A6" w14:paraId="2C85A0C8" w14:textId="3FE92363">
      <w:r>
        <w:t>Jaimi van Essen</w:t>
      </w:r>
    </w:p>
    <w:p w:rsidR="00F90A14" w:rsidP="00F90A14" w:rsidRDefault="00C63518" w14:paraId="1866533D" w14:textId="514D346B">
      <w:r>
        <w:t>Minister van Landbouw, Visserij, Voedselzekerheid en Natuur</w:t>
      </w:r>
      <w:r>
        <w:br/>
      </w:r>
    </w:p>
    <w:sectPr w:rsidR="00F90A14" w:rsidSect="00D604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9988A" w14:textId="77777777" w:rsidR="00312316" w:rsidRDefault="00312316">
      <w:r>
        <w:separator/>
      </w:r>
    </w:p>
    <w:p w14:paraId="59DDB795" w14:textId="77777777" w:rsidR="00312316" w:rsidRDefault="00312316"/>
  </w:endnote>
  <w:endnote w:type="continuationSeparator" w:id="0">
    <w:p w14:paraId="781640EB" w14:textId="77777777" w:rsidR="00312316" w:rsidRDefault="00312316">
      <w:r>
        <w:continuationSeparator/>
      </w:r>
    </w:p>
    <w:p w14:paraId="08C56931" w14:textId="77777777" w:rsidR="00312316" w:rsidRDefault="00312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95A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A7357" w14:paraId="001EB785" w14:textId="77777777" w:rsidTr="00CA6A25">
      <w:trPr>
        <w:trHeight w:hRule="exact" w:val="240"/>
      </w:trPr>
      <w:tc>
        <w:tcPr>
          <w:tcW w:w="7601" w:type="dxa"/>
        </w:tcPr>
        <w:p w14:paraId="6B699C6D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DA2F85C" w14:textId="1C5674A1" w:rsidR="00527BD4" w:rsidRPr="00645414" w:rsidRDefault="0031231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 w:rsidR="008B175F">
            <w:t>2</w:t>
          </w:r>
          <w:r w:rsidR="00144B73">
            <w:fldChar w:fldCharType="end"/>
          </w:r>
        </w:p>
      </w:tc>
    </w:tr>
  </w:tbl>
  <w:p w14:paraId="3573117B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A7357" w14:paraId="3581D170" w14:textId="77777777" w:rsidTr="00CA6A25">
      <w:trPr>
        <w:trHeight w:hRule="exact" w:val="240"/>
      </w:trPr>
      <w:tc>
        <w:tcPr>
          <w:tcW w:w="7601" w:type="dxa"/>
        </w:tcPr>
        <w:p w14:paraId="181D8C77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0A282D4" w14:textId="4A8A1F76" w:rsidR="00527BD4" w:rsidRPr="00ED539E" w:rsidRDefault="0031231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E8788E">
            <w:fldChar w:fldCharType="begin"/>
          </w:r>
          <w:r>
            <w:instrText xml:space="preserve"> SECTIONPAGES   \* MERGEFORMAT </w:instrText>
          </w:r>
          <w:r w:rsidR="00E8788E">
            <w:fldChar w:fldCharType="separate"/>
          </w:r>
          <w:r w:rsidR="00E444B5">
            <w:t>1</w:t>
          </w:r>
          <w:r w:rsidR="00E8788E">
            <w:fldChar w:fldCharType="end"/>
          </w:r>
        </w:p>
      </w:tc>
    </w:tr>
  </w:tbl>
  <w:p w14:paraId="504C880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30B8CA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B0553" w14:textId="77777777" w:rsidR="00312316" w:rsidRDefault="00312316">
      <w:r>
        <w:separator/>
      </w:r>
    </w:p>
    <w:p w14:paraId="7DA82541" w14:textId="77777777" w:rsidR="00312316" w:rsidRDefault="00312316"/>
  </w:footnote>
  <w:footnote w:type="continuationSeparator" w:id="0">
    <w:p w14:paraId="37EFEF66" w14:textId="77777777" w:rsidR="00312316" w:rsidRDefault="00312316">
      <w:r>
        <w:continuationSeparator/>
      </w:r>
    </w:p>
    <w:p w14:paraId="0ABFFE37" w14:textId="77777777" w:rsidR="00312316" w:rsidRDefault="00312316"/>
  </w:footnote>
  <w:footnote w:id="1">
    <w:p w14:paraId="570043AE" w14:textId="7D2EA8C4" w:rsidR="00C63518" w:rsidRDefault="00C63518">
      <w:pPr>
        <w:pStyle w:val="Voetnoottekst"/>
      </w:pPr>
      <w:r>
        <w:rPr>
          <w:rStyle w:val="Voetnootmarkering"/>
        </w:rPr>
        <w:footnoteRef/>
      </w:r>
      <w:r>
        <w:t xml:space="preserve"> Follow </w:t>
      </w:r>
      <w:proofErr w:type="spellStart"/>
      <w:r>
        <w:t>the</w:t>
      </w:r>
      <w:proofErr w:type="spellEnd"/>
      <w:r>
        <w:t xml:space="preserve"> Money, 27 juni 2026, 'Illegaal hout uit de Amazone hier als duurzaam verkocht?' (https://www.ftm.nl/artikelen/illegaal-hout-uit-de-amazone-hier-als-duurzaam-verkocht?utm_medium=social&amp;utm_campaign=sharebuttonl)</w:t>
      </w:r>
      <w: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A7357" w14:paraId="470C8261" w14:textId="77777777" w:rsidTr="00A50CF6">
      <w:tc>
        <w:tcPr>
          <w:tcW w:w="2156" w:type="dxa"/>
        </w:tcPr>
        <w:p w14:paraId="04F85CCB" w14:textId="77777777" w:rsidR="00527BD4" w:rsidRPr="005819CE" w:rsidRDefault="00312316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</w:tc>
    </w:tr>
    <w:tr w:rsidR="004A7357" w14:paraId="09892288" w14:textId="77777777" w:rsidTr="00A50CF6">
      <w:trPr>
        <w:trHeight w:hRule="exact" w:val="200"/>
      </w:trPr>
      <w:tc>
        <w:tcPr>
          <w:tcW w:w="2156" w:type="dxa"/>
        </w:tcPr>
        <w:p w14:paraId="45F2AAA4" w14:textId="77777777" w:rsidR="00527BD4" w:rsidRPr="005819CE" w:rsidRDefault="00527BD4" w:rsidP="00A50CF6"/>
      </w:tc>
    </w:tr>
    <w:tr w:rsidR="004A7357" w14:paraId="14D1DDE4" w14:textId="77777777" w:rsidTr="00502512">
      <w:trPr>
        <w:trHeight w:hRule="exact" w:val="774"/>
      </w:trPr>
      <w:tc>
        <w:tcPr>
          <w:tcW w:w="2156" w:type="dxa"/>
        </w:tcPr>
        <w:p w14:paraId="6CFE83C9" w14:textId="77777777" w:rsidR="00527BD4" w:rsidRDefault="00312316" w:rsidP="003A5290">
          <w:pPr>
            <w:pStyle w:val="Huisstijl-Kopje"/>
          </w:pPr>
          <w:r>
            <w:t>Ons kenmerk</w:t>
          </w:r>
        </w:p>
        <w:p w14:paraId="7B12A1B0" w14:textId="77777777" w:rsidR="00527BD4" w:rsidRPr="005819CE" w:rsidRDefault="00312316" w:rsidP="001E6117">
          <w:pPr>
            <w:pStyle w:val="Huisstijl-Kopje"/>
          </w:pPr>
          <w:r>
            <w:rPr>
              <w:b w:val="0"/>
            </w:rPr>
            <w:t>DGNV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107902251</w:t>
          </w:r>
        </w:p>
      </w:tc>
    </w:tr>
  </w:tbl>
  <w:p w14:paraId="523A3E88" w14:textId="77777777" w:rsidR="00527BD4" w:rsidRDefault="00527BD4" w:rsidP="008C356D"/>
  <w:p w14:paraId="1F7DC4EB" w14:textId="77777777" w:rsidR="00527BD4" w:rsidRPr="00740712" w:rsidRDefault="00527BD4" w:rsidP="008C356D"/>
  <w:p w14:paraId="36F83939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6BB80EF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F2393C5" w14:textId="77777777" w:rsidR="00527BD4" w:rsidRDefault="00527BD4" w:rsidP="004F44C2"/>
  <w:p w14:paraId="62E8A549" w14:textId="77777777" w:rsidR="00527BD4" w:rsidRPr="00740712" w:rsidRDefault="00527BD4" w:rsidP="004F44C2"/>
  <w:p w14:paraId="1219CE9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A7357" w14:paraId="66B4DFB7" w14:textId="77777777" w:rsidTr="00751A6A">
      <w:trPr>
        <w:trHeight w:val="2636"/>
      </w:trPr>
      <w:tc>
        <w:tcPr>
          <w:tcW w:w="737" w:type="dxa"/>
        </w:tcPr>
        <w:p w14:paraId="3064A028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1F60FC1E" w14:textId="77777777" w:rsidR="00527BD4" w:rsidRDefault="00312316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DE35B7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4220AC03" wp14:editId="7A73D656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F760FF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450F799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A7357" w:rsidRPr="008B175F" w14:paraId="5ABC37F1" w14:textId="77777777" w:rsidTr="00A50CF6">
      <w:tc>
        <w:tcPr>
          <w:tcW w:w="2160" w:type="dxa"/>
        </w:tcPr>
        <w:p w14:paraId="31375DB5" w14:textId="77777777" w:rsidR="00527BD4" w:rsidRPr="005819CE" w:rsidRDefault="00312316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  <w:p w14:paraId="3412BA47" w14:textId="77777777" w:rsidR="00527BD4" w:rsidRPr="00BE5ED9" w:rsidRDefault="0031231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D81013F" w14:textId="77777777" w:rsidR="00EF495B" w:rsidRDefault="0031231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919A45A" w14:textId="77777777" w:rsidR="00556BEE" w:rsidRPr="005B3814" w:rsidRDefault="0031231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17C30211" w14:textId="77777777" w:rsidR="00EF495B" w:rsidRPr="0079551B" w:rsidRDefault="00312316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  <w:p w14:paraId="509AB91C" w14:textId="53A392F9" w:rsidR="00527BD4" w:rsidRPr="001C792B" w:rsidRDefault="00527BD4" w:rsidP="00A50CF6">
          <w:pPr>
            <w:pStyle w:val="Huisstijl-Adres"/>
            <w:rPr>
              <w:lang w:val="en-US"/>
            </w:rPr>
          </w:pPr>
        </w:p>
      </w:tc>
    </w:tr>
    <w:tr w:rsidR="004A7357" w:rsidRPr="008B175F" w14:paraId="0097C277" w14:textId="77777777" w:rsidTr="00A50CF6">
      <w:trPr>
        <w:trHeight w:hRule="exact" w:val="200"/>
      </w:trPr>
      <w:tc>
        <w:tcPr>
          <w:tcW w:w="2160" w:type="dxa"/>
        </w:tcPr>
        <w:p w14:paraId="01BB116A" w14:textId="77777777" w:rsidR="00527BD4" w:rsidRPr="001C792B" w:rsidRDefault="00527BD4" w:rsidP="00A50CF6">
          <w:pPr>
            <w:rPr>
              <w:lang w:val="en-US"/>
            </w:rPr>
          </w:pPr>
        </w:p>
      </w:tc>
    </w:tr>
    <w:tr w:rsidR="004A7357" w14:paraId="7EDE2E05" w14:textId="77777777" w:rsidTr="00A50CF6">
      <w:tc>
        <w:tcPr>
          <w:tcW w:w="2160" w:type="dxa"/>
        </w:tcPr>
        <w:p w14:paraId="590BF020" w14:textId="77777777" w:rsidR="000C0163" w:rsidRPr="005819CE" w:rsidRDefault="0031231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A07E27F" w14:textId="77777777" w:rsidR="000C0163" w:rsidRPr="005819CE" w:rsidRDefault="00312316" w:rsidP="000C0163">
          <w:pPr>
            <w:pStyle w:val="Huisstijl-Gegeven"/>
          </w:pPr>
          <w:r>
            <w:t>DGNV /</w:t>
          </w:r>
          <w:r w:rsidR="00486354">
            <w:t xml:space="preserve"> </w:t>
          </w:r>
          <w:r>
            <w:t>107902251</w:t>
          </w:r>
        </w:p>
        <w:p w14:paraId="59AA8C88" w14:textId="77777777" w:rsidR="00527BD4" w:rsidRPr="005819CE" w:rsidRDefault="00527BD4" w:rsidP="008B175F">
          <w:pPr>
            <w:pStyle w:val="Huisstijl-Kopje"/>
          </w:pPr>
        </w:p>
      </w:tc>
    </w:tr>
  </w:tbl>
  <w:p w14:paraId="2C98763F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A7357" w14:paraId="5A3EE536" w14:textId="77777777" w:rsidTr="001C792B">
      <w:trPr>
        <w:trHeight w:val="400"/>
      </w:trPr>
      <w:tc>
        <w:tcPr>
          <w:tcW w:w="7371" w:type="dxa"/>
          <w:gridSpan w:val="2"/>
        </w:tcPr>
        <w:p w14:paraId="6FFD0F3F" w14:textId="77777777" w:rsidR="00527BD4" w:rsidRPr="00BC3B53" w:rsidRDefault="0031231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A7357" w14:paraId="35E99209" w14:textId="77777777" w:rsidTr="001C792B">
      <w:tc>
        <w:tcPr>
          <w:tcW w:w="7371" w:type="dxa"/>
          <w:gridSpan w:val="2"/>
        </w:tcPr>
        <w:p w14:paraId="39EC363D" w14:textId="77777777" w:rsidR="00527BD4" w:rsidRPr="00983E8F" w:rsidRDefault="00527BD4" w:rsidP="00A50CF6">
          <w:pPr>
            <w:pStyle w:val="Huisstijl-Rubricering"/>
          </w:pPr>
        </w:p>
      </w:tc>
    </w:tr>
    <w:tr w:rsidR="001C792B" w14:paraId="1B2D2774" w14:textId="77777777" w:rsidTr="001C792B">
      <w:tc>
        <w:tcPr>
          <w:tcW w:w="7371" w:type="dxa"/>
          <w:gridSpan w:val="2"/>
        </w:tcPr>
        <w:p w14:paraId="2E01EEA6" w14:textId="77777777" w:rsidR="001C792B" w:rsidRPr="00983E8F" w:rsidRDefault="001C792B" w:rsidP="00A50CF6">
          <w:pPr>
            <w:pStyle w:val="Huisstijl-Rubricering"/>
          </w:pPr>
        </w:p>
      </w:tc>
    </w:tr>
    <w:tr w:rsidR="004A7357" w14:paraId="3BD7056B" w14:textId="77777777" w:rsidTr="001C792B">
      <w:trPr>
        <w:trHeight w:hRule="exact" w:val="2440"/>
      </w:trPr>
      <w:tc>
        <w:tcPr>
          <w:tcW w:w="7371" w:type="dxa"/>
          <w:gridSpan w:val="2"/>
        </w:tcPr>
        <w:p w14:paraId="270E0D34" w14:textId="77777777" w:rsidR="008B175F" w:rsidRPr="00A34B39" w:rsidRDefault="008B175F" w:rsidP="00A34B39">
          <w:r w:rsidRPr="00A34B39">
            <w:t xml:space="preserve">De Voorzitter van de Tweede Kamer </w:t>
          </w:r>
        </w:p>
        <w:p w14:paraId="611D4E71" w14:textId="77777777" w:rsidR="008B175F" w:rsidRPr="00A34B39" w:rsidRDefault="008B175F" w:rsidP="00A34B39">
          <w:r w:rsidRPr="00A34B39">
            <w:t>der Staten-Generaal</w:t>
          </w:r>
        </w:p>
        <w:p w14:paraId="3C573AFD" w14:textId="77777777" w:rsidR="008B175F" w:rsidRPr="00A34B39" w:rsidRDefault="008B175F" w:rsidP="00A34B39">
          <w:r w:rsidRPr="00A34B39">
            <w:t>Prinses Irenestraat 6</w:t>
          </w:r>
        </w:p>
        <w:p w14:paraId="797ED200" w14:textId="77777777" w:rsidR="008B175F" w:rsidRPr="00A34B39" w:rsidRDefault="008B175F" w:rsidP="00A34B39">
          <w:r w:rsidRPr="00A34B39">
            <w:t>2595 BD  DEN HAAG</w:t>
          </w:r>
        </w:p>
        <w:p w14:paraId="5C942EDF" w14:textId="7F562673" w:rsidR="00527BD4" w:rsidRDefault="00527BD4" w:rsidP="00A50CF6">
          <w:pPr>
            <w:pStyle w:val="Huisstijl-NAW"/>
          </w:pPr>
        </w:p>
      </w:tc>
    </w:tr>
    <w:tr w:rsidR="004A7357" w14:paraId="3040C69F" w14:textId="77777777" w:rsidTr="001C792B">
      <w:trPr>
        <w:trHeight w:hRule="exact" w:val="400"/>
      </w:trPr>
      <w:tc>
        <w:tcPr>
          <w:tcW w:w="7371" w:type="dxa"/>
          <w:gridSpan w:val="2"/>
        </w:tcPr>
        <w:p w14:paraId="42F79CA2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A7357" w14:paraId="5E1922A2" w14:textId="77777777" w:rsidTr="001C792B">
      <w:trPr>
        <w:trHeight w:val="240"/>
      </w:trPr>
      <w:tc>
        <w:tcPr>
          <w:tcW w:w="882" w:type="dxa"/>
        </w:tcPr>
        <w:p w14:paraId="40109E73" w14:textId="77777777" w:rsidR="00527BD4" w:rsidRPr="007709EF" w:rsidRDefault="0031231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</w:tcPr>
        <w:p w14:paraId="589B6FB4" w14:textId="346015FD" w:rsidR="00527BD4" w:rsidRPr="007709EF" w:rsidRDefault="008B175F" w:rsidP="00A50CF6">
          <w:r>
            <w:t>31 juli 2026</w:t>
          </w:r>
        </w:p>
      </w:tc>
    </w:tr>
    <w:tr w:rsidR="004A7357" w14:paraId="7ADB0904" w14:textId="77777777" w:rsidTr="001C792B">
      <w:trPr>
        <w:trHeight w:val="240"/>
      </w:trPr>
      <w:tc>
        <w:tcPr>
          <w:tcW w:w="882" w:type="dxa"/>
        </w:tcPr>
        <w:p w14:paraId="05527D51" w14:textId="77777777" w:rsidR="00527BD4" w:rsidRPr="007709EF" w:rsidRDefault="0031231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</w:tcPr>
        <w:p w14:paraId="489E4572" w14:textId="69742FA4" w:rsidR="00527BD4" w:rsidRPr="007709EF" w:rsidRDefault="001C792B" w:rsidP="00A50CF6">
          <w:r>
            <w:t xml:space="preserve">Uitstel beantwoording Kamervragen </w:t>
          </w:r>
          <w:r w:rsidR="00D844A6">
            <w:t xml:space="preserve">lid Teunissen (PvdD) </w:t>
          </w:r>
          <w:r>
            <w:t>illegale houtkap in de Amazone via</w:t>
          </w:r>
          <w:r w:rsidR="002A2C21">
            <w:t xml:space="preserve"> Nederlandse bedrijven</w:t>
          </w:r>
          <w:r>
            <w:t xml:space="preserve"> </w:t>
          </w:r>
        </w:p>
      </w:tc>
    </w:tr>
  </w:tbl>
  <w:p w14:paraId="3FF5E02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06EFB9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D424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FA51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3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269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E0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EB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D895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3E4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492612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3FC98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96E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AC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8A5B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9CC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0C58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80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AE8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4055338">
    <w:abstractNumId w:val="10"/>
  </w:num>
  <w:num w:numId="2" w16cid:durableId="618800552">
    <w:abstractNumId w:val="7"/>
  </w:num>
  <w:num w:numId="3" w16cid:durableId="1419711224">
    <w:abstractNumId w:val="6"/>
  </w:num>
  <w:num w:numId="4" w16cid:durableId="1146700305">
    <w:abstractNumId w:val="5"/>
  </w:num>
  <w:num w:numId="5" w16cid:durableId="960956086">
    <w:abstractNumId w:val="4"/>
  </w:num>
  <w:num w:numId="6" w16cid:durableId="2031299534">
    <w:abstractNumId w:val="8"/>
  </w:num>
  <w:num w:numId="7" w16cid:durableId="1402486854">
    <w:abstractNumId w:val="3"/>
  </w:num>
  <w:num w:numId="8" w16cid:durableId="201015702">
    <w:abstractNumId w:val="2"/>
  </w:num>
  <w:num w:numId="9" w16cid:durableId="1926644291">
    <w:abstractNumId w:val="1"/>
  </w:num>
  <w:num w:numId="10" w16cid:durableId="213738282">
    <w:abstractNumId w:val="0"/>
  </w:num>
  <w:num w:numId="11" w16cid:durableId="518396070">
    <w:abstractNumId w:val="9"/>
  </w:num>
  <w:num w:numId="12" w16cid:durableId="1664358124">
    <w:abstractNumId w:val="11"/>
  </w:num>
  <w:num w:numId="13" w16cid:durableId="413867888">
    <w:abstractNumId w:val="13"/>
  </w:num>
  <w:num w:numId="14" w16cid:durableId="3554808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4330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558"/>
    <w:rsid w:val="000F161D"/>
    <w:rsid w:val="00121BF0"/>
    <w:rsid w:val="00123704"/>
    <w:rsid w:val="001270C7"/>
    <w:rsid w:val="00132540"/>
    <w:rsid w:val="00144B73"/>
    <w:rsid w:val="0014786A"/>
    <w:rsid w:val="00147F33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05E9"/>
    <w:rsid w:val="00181BE4"/>
    <w:rsid w:val="00185576"/>
    <w:rsid w:val="00185951"/>
    <w:rsid w:val="00196B8B"/>
    <w:rsid w:val="001A2BEA"/>
    <w:rsid w:val="001A6D93"/>
    <w:rsid w:val="001B36C9"/>
    <w:rsid w:val="001C32EC"/>
    <w:rsid w:val="001C38BD"/>
    <w:rsid w:val="001C4D5A"/>
    <w:rsid w:val="001C792B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25022"/>
    <w:rsid w:val="00226DCF"/>
    <w:rsid w:val="002309A8"/>
    <w:rsid w:val="00236CFE"/>
    <w:rsid w:val="002428E3"/>
    <w:rsid w:val="00243031"/>
    <w:rsid w:val="002605F9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A2C21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316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654BB"/>
    <w:rsid w:val="00371048"/>
    <w:rsid w:val="0037396C"/>
    <w:rsid w:val="0037421D"/>
    <w:rsid w:val="00376093"/>
    <w:rsid w:val="00377C58"/>
    <w:rsid w:val="0038181A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1B16"/>
    <w:rsid w:val="003A5290"/>
    <w:rsid w:val="003B0155"/>
    <w:rsid w:val="003B7EE7"/>
    <w:rsid w:val="003C2CCB"/>
    <w:rsid w:val="003D39EC"/>
    <w:rsid w:val="003E3DD5"/>
    <w:rsid w:val="003F07C6"/>
    <w:rsid w:val="003F1F6B"/>
    <w:rsid w:val="003F2647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537F2"/>
    <w:rsid w:val="00465B52"/>
    <w:rsid w:val="0046708E"/>
    <w:rsid w:val="00472A65"/>
    <w:rsid w:val="00474463"/>
    <w:rsid w:val="00474B75"/>
    <w:rsid w:val="00483984"/>
    <w:rsid w:val="00483F0B"/>
    <w:rsid w:val="00486354"/>
    <w:rsid w:val="00494237"/>
    <w:rsid w:val="00496319"/>
    <w:rsid w:val="00497279"/>
    <w:rsid w:val="004A670A"/>
    <w:rsid w:val="004A7357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7BD4"/>
    <w:rsid w:val="005403C8"/>
    <w:rsid w:val="005429DC"/>
    <w:rsid w:val="005565F9"/>
    <w:rsid w:val="00556BEE"/>
    <w:rsid w:val="005619AB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95EF3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23B5"/>
    <w:rsid w:val="007C406E"/>
    <w:rsid w:val="007C5183"/>
    <w:rsid w:val="007C7573"/>
    <w:rsid w:val="007E2B20"/>
    <w:rsid w:val="007E2B88"/>
    <w:rsid w:val="007F5331"/>
    <w:rsid w:val="00800CCA"/>
    <w:rsid w:val="00806120"/>
    <w:rsid w:val="00810C93"/>
    <w:rsid w:val="00812028"/>
    <w:rsid w:val="00812DD8"/>
    <w:rsid w:val="00813082"/>
    <w:rsid w:val="008131C3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92C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175F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43D7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2C6D"/>
    <w:rsid w:val="009837FB"/>
    <w:rsid w:val="00983E8F"/>
    <w:rsid w:val="0098788A"/>
    <w:rsid w:val="00994FDA"/>
    <w:rsid w:val="009A31BF"/>
    <w:rsid w:val="009A3B71"/>
    <w:rsid w:val="009A61BC"/>
    <w:rsid w:val="009A7E90"/>
    <w:rsid w:val="009B0138"/>
    <w:rsid w:val="009B0EC1"/>
    <w:rsid w:val="009B0FE9"/>
    <w:rsid w:val="009B173A"/>
    <w:rsid w:val="009B4566"/>
    <w:rsid w:val="009C3F20"/>
    <w:rsid w:val="009C7CA1"/>
    <w:rsid w:val="009D043D"/>
    <w:rsid w:val="009E2051"/>
    <w:rsid w:val="009F3259"/>
    <w:rsid w:val="00A056DE"/>
    <w:rsid w:val="00A06370"/>
    <w:rsid w:val="00A128AD"/>
    <w:rsid w:val="00A21E76"/>
    <w:rsid w:val="00A23BC8"/>
    <w:rsid w:val="00A2487A"/>
    <w:rsid w:val="00A30E68"/>
    <w:rsid w:val="00A31933"/>
    <w:rsid w:val="00A329D2"/>
    <w:rsid w:val="00A34AA0"/>
    <w:rsid w:val="00A3715C"/>
    <w:rsid w:val="00A41FE2"/>
    <w:rsid w:val="00A452B0"/>
    <w:rsid w:val="00A46FEF"/>
    <w:rsid w:val="00A47948"/>
    <w:rsid w:val="00A50CF6"/>
    <w:rsid w:val="00A56946"/>
    <w:rsid w:val="00A6170E"/>
    <w:rsid w:val="00A63B8C"/>
    <w:rsid w:val="00A715F8"/>
    <w:rsid w:val="00A75525"/>
    <w:rsid w:val="00A77F6F"/>
    <w:rsid w:val="00A831FD"/>
    <w:rsid w:val="00A83352"/>
    <w:rsid w:val="00A850A2"/>
    <w:rsid w:val="00A91FA3"/>
    <w:rsid w:val="00A927D3"/>
    <w:rsid w:val="00A957CA"/>
    <w:rsid w:val="00AA7FC9"/>
    <w:rsid w:val="00AB237D"/>
    <w:rsid w:val="00AB5933"/>
    <w:rsid w:val="00AC0A00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1257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B6F7C"/>
    <w:rsid w:val="00BC3B53"/>
    <w:rsid w:val="00BC3B96"/>
    <w:rsid w:val="00BC4AE3"/>
    <w:rsid w:val="00BC5B28"/>
    <w:rsid w:val="00BC6124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63518"/>
    <w:rsid w:val="00C73D5F"/>
    <w:rsid w:val="00C8584E"/>
    <w:rsid w:val="00C97C80"/>
    <w:rsid w:val="00CA47D3"/>
    <w:rsid w:val="00CA6533"/>
    <w:rsid w:val="00CA6A25"/>
    <w:rsid w:val="00CA6A3F"/>
    <w:rsid w:val="00CA7C99"/>
    <w:rsid w:val="00CC248E"/>
    <w:rsid w:val="00CC6290"/>
    <w:rsid w:val="00CC7BA8"/>
    <w:rsid w:val="00CD233D"/>
    <w:rsid w:val="00CD2F35"/>
    <w:rsid w:val="00CD362D"/>
    <w:rsid w:val="00CD49A5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44A6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5B7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444B5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8788E"/>
    <w:rsid w:val="00EC0DFF"/>
    <w:rsid w:val="00EC237D"/>
    <w:rsid w:val="00EC4D0E"/>
    <w:rsid w:val="00EC4E2B"/>
    <w:rsid w:val="00ED072A"/>
    <w:rsid w:val="00ED406F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02F0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E31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792B"/>
    <w:rPr>
      <w:color w:val="605E5C"/>
      <w:shd w:val="clear" w:color="auto" w:fill="E1DFDD"/>
    </w:rPr>
  </w:style>
  <w:style w:type="character" w:styleId="Voetnootmarkering">
    <w:name w:val="footnote reference"/>
    <w:basedOn w:val="Standaardalinea-lettertype"/>
    <w:semiHidden/>
    <w:unhideWhenUsed/>
    <w:rsid w:val="00C635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2026-07-31T13:31:00.0000000Z</dcterms:created>
  <dcterms:modified xsi:type="dcterms:W3CDTF">2026-07-31T13:32:00.0000000Z</dcterms:modified>
  <dc:description>------------------------</dc:description>
  <dc:subject/>
  <keywords/>
  <version/>
  <category/>
</coreProperties>
</file>