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55F6" w:rsidP="007955F6" w:rsidRDefault="007A212D" w14:paraId="3907AD8E" w14:textId="77777777">
      <w:r>
        <w:t>Geachte Voorzitter,</w:t>
      </w:r>
      <w:r>
        <w:br/>
      </w:r>
    </w:p>
    <w:p w:rsidR="007955F6" w:rsidP="007955F6" w:rsidRDefault="007A212D" w14:paraId="7699F015" w14:textId="2A154983">
      <w:pPr>
        <w:rPr>
          <w:szCs w:val="18"/>
        </w:rPr>
      </w:pPr>
      <w:r>
        <w:rPr>
          <w:szCs w:val="18"/>
        </w:rPr>
        <w:t xml:space="preserve">De vragen van het lid </w:t>
      </w:r>
      <w:r w:rsidRPr="00797D61" w:rsidR="00D012D2">
        <w:rPr>
          <w:szCs w:val="18"/>
        </w:rPr>
        <w:t xml:space="preserve">Ten Hove (Groep Markuszower) over het bericht: </w:t>
      </w:r>
      <w:r w:rsidR="00D012D2">
        <w:rPr>
          <w:szCs w:val="18"/>
        </w:rPr>
        <w:t>“</w:t>
      </w:r>
      <w:r w:rsidRPr="00797D61" w:rsidR="00D012D2">
        <w:rPr>
          <w:szCs w:val="18"/>
        </w:rPr>
        <w:t>Voorbeeldboeren bedolven onder de subsidies</w:t>
      </w:r>
      <w:r w:rsidR="00D012D2">
        <w:rPr>
          <w:szCs w:val="18"/>
        </w:rPr>
        <w:t>”</w:t>
      </w:r>
      <w:r w:rsidRPr="00797D61" w:rsidR="00D012D2">
        <w:rPr>
          <w:szCs w:val="18"/>
        </w:rPr>
        <w:t xml:space="preserve"> </w:t>
      </w:r>
      <w:r w:rsidR="00D012D2">
        <w:rPr>
          <w:szCs w:val="18"/>
        </w:rPr>
        <w:t xml:space="preserve">(kenmerk </w:t>
      </w:r>
      <w:r w:rsidRPr="002C3363" w:rsidR="002C3363">
        <w:t>2026Z16437</w:t>
      </w:r>
      <w:r w:rsidR="00D012D2">
        <w:rPr>
          <w:szCs w:val="18"/>
        </w:rPr>
        <w:t xml:space="preserve">; ingezonden 22 juli 2026) </w:t>
      </w:r>
      <w:r>
        <w:rPr>
          <w:szCs w:val="18"/>
        </w:rPr>
        <w:t xml:space="preserve">kunnen niet binnen de gebruikelijke termijn worden beantwoord. </w:t>
      </w:r>
      <w:r w:rsidRPr="00947CC2" w:rsidR="00D012D2">
        <w:rPr>
          <w:szCs w:val="18"/>
        </w:rPr>
        <w:t>V</w:t>
      </w:r>
      <w:r w:rsidR="00B57487">
        <w:rPr>
          <w:szCs w:val="18"/>
        </w:rPr>
        <w:t>oor de</w:t>
      </w:r>
      <w:r w:rsidRPr="00947CC2" w:rsidR="00D012D2">
        <w:rPr>
          <w:szCs w:val="18"/>
        </w:rPr>
        <w:t xml:space="preserve"> </w:t>
      </w:r>
      <w:r w:rsidR="00175F19">
        <w:rPr>
          <w:szCs w:val="18"/>
        </w:rPr>
        <w:t xml:space="preserve">de </w:t>
      </w:r>
      <w:r w:rsidRPr="00947CC2" w:rsidR="00D012D2">
        <w:rPr>
          <w:szCs w:val="18"/>
        </w:rPr>
        <w:t xml:space="preserve">benodigde afstemming is </w:t>
      </w:r>
      <w:r w:rsidR="00B57487">
        <w:rPr>
          <w:szCs w:val="18"/>
        </w:rPr>
        <w:t xml:space="preserve">er </w:t>
      </w:r>
      <w:r w:rsidR="00D012D2">
        <w:rPr>
          <w:szCs w:val="18"/>
        </w:rPr>
        <w:t>meer tijd nodig voor beantwoorden van de vragen</w:t>
      </w:r>
      <w:r w:rsidRPr="00947CC2" w:rsidR="00D012D2">
        <w:rPr>
          <w:szCs w:val="18"/>
        </w:rPr>
        <w:t>.</w:t>
      </w:r>
      <w:r>
        <w:rPr>
          <w:szCs w:val="18"/>
        </w:rPr>
        <w:t xml:space="preserve"> Ik zal uw Kamer zo spoedig mogelijk de antwoorden op de vragen doen toekomen.</w:t>
      </w:r>
    </w:p>
    <w:p w:rsidR="007A3CC4" w:rsidP="007A3CC4" w:rsidRDefault="007A3CC4" w14:paraId="0A9C4B1F" w14:textId="77777777"/>
    <w:p w:rsidR="00C94E5A" w:rsidP="007955F6" w:rsidRDefault="00C94E5A" w14:paraId="113783C5" w14:textId="77777777">
      <w:pPr>
        <w:rPr>
          <w:b/>
          <w:bCs/>
        </w:rPr>
      </w:pPr>
    </w:p>
    <w:p w:rsidRPr="007955F6" w:rsidR="00D570AF" w:rsidP="007955F6" w:rsidRDefault="00D570AF" w14:paraId="36046833" w14:textId="77777777">
      <w:pPr>
        <w:rPr>
          <w:b/>
          <w:bCs/>
        </w:rPr>
      </w:pPr>
    </w:p>
    <w:p w:rsidR="000752D6" w:rsidP="000752D6" w:rsidRDefault="000752D6" w14:paraId="19C6C6D4" w14:textId="77777777"/>
    <w:p w:rsidRPr="000752D6" w:rsidR="000752D6" w:rsidP="000752D6" w:rsidRDefault="007A212D" w14:paraId="10FE5B07" w14:textId="77777777">
      <w:r w:rsidRPr="00640234">
        <w:t>Jaimi van Essen</w:t>
      </w:r>
    </w:p>
    <w:p w:rsidRPr="00006C01" w:rsidR="00481085" w:rsidP="00524FB4" w:rsidRDefault="007A212D" w14:paraId="08F6DA09" w14:textId="77777777">
      <w:r w:rsidRPr="000752D6">
        <w:t>Minister van Landbouw, Visserij, Voedselzekerheid en Natuur</w:t>
      </w:r>
    </w:p>
    <w:p w:rsidR="003E0C4D" w:rsidP="00810C93" w:rsidRDefault="003E0C4D" w14:paraId="0117517B" w14:textId="77777777"/>
    <w:p w:rsidR="00AD6EAC" w:rsidP="00810C93" w:rsidRDefault="00AD6EAC" w14:paraId="769D96B9" w14:textId="77777777"/>
    <w:p w:rsidRPr="00006C01" w:rsidR="00481085" w:rsidP="00524FB4" w:rsidRDefault="00481085" w14:paraId="5E5121A0" w14:textId="09F06CDC"/>
    <w:sectPr w:rsidRPr="00006C01" w:rsidR="00481085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98C4E" w14:textId="77777777" w:rsidR="00C14294" w:rsidRDefault="00C14294">
      <w:r>
        <w:separator/>
      </w:r>
    </w:p>
    <w:p w14:paraId="4B085C22" w14:textId="77777777" w:rsidR="00C14294" w:rsidRDefault="00C14294"/>
  </w:endnote>
  <w:endnote w:type="continuationSeparator" w:id="0">
    <w:p w14:paraId="569391DB" w14:textId="77777777" w:rsidR="00C14294" w:rsidRDefault="00C14294">
      <w:r>
        <w:continuationSeparator/>
      </w:r>
    </w:p>
    <w:p w14:paraId="764F674E" w14:textId="77777777" w:rsidR="00C14294" w:rsidRDefault="00C142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alibri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1247" w14:textId="77777777" w:rsidR="009432C9" w:rsidRDefault="009432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39B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F7AA9" w14:paraId="4FC1EAEF" w14:textId="77777777" w:rsidTr="00CA6A25">
      <w:trPr>
        <w:trHeight w:hRule="exact" w:val="240"/>
      </w:trPr>
      <w:tc>
        <w:tcPr>
          <w:tcW w:w="7601" w:type="dxa"/>
        </w:tcPr>
        <w:p w14:paraId="37342D44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67B96E1B" w14:textId="1BC082FA" w:rsidR="00527BD4" w:rsidRPr="00645414" w:rsidRDefault="007A212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90A14">
            <w:fldChar w:fldCharType="begin"/>
          </w:r>
          <w:r>
            <w:instrText xml:space="preserve"> SECTIONPAGES   \* MERGEFORMAT </w:instrText>
          </w:r>
          <w:r w:rsidR="00F90A14">
            <w:fldChar w:fldCharType="separate"/>
          </w:r>
          <w:r w:rsidR="00D012D2">
            <w:t>2</w:t>
          </w:r>
          <w:r w:rsidR="00F90A14">
            <w:fldChar w:fldCharType="end"/>
          </w:r>
        </w:p>
      </w:tc>
    </w:tr>
  </w:tbl>
  <w:p w14:paraId="5D5EA698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F7AA9" w14:paraId="57F557AD" w14:textId="77777777" w:rsidTr="00CA6A25">
      <w:trPr>
        <w:trHeight w:hRule="exact" w:val="240"/>
      </w:trPr>
      <w:tc>
        <w:tcPr>
          <w:tcW w:w="7601" w:type="dxa"/>
        </w:tcPr>
        <w:p w14:paraId="2D62157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6DF1A01" w14:textId="24FA33CB" w:rsidR="00527BD4" w:rsidRPr="00ED539E" w:rsidRDefault="007A212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9244B">
            <w:fldChar w:fldCharType="begin"/>
          </w:r>
          <w:r>
            <w:instrText xml:space="preserve"> SECTIONPAGES   \* MERGEFORMAT </w:instrText>
          </w:r>
          <w:r w:rsidR="0059244B">
            <w:fldChar w:fldCharType="separate"/>
          </w:r>
          <w:r w:rsidR="00070226">
            <w:t>1</w:t>
          </w:r>
          <w:r w:rsidR="0059244B">
            <w:fldChar w:fldCharType="end"/>
          </w:r>
        </w:p>
      </w:tc>
    </w:tr>
  </w:tbl>
  <w:p w14:paraId="7A31745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6492E68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8D7F2" w14:textId="77777777" w:rsidR="00C14294" w:rsidRDefault="00C14294">
      <w:r>
        <w:separator/>
      </w:r>
    </w:p>
    <w:p w14:paraId="177152FB" w14:textId="77777777" w:rsidR="00C14294" w:rsidRDefault="00C14294"/>
  </w:footnote>
  <w:footnote w:type="continuationSeparator" w:id="0">
    <w:p w14:paraId="35E73F03" w14:textId="77777777" w:rsidR="00C14294" w:rsidRDefault="00C14294">
      <w:r>
        <w:continuationSeparator/>
      </w:r>
    </w:p>
    <w:p w14:paraId="0369303C" w14:textId="77777777" w:rsidR="00C14294" w:rsidRDefault="00C142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7B2A" w14:textId="77777777" w:rsidR="009432C9" w:rsidRDefault="009432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F7AA9" w14:paraId="67606CED" w14:textId="77777777" w:rsidTr="00A50CF6">
      <w:tc>
        <w:tcPr>
          <w:tcW w:w="2156" w:type="dxa"/>
        </w:tcPr>
        <w:p w14:paraId="07948289" w14:textId="77777777" w:rsidR="00527BD4" w:rsidRPr="005819CE" w:rsidRDefault="007A212D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</w:p>
      </w:tc>
    </w:tr>
    <w:tr w:rsidR="007F7AA9" w14:paraId="1B99347A" w14:textId="77777777" w:rsidTr="00A50CF6">
      <w:trPr>
        <w:trHeight w:hRule="exact" w:val="200"/>
      </w:trPr>
      <w:tc>
        <w:tcPr>
          <w:tcW w:w="2156" w:type="dxa"/>
        </w:tcPr>
        <w:p w14:paraId="793FB1E9" w14:textId="77777777" w:rsidR="00527BD4" w:rsidRPr="005819CE" w:rsidRDefault="00527BD4" w:rsidP="00A50CF6"/>
      </w:tc>
    </w:tr>
    <w:tr w:rsidR="007F7AA9" w14:paraId="0FCA9580" w14:textId="77777777" w:rsidTr="00502512">
      <w:trPr>
        <w:trHeight w:hRule="exact" w:val="774"/>
      </w:trPr>
      <w:tc>
        <w:tcPr>
          <w:tcW w:w="2156" w:type="dxa"/>
        </w:tcPr>
        <w:p w14:paraId="5F7EF779" w14:textId="77777777" w:rsidR="00527BD4" w:rsidRDefault="007A212D" w:rsidP="003A5290">
          <w:pPr>
            <w:pStyle w:val="Huisstijl-Kopje"/>
          </w:pPr>
          <w:r>
            <w:t>Ons kenmerk</w:t>
          </w:r>
        </w:p>
        <w:p w14:paraId="24E8BDEB" w14:textId="77777777" w:rsidR="00527BD4" w:rsidRPr="005819CE" w:rsidRDefault="007A212D" w:rsidP="001E6117">
          <w:pPr>
            <w:pStyle w:val="Huisstijl-Kopje"/>
          </w:pPr>
          <w:r>
            <w:rPr>
              <w:b w:val="0"/>
            </w:rPr>
            <w:t>DGNV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documentId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69D5FAA8" w14:textId="77777777" w:rsidR="00527BD4" w:rsidRDefault="00527BD4" w:rsidP="008C356D"/>
  <w:p w14:paraId="50FDF0D9" w14:textId="77777777" w:rsidR="00527BD4" w:rsidRPr="00740712" w:rsidRDefault="00527BD4" w:rsidP="008C356D"/>
  <w:p w14:paraId="390D8B4D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7A5D3FA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FC1F0D8" w14:textId="77777777" w:rsidR="00527BD4" w:rsidRDefault="00527BD4" w:rsidP="004F44C2"/>
  <w:p w14:paraId="1E414BD6" w14:textId="77777777" w:rsidR="00527BD4" w:rsidRPr="00740712" w:rsidRDefault="00527BD4" w:rsidP="004F44C2"/>
  <w:p w14:paraId="4A07218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F7AA9" w14:paraId="71FF7AF7" w14:textId="77777777" w:rsidTr="00751A6A">
      <w:trPr>
        <w:trHeight w:val="2636"/>
      </w:trPr>
      <w:tc>
        <w:tcPr>
          <w:tcW w:w="737" w:type="dxa"/>
        </w:tcPr>
        <w:p w14:paraId="4B321F35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CE40A7F" w14:textId="77777777" w:rsidR="00527BD4" w:rsidRDefault="007A212D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</w:t>
          </w:r>
          <w:r w:rsidR="002A084F">
            <w:t xml:space="preserve"> </w:t>
          </w:r>
          <w:r>
            <w:t xml:space="preserve"> </w:t>
          </w:r>
          <w:r w:rsidR="009240EC" w:rsidRPr="009240EC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2FAAC428" wp14:editId="453408D9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738699" w14:textId="77777777" w:rsidR="003E0C4D" w:rsidRDefault="003E0C4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711D3855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9071695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F7AA9" w:rsidRPr="00D012D2" w14:paraId="37B3E566" w14:textId="77777777" w:rsidTr="00A50CF6">
      <w:tc>
        <w:tcPr>
          <w:tcW w:w="2160" w:type="dxa"/>
        </w:tcPr>
        <w:p w14:paraId="6FFA15C9" w14:textId="77777777" w:rsidR="00527BD4" w:rsidRPr="005819CE" w:rsidRDefault="007A212D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</w:p>
        <w:p w14:paraId="6822C10B" w14:textId="77777777" w:rsidR="00527BD4" w:rsidRPr="00BE5ED9" w:rsidRDefault="007A212D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854BB1C" w14:textId="77777777" w:rsidR="00EF495B" w:rsidRDefault="007A212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59ADB2C" w14:textId="77777777" w:rsidR="00556BEE" w:rsidRPr="005B3814" w:rsidRDefault="007A212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1416547C" w14:textId="0DF46842" w:rsidR="00527BD4" w:rsidRPr="003D0712" w:rsidRDefault="007A212D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7F7AA9" w:rsidRPr="00D012D2" w14:paraId="094A63CA" w14:textId="77777777" w:rsidTr="00A50CF6">
      <w:trPr>
        <w:trHeight w:hRule="exact" w:val="200"/>
      </w:trPr>
      <w:tc>
        <w:tcPr>
          <w:tcW w:w="2160" w:type="dxa"/>
        </w:tcPr>
        <w:p w14:paraId="0B74576B" w14:textId="77777777" w:rsidR="00527BD4" w:rsidRPr="00CB564F" w:rsidRDefault="00527BD4" w:rsidP="00A50CF6"/>
      </w:tc>
    </w:tr>
    <w:tr w:rsidR="007F7AA9" w14:paraId="2E40906C" w14:textId="77777777" w:rsidTr="00A50CF6">
      <w:tc>
        <w:tcPr>
          <w:tcW w:w="2160" w:type="dxa"/>
        </w:tcPr>
        <w:p w14:paraId="05E2ED8A" w14:textId="77777777" w:rsidR="000C0163" w:rsidRPr="005819CE" w:rsidRDefault="007A212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DBF809A" w14:textId="3C46C10E" w:rsidR="000C0163" w:rsidRPr="005819CE" w:rsidRDefault="007A212D" w:rsidP="000C0163">
          <w:pPr>
            <w:pStyle w:val="Huisstijl-Gegeven"/>
          </w:pPr>
          <w:r>
            <w:t>DGNV /</w:t>
          </w:r>
          <w:r w:rsidR="00CC7BA8">
            <w:t xml:space="preserve"> </w:t>
          </w:r>
          <w:r w:rsidR="00D570AF" w:rsidRPr="00D570AF">
            <w:t>107908046</w:t>
          </w:r>
        </w:p>
        <w:p w14:paraId="66B579FF" w14:textId="77777777" w:rsidR="00527BD4" w:rsidRPr="005819CE" w:rsidRDefault="007A212D" w:rsidP="00A50CF6">
          <w:pPr>
            <w:pStyle w:val="Huisstijl-Kopje"/>
          </w:pPr>
          <w:r>
            <w:t>Uw kenmerk</w:t>
          </w:r>
        </w:p>
        <w:p w14:paraId="744C4D5B" w14:textId="44E5B9CF" w:rsidR="00527BD4" w:rsidRPr="005819CE" w:rsidRDefault="007A212D" w:rsidP="003D0712">
          <w:pPr>
            <w:pStyle w:val="Huisstijl-Gegeven"/>
          </w:pPr>
          <w:r>
            <w:t>2026Z16433</w:t>
          </w:r>
        </w:p>
      </w:tc>
    </w:tr>
  </w:tbl>
  <w:p w14:paraId="7DF15C84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F7AA9" w14:paraId="0BEA8AC4" w14:textId="77777777" w:rsidTr="009E2051">
      <w:trPr>
        <w:trHeight w:val="400"/>
      </w:trPr>
      <w:tc>
        <w:tcPr>
          <w:tcW w:w="7520" w:type="dxa"/>
          <w:gridSpan w:val="2"/>
        </w:tcPr>
        <w:p w14:paraId="2F7739A0" w14:textId="77777777" w:rsidR="00527BD4" w:rsidRPr="00BC3B53" w:rsidRDefault="007A212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F7AA9" w14:paraId="31FB5F2F" w14:textId="77777777" w:rsidTr="009E2051">
      <w:tc>
        <w:tcPr>
          <w:tcW w:w="7520" w:type="dxa"/>
          <w:gridSpan w:val="2"/>
        </w:tcPr>
        <w:p w14:paraId="3FDA3A4C" w14:textId="77777777" w:rsidR="00527BD4" w:rsidRPr="00983E8F" w:rsidRDefault="00527BD4" w:rsidP="00A50CF6">
          <w:pPr>
            <w:pStyle w:val="Huisstijl-Rubricering"/>
          </w:pPr>
        </w:p>
      </w:tc>
    </w:tr>
    <w:tr w:rsidR="007F7AA9" w14:paraId="4869D8D2" w14:textId="77777777" w:rsidTr="009E2051">
      <w:trPr>
        <w:trHeight w:hRule="exact" w:val="2440"/>
      </w:trPr>
      <w:tc>
        <w:tcPr>
          <w:tcW w:w="7520" w:type="dxa"/>
          <w:gridSpan w:val="2"/>
        </w:tcPr>
        <w:p w14:paraId="137F654B" w14:textId="77777777" w:rsidR="00527BD4" w:rsidRDefault="007A212D" w:rsidP="00A50CF6">
          <w:pPr>
            <w:pStyle w:val="Huisstijl-NAW"/>
          </w:pPr>
          <w:r>
            <w:t xml:space="preserve">De Voorzitter van de Tweede Kamer </w:t>
          </w:r>
        </w:p>
        <w:p w14:paraId="195DB235" w14:textId="77777777" w:rsidR="00D87195" w:rsidRDefault="007A212D" w:rsidP="00D87195">
          <w:pPr>
            <w:pStyle w:val="Huisstijl-NAW"/>
          </w:pPr>
          <w:r>
            <w:t>der Staten-Generaal</w:t>
          </w:r>
        </w:p>
        <w:p w14:paraId="3A8A6B6E" w14:textId="77777777" w:rsidR="005C769E" w:rsidRDefault="007A212D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6B481C12" w14:textId="77777777" w:rsidR="005C769E" w:rsidRDefault="007A212D" w:rsidP="005C769E">
          <w:pPr>
            <w:pStyle w:val="Huisstijl-NAW"/>
          </w:pPr>
          <w:r>
            <w:t>2595 BD  DEN HAAG</w:t>
          </w:r>
        </w:p>
      </w:tc>
    </w:tr>
    <w:tr w:rsidR="007F7AA9" w14:paraId="386E08B1" w14:textId="77777777" w:rsidTr="009E2051">
      <w:trPr>
        <w:trHeight w:hRule="exact" w:val="400"/>
      </w:trPr>
      <w:tc>
        <w:tcPr>
          <w:tcW w:w="7520" w:type="dxa"/>
          <w:gridSpan w:val="2"/>
        </w:tcPr>
        <w:p w14:paraId="1FAFDAE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F7AA9" w14:paraId="72880D4B" w14:textId="77777777" w:rsidTr="009E2051">
      <w:trPr>
        <w:trHeight w:val="240"/>
      </w:trPr>
      <w:tc>
        <w:tcPr>
          <w:tcW w:w="900" w:type="dxa"/>
        </w:tcPr>
        <w:p w14:paraId="7050454A" w14:textId="77777777" w:rsidR="00527BD4" w:rsidRPr="007709EF" w:rsidRDefault="007A212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527F23AA" w14:textId="3D82224E" w:rsidR="00527BD4" w:rsidRPr="007709EF" w:rsidRDefault="009432C9" w:rsidP="00A50CF6">
          <w:r>
            <w:t>31 juli 2026</w:t>
          </w:r>
        </w:p>
      </w:tc>
    </w:tr>
    <w:tr w:rsidR="007F7AA9" w14:paraId="39F8FFA1" w14:textId="77777777" w:rsidTr="009E2051">
      <w:trPr>
        <w:trHeight w:val="240"/>
      </w:trPr>
      <w:tc>
        <w:tcPr>
          <w:tcW w:w="900" w:type="dxa"/>
        </w:tcPr>
        <w:p w14:paraId="6872DC99" w14:textId="77777777" w:rsidR="00527BD4" w:rsidRPr="007709EF" w:rsidRDefault="007A212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1985B838" w14:textId="77777777" w:rsidR="00527BD4" w:rsidRPr="007709EF" w:rsidRDefault="007A212D" w:rsidP="00A50CF6">
          <w:r>
            <w:t>Uitstelbrief Kamervragen Ten Hove (Groep Markuszower) persbericht “Voorbeeldboeren bedolven onder de subsidies”</w:t>
          </w:r>
        </w:p>
      </w:tc>
    </w:tr>
  </w:tbl>
  <w:p w14:paraId="2073A1AD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B187C0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30CFC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9819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A39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9E0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0C19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81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74F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50EA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3A2F84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D0A0B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C03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D63F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96E4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9E96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4826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9C9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BCA5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2478147">
    <w:abstractNumId w:val="10"/>
  </w:num>
  <w:num w:numId="2" w16cid:durableId="1797483241">
    <w:abstractNumId w:val="7"/>
  </w:num>
  <w:num w:numId="3" w16cid:durableId="1297293624">
    <w:abstractNumId w:val="6"/>
  </w:num>
  <w:num w:numId="4" w16cid:durableId="823010890">
    <w:abstractNumId w:val="5"/>
  </w:num>
  <w:num w:numId="5" w16cid:durableId="698972138">
    <w:abstractNumId w:val="4"/>
  </w:num>
  <w:num w:numId="6" w16cid:durableId="1797872895">
    <w:abstractNumId w:val="8"/>
  </w:num>
  <w:num w:numId="7" w16cid:durableId="1126047581">
    <w:abstractNumId w:val="3"/>
  </w:num>
  <w:num w:numId="8" w16cid:durableId="450831627">
    <w:abstractNumId w:val="2"/>
  </w:num>
  <w:num w:numId="9" w16cid:durableId="377437248">
    <w:abstractNumId w:val="1"/>
  </w:num>
  <w:num w:numId="10" w16cid:durableId="1149707516">
    <w:abstractNumId w:val="0"/>
  </w:num>
  <w:num w:numId="11" w16cid:durableId="816923314">
    <w:abstractNumId w:val="9"/>
  </w:num>
  <w:num w:numId="12" w16cid:durableId="390809699">
    <w:abstractNumId w:val="11"/>
  </w:num>
  <w:num w:numId="13" w16cid:durableId="1775205041">
    <w:abstractNumId w:val="13"/>
  </w:num>
  <w:num w:numId="14" w16cid:durableId="104583815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1715F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0226"/>
    <w:rsid w:val="00071F28"/>
    <w:rsid w:val="00074079"/>
    <w:rsid w:val="000752D6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07A9"/>
    <w:rsid w:val="000C1BA1"/>
    <w:rsid w:val="000C3EA9"/>
    <w:rsid w:val="000C4B6D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47F33"/>
    <w:rsid w:val="001516A4"/>
    <w:rsid w:val="00151E5F"/>
    <w:rsid w:val="001569AB"/>
    <w:rsid w:val="00164D63"/>
    <w:rsid w:val="0016725C"/>
    <w:rsid w:val="001726F3"/>
    <w:rsid w:val="00173C51"/>
    <w:rsid w:val="00174CC2"/>
    <w:rsid w:val="00175F19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02394"/>
    <w:rsid w:val="00203947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0304"/>
    <w:rsid w:val="00273F3B"/>
    <w:rsid w:val="00274DB7"/>
    <w:rsid w:val="00275984"/>
    <w:rsid w:val="00280F74"/>
    <w:rsid w:val="00286998"/>
    <w:rsid w:val="00291AB7"/>
    <w:rsid w:val="0029422B"/>
    <w:rsid w:val="00295AE2"/>
    <w:rsid w:val="002A084F"/>
    <w:rsid w:val="002B153C"/>
    <w:rsid w:val="002B52FC"/>
    <w:rsid w:val="002C2830"/>
    <w:rsid w:val="002C3363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1748A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0712"/>
    <w:rsid w:val="003D39EC"/>
    <w:rsid w:val="003E0C4D"/>
    <w:rsid w:val="003E3DD5"/>
    <w:rsid w:val="003F07C6"/>
    <w:rsid w:val="003F1F6B"/>
    <w:rsid w:val="003F3757"/>
    <w:rsid w:val="003F38BD"/>
    <w:rsid w:val="003F44B7"/>
    <w:rsid w:val="004008E9"/>
    <w:rsid w:val="00413D48"/>
    <w:rsid w:val="00422AE2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1DFB"/>
    <w:rsid w:val="00483984"/>
    <w:rsid w:val="00483F0B"/>
    <w:rsid w:val="00496319"/>
    <w:rsid w:val="00497279"/>
    <w:rsid w:val="004A670A"/>
    <w:rsid w:val="004B5465"/>
    <w:rsid w:val="004B70F0"/>
    <w:rsid w:val="004B7503"/>
    <w:rsid w:val="004D505E"/>
    <w:rsid w:val="004D72CA"/>
    <w:rsid w:val="004E2242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3454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244B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C769E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0234"/>
    <w:rsid w:val="006448E4"/>
    <w:rsid w:val="00645414"/>
    <w:rsid w:val="00653606"/>
    <w:rsid w:val="006610E9"/>
    <w:rsid w:val="00661591"/>
    <w:rsid w:val="0066632F"/>
    <w:rsid w:val="00674A89"/>
    <w:rsid w:val="00674F3D"/>
    <w:rsid w:val="00676727"/>
    <w:rsid w:val="00677433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6CAD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55F6"/>
    <w:rsid w:val="00797AA5"/>
    <w:rsid w:val="007A212D"/>
    <w:rsid w:val="007A26BD"/>
    <w:rsid w:val="007A3CC4"/>
    <w:rsid w:val="007A4105"/>
    <w:rsid w:val="007B4503"/>
    <w:rsid w:val="007C406E"/>
    <w:rsid w:val="007C5183"/>
    <w:rsid w:val="007C7573"/>
    <w:rsid w:val="007E2B20"/>
    <w:rsid w:val="007F5331"/>
    <w:rsid w:val="007F7AA9"/>
    <w:rsid w:val="007F7D14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0EB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240EC"/>
    <w:rsid w:val="00924A2D"/>
    <w:rsid w:val="00930B13"/>
    <w:rsid w:val="009311C8"/>
    <w:rsid w:val="00933376"/>
    <w:rsid w:val="00933A2F"/>
    <w:rsid w:val="00940813"/>
    <w:rsid w:val="009432C9"/>
    <w:rsid w:val="009632E6"/>
    <w:rsid w:val="00963300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6EAC"/>
    <w:rsid w:val="00AE013D"/>
    <w:rsid w:val="00AE11B7"/>
    <w:rsid w:val="00AE7F68"/>
    <w:rsid w:val="00AF0DE7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7487"/>
    <w:rsid w:val="00B62232"/>
    <w:rsid w:val="00B70BF3"/>
    <w:rsid w:val="00B71DC2"/>
    <w:rsid w:val="00B74920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02E2F"/>
    <w:rsid w:val="00C14294"/>
    <w:rsid w:val="00C15A91"/>
    <w:rsid w:val="00C206F1"/>
    <w:rsid w:val="00C217E1"/>
    <w:rsid w:val="00C219B1"/>
    <w:rsid w:val="00C306E6"/>
    <w:rsid w:val="00C4015B"/>
    <w:rsid w:val="00C40C60"/>
    <w:rsid w:val="00C5258E"/>
    <w:rsid w:val="00C530C9"/>
    <w:rsid w:val="00C619A7"/>
    <w:rsid w:val="00C73D5F"/>
    <w:rsid w:val="00C94E5A"/>
    <w:rsid w:val="00C97C80"/>
    <w:rsid w:val="00CA47D3"/>
    <w:rsid w:val="00CA6533"/>
    <w:rsid w:val="00CA6A25"/>
    <w:rsid w:val="00CA6A3F"/>
    <w:rsid w:val="00CA7C99"/>
    <w:rsid w:val="00CB564F"/>
    <w:rsid w:val="00CC6290"/>
    <w:rsid w:val="00CC7BA8"/>
    <w:rsid w:val="00CD233D"/>
    <w:rsid w:val="00CD362D"/>
    <w:rsid w:val="00CE101D"/>
    <w:rsid w:val="00CE1814"/>
    <w:rsid w:val="00CE1C84"/>
    <w:rsid w:val="00CE5055"/>
    <w:rsid w:val="00CE5AA3"/>
    <w:rsid w:val="00CF053F"/>
    <w:rsid w:val="00CF1A17"/>
    <w:rsid w:val="00D012D2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570AF"/>
    <w:rsid w:val="00D604B3"/>
    <w:rsid w:val="00D60BA4"/>
    <w:rsid w:val="00D62419"/>
    <w:rsid w:val="00D63870"/>
    <w:rsid w:val="00D75078"/>
    <w:rsid w:val="00D77870"/>
    <w:rsid w:val="00D80977"/>
    <w:rsid w:val="00D80CCE"/>
    <w:rsid w:val="00D86EEA"/>
    <w:rsid w:val="00D87195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69B6"/>
    <w:rsid w:val="00DF7283"/>
    <w:rsid w:val="00E01A59"/>
    <w:rsid w:val="00E10DC6"/>
    <w:rsid w:val="00E11F8E"/>
    <w:rsid w:val="00E15881"/>
    <w:rsid w:val="00E16A8F"/>
    <w:rsid w:val="00E21DE3"/>
    <w:rsid w:val="00E307D1"/>
    <w:rsid w:val="00E31177"/>
    <w:rsid w:val="00E3731D"/>
    <w:rsid w:val="00E46BB2"/>
    <w:rsid w:val="00E51469"/>
    <w:rsid w:val="00E634E3"/>
    <w:rsid w:val="00E70A94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45D0F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5C4A"/>
    <w:rsid w:val="00FC7F66"/>
    <w:rsid w:val="00FD4210"/>
    <w:rsid w:val="00FD5776"/>
    <w:rsid w:val="00FE19DA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7F5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792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B04F34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alibri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147F33"/>
    <w:rsid w:val="001E3E06"/>
    <w:rsid w:val="00203947"/>
    <w:rsid w:val="00295AE2"/>
    <w:rsid w:val="00317275"/>
    <w:rsid w:val="00422AE2"/>
    <w:rsid w:val="00481DFB"/>
    <w:rsid w:val="004E1D1E"/>
    <w:rsid w:val="00553454"/>
    <w:rsid w:val="008A0EBB"/>
    <w:rsid w:val="00A45D40"/>
    <w:rsid w:val="00B04F34"/>
    <w:rsid w:val="00BF139A"/>
    <w:rsid w:val="00CE5AA3"/>
    <w:rsid w:val="00D66893"/>
    <w:rsid w:val="00DF6912"/>
    <w:rsid w:val="00DF69B6"/>
    <w:rsid w:val="00E37EAD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418</ap:Characters>
  <ap:DocSecurity>0</ap:DocSecurity>
  <ap:Lines>3</ap:Lines>
  <ap:Paragraphs>1</ap:Paragraphs>
  <ap:ScaleCrop>false</ap:ScaleCrop>
  <ap:LinksUpToDate>false</ap:LinksUpToDate>
  <ap:CharactersWithSpaces>492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2026-07-31T07:17:00.0000000Z</dcterms:created>
  <dcterms:modified xsi:type="dcterms:W3CDTF">2026-07-31T11:07:00.0000000Z</dcterms:modified>
  <dc:description>------------------------</dc:description>
  <dc:subject/>
  <keywords/>
  <version/>
  <category/>
</coreProperties>
</file>