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2A3074" w14:paraId="6C2ECD27" w14:textId="66E3DAD7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30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A3074" w:rsidR="00F75106" w:rsidP="00F64F6A" w:rsidRDefault="00A23AE6" w14:paraId="14CAC0DB" w14:textId="5743809F">
            <w:pPr>
              <w:pStyle w:val="Voettekst"/>
            </w:pPr>
            <w:r w:rsidRPr="002A3074">
              <w:t xml:space="preserve">Uitstelbericht Kamervragen </w:t>
            </w:r>
            <w:r w:rsidRPr="002A3074" w:rsidR="004A747C">
              <w:t xml:space="preserve">over </w:t>
            </w:r>
            <w:r w:rsidRPr="002A3074" w:rsidR="002A3074">
              <w:rPr>
                <w:rFonts w:eastAsia="Calibri"/>
              </w:rPr>
              <w:t>Team Diverse Instroom en selectiebeleid bij de politie’.</w:t>
            </w:r>
            <w:r w:rsidRPr="002A3074" w:rsidR="002A3074">
              <w:rPr>
                <w:rFonts w:eastAsia="Calibri"/>
              </w:rPr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2A3074" w14:paraId="2A2BBFB1" w14:textId="062BD2E4">
            <w:pPr>
              <w:pStyle w:val="referentiegegevens"/>
            </w:pPr>
            <w:r>
              <w:t>7777254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2A3074" w:rsidR="00C6487D" w:rsidP="00133AE9" w:rsidRDefault="002A3074" w14:paraId="7E785020" w14:textId="6A95AF36">
            <w:pPr>
              <w:pStyle w:val="referentiegegevens"/>
            </w:pPr>
            <w:r w:rsidRPr="002A3074">
              <w:t>2026Z16005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A3074" w:rsidR="00D96F5F" w:rsidP="00F50E56" w:rsidRDefault="00D96F5F" w14:paraId="1E7BC8D4" w14:textId="5F97A2A1">
      <w:pPr>
        <w:pStyle w:val="Voettekst"/>
        <w:rPr>
          <w:rFonts w:cs="Utopia"/>
          <w:color w:val="000000"/>
        </w:rPr>
      </w:pPr>
      <w:r w:rsidRPr="002A3074">
        <w:rPr>
          <w:rFonts w:cs="Utopia"/>
          <w:color w:val="000000"/>
        </w:rPr>
        <w:t>Hierbij deel ik u mede</w:t>
      </w:r>
      <w:r w:rsidRPr="002A3074" w:rsidR="00244902">
        <w:rPr>
          <w:rFonts w:cs="Utopia"/>
          <w:color w:val="000000"/>
        </w:rPr>
        <w:t xml:space="preserve"> </w:t>
      </w:r>
      <w:r w:rsidRPr="002A3074">
        <w:rPr>
          <w:rFonts w:cs="Utopia"/>
          <w:color w:val="000000"/>
        </w:rPr>
        <w:t>dat de sc</w:t>
      </w:r>
      <w:r w:rsidRPr="002A3074" w:rsidR="00037B67">
        <w:rPr>
          <w:rFonts w:cs="Utopia"/>
          <w:color w:val="000000"/>
        </w:rPr>
        <w:t>hriftelijke vragen van</w:t>
      </w:r>
      <w:r w:rsidRPr="002A3074" w:rsidR="00F95777">
        <w:rPr>
          <w:rFonts w:cs="Utopia"/>
          <w:color w:val="000000"/>
        </w:rPr>
        <w:t xml:space="preserve"> </w:t>
      </w:r>
      <w:r w:rsidRPr="002A3074" w:rsidR="002A3074">
        <w:rPr>
          <w:rFonts w:cs="Utopia"/>
          <w:color w:val="000000"/>
        </w:rPr>
        <w:t>het lid</w:t>
      </w:r>
      <w:r w:rsidRPr="002A3074" w:rsidR="00F64F6A">
        <w:t xml:space="preserve"> </w:t>
      </w:r>
      <w:proofErr w:type="spellStart"/>
      <w:r w:rsidRPr="002A3074" w:rsidR="002A3074">
        <w:rPr>
          <w:rFonts w:eastAsia="Calibri"/>
        </w:rPr>
        <w:t>Coenradie</w:t>
      </w:r>
      <w:proofErr w:type="spellEnd"/>
      <w:r w:rsidRPr="002A3074" w:rsidR="00F56D9C">
        <w:rPr>
          <w:rFonts w:cs="Utopia"/>
          <w:color w:val="000000"/>
        </w:rPr>
        <w:t>,</w:t>
      </w:r>
      <w:r w:rsidRPr="002A3074" w:rsidR="00272601">
        <w:rPr>
          <w:rFonts w:cs="Utopia"/>
          <w:color w:val="000000"/>
        </w:rPr>
        <w:t xml:space="preserve"> van uw Kamer aan </w:t>
      </w:r>
      <w:r w:rsidRPr="002A3074" w:rsidR="00F718E5">
        <w:rPr>
          <w:rFonts w:cs="Utopia"/>
          <w:color w:val="000000"/>
        </w:rPr>
        <w:t>de</w:t>
      </w:r>
      <w:r w:rsidRPr="002A3074" w:rsidR="00FE72B2">
        <w:rPr>
          <w:rFonts w:cs="Utopia"/>
          <w:color w:val="000000"/>
        </w:rPr>
        <w:t xml:space="preserve"> </w:t>
      </w:r>
      <w:r w:rsidRPr="002A3074" w:rsidR="002A3074">
        <w:rPr>
          <w:rFonts w:cs="Utopia"/>
          <w:color w:val="000000"/>
        </w:rPr>
        <w:t>minister van Justitie en Veiligheid</w:t>
      </w:r>
      <w:r w:rsidRPr="002A3074" w:rsidR="00FE72B2">
        <w:rPr>
          <w:rFonts w:cs="Utopia"/>
          <w:color w:val="000000"/>
        </w:rPr>
        <w:t xml:space="preserve"> o</w:t>
      </w:r>
      <w:r w:rsidRPr="002A3074">
        <w:rPr>
          <w:rFonts w:cs="Utopia"/>
          <w:color w:val="000000"/>
        </w:rPr>
        <w:t>ve</w:t>
      </w:r>
      <w:r w:rsidRPr="002A3074" w:rsidR="00FE72B2">
        <w:rPr>
          <w:rFonts w:cs="Utopia"/>
          <w:color w:val="000000"/>
        </w:rPr>
        <w:t xml:space="preserve">r </w:t>
      </w:r>
      <w:r w:rsidRPr="002A3074" w:rsidR="002A3074">
        <w:rPr>
          <w:rFonts w:eastAsia="Calibri"/>
        </w:rPr>
        <w:t>Team Diverse Instroom en selectiebeleid bij de politie’.</w:t>
      </w:r>
      <w:r w:rsidR="002A3074">
        <w:rPr>
          <w:rFonts w:eastAsia="Calibri"/>
        </w:rPr>
        <w:t xml:space="preserve"> </w:t>
      </w:r>
      <w:r w:rsidRPr="002A3074" w:rsidR="00244902">
        <w:rPr>
          <w:rFonts w:cs="Utopia"/>
          <w:color w:val="000000"/>
        </w:rPr>
        <w:fldChar w:fldCharType="begin"/>
      </w:r>
      <w:r w:rsidRPr="002A3074" w:rsidR="00244902">
        <w:rPr>
          <w:rFonts w:cs="Utopia"/>
          <w:color w:val="000000"/>
        </w:rPr>
        <w:instrText xml:space="preserve"> AUTOTEXT  " Leeg"  \* MERGEFORMAT </w:instrText>
      </w:r>
      <w:r w:rsidRPr="002A3074" w:rsidR="00244902">
        <w:rPr>
          <w:rFonts w:cs="Utopia"/>
          <w:color w:val="000000"/>
        </w:rPr>
        <w:fldChar w:fldCharType="end"/>
      </w:r>
      <w:r w:rsidRPr="002A3074" w:rsidR="00B96328">
        <w:t>(ingezonden</w:t>
      </w:r>
      <w:r w:rsidRPr="002A3074" w:rsidR="00F50E56">
        <w:t xml:space="preserve"> </w:t>
      </w:r>
      <w:r w:rsidRPr="002A3074" w:rsidR="002A3074">
        <w:t>9 juli 2026</w:t>
      </w:r>
      <w:r w:rsidRPr="002A3074" w:rsidR="00152F45">
        <w:t>)</w:t>
      </w:r>
      <w:r w:rsidRPr="002A3074" w:rsidR="00E33297">
        <w:rPr>
          <w:rFonts w:cs="Utopia"/>
          <w:color w:val="000000"/>
        </w:rPr>
        <w:t xml:space="preserve"> </w:t>
      </w:r>
      <w:r w:rsidRPr="002A307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Pr="002A3074"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A307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A307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Pr="002A3074" w:rsidR="00D96F5F" w:rsidP="00D96F5F" w:rsidRDefault="00D96F5F" w14:paraId="0AE38A20" w14:textId="77777777">
      <w:pPr>
        <w:pStyle w:val="broodtekst"/>
      </w:pPr>
    </w:p>
    <w:p w:rsidRPr="002A3074" w:rsidR="00924CCD" w:rsidP="00D96F5F" w:rsidRDefault="00924CCD" w14:paraId="192DB793" w14:textId="77777777">
      <w:pPr>
        <w:pStyle w:val="broodtekst"/>
      </w:pPr>
    </w:p>
    <w:p w:rsidRPr="002A3074" w:rsidR="00BA2C3F" w:rsidP="00FE72B2" w:rsidRDefault="00251844" w14:paraId="5636B28F" w14:textId="3A215624">
      <w:pPr>
        <w:pStyle w:val="broodtekst"/>
      </w:pPr>
      <w:r w:rsidRPr="002A3074">
        <w:t>D</w:t>
      </w:r>
      <w:r w:rsidRPr="002A3074" w:rsidR="00F95777">
        <w:t>e</w:t>
      </w:r>
      <w:r w:rsidRPr="002A3074" w:rsidR="00FE72B2">
        <w:t xml:space="preserve"> </w:t>
      </w:r>
      <w:r w:rsidRPr="002A3074" w:rsidR="002A3074">
        <w:rPr>
          <w:rFonts w:cs="Utopia"/>
          <w:color w:val="000000"/>
        </w:rPr>
        <w:t>Minister van Justitie en Veiligheid,</w:t>
      </w:r>
    </w:p>
    <w:p w:rsidRPr="002A3074" w:rsidR="00A37921" w:rsidP="00FE72B2" w:rsidRDefault="00A37921" w14:paraId="2DB73A0C" w14:textId="693AA1DE">
      <w:pPr>
        <w:pStyle w:val="broodtekst"/>
      </w:pPr>
    </w:p>
    <w:p w:rsidRPr="002A3074" w:rsidR="00A37921" w:rsidP="00FE72B2" w:rsidRDefault="00A37921" w14:paraId="0960B4BE" w14:textId="5E02907F">
      <w:pPr>
        <w:pStyle w:val="broodtekst"/>
      </w:pPr>
    </w:p>
    <w:p w:rsidRPr="002A3074" w:rsidR="00395531" w:rsidP="00FE72B2" w:rsidRDefault="00395531" w14:paraId="0B6CF5FD" w14:textId="77777777">
      <w:pPr>
        <w:pStyle w:val="broodtekst"/>
      </w:pPr>
    </w:p>
    <w:p w:rsidRPr="002A3074" w:rsidR="00395531" w:rsidP="00FE72B2" w:rsidRDefault="00395531" w14:paraId="6E259CCF" w14:textId="77777777">
      <w:pPr>
        <w:pStyle w:val="broodtekst"/>
      </w:pPr>
    </w:p>
    <w:p w:rsidRPr="002A3074" w:rsidR="00F9160E" w:rsidP="00F9160E" w:rsidRDefault="002A3074" w14:paraId="514717E7" w14:textId="3B814DEC">
      <w:pPr>
        <w:pStyle w:val="broodtekst"/>
        <w:rPr>
          <w:rFonts w:cs="Utopia"/>
          <w:color w:val="000000"/>
          <w:szCs w:val="24"/>
        </w:rPr>
      </w:pPr>
      <w:r w:rsidRPr="002A3074">
        <w:rPr>
          <w:rFonts w:cs="Utopia"/>
          <w:color w:val="000000"/>
        </w:rPr>
        <w:t>D.M. van Weel</w:t>
      </w:r>
    </w:p>
    <w:p w:rsidRPr="002A3074"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6BD5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A3074"/>
    <w:rsid w:val="002B3FAC"/>
    <w:rsid w:val="002B5CDA"/>
    <w:rsid w:val="002B68BC"/>
    <w:rsid w:val="002C1C8A"/>
    <w:rsid w:val="002D0AA6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1143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2026-07-30T10:04:00.0000000Z</dcterms:created>
  <dcterms:modified xsi:type="dcterms:W3CDTF">2026-07-30T10:04:00.0000000Z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