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380E78" w14:paraId="6C2ECD27" w14:textId="199A091B">
            <w:pPr>
              <w:pStyle w:val="datumonderwerp"/>
              <w:tabs>
                <w:tab w:val="clear" w:pos="794"/>
                <w:tab w:val="left" w:pos="1092"/>
              </w:tabs>
            </w:pPr>
            <w:r>
              <w:t>29 juli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77777777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Pr="00380E78" w:rsidR="00380E78">
              <w:t>bevoegdheden van boa's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B3BC7" w:rsidP="00133AE9" w:rsidRDefault="00380E78" w14:paraId="2A2BBFB1" w14:textId="39727E5B">
            <w:pPr>
              <w:pStyle w:val="referentiegegevens"/>
            </w:pPr>
            <w:r w:rsidRPr="00380E78">
              <w:t>7771175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380E78" w:rsidR="00C6487D" w:rsidP="00133AE9" w:rsidRDefault="00380E78" w14:paraId="7E785020" w14:textId="467AC0FB">
            <w:pPr>
              <w:pStyle w:val="referentiegegevens"/>
            </w:pPr>
            <w:r w:rsidRPr="00380E78">
              <w:t>2026Z15962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F50E56" w:rsidRDefault="00D96F5F" w14:paraId="1E7BC8D4" w14:textId="15AE705B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380E78">
        <w:rPr>
          <w:rFonts w:cs="Utopia"/>
          <w:color w:val="000000"/>
        </w:rPr>
        <w:t>het lid</w:t>
      </w:r>
      <w:r w:rsidR="00F64F6A">
        <w:t xml:space="preserve"> </w:t>
      </w:r>
      <w:r w:rsidRPr="00380E78" w:rsidR="00380E78">
        <w:rPr>
          <w:rFonts w:cs="Utopia"/>
          <w:color w:val="000000"/>
        </w:rPr>
        <w:t>Faber (PVV)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380E78">
        <w:rPr>
          <w:rFonts w:cs="Utopia"/>
          <w:color w:val="000000"/>
        </w:rPr>
        <w:t>minister van Justitie en Veiligheid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 </w:t>
      </w:r>
      <w:r w:rsidRPr="00380E78" w:rsidR="00380E78">
        <w:rPr>
          <w:rFonts w:cs="Utopia"/>
          <w:color w:val="000000"/>
        </w:rPr>
        <w:t>bevoegdheden van boa's</w:t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380E78">
        <w:t>8 juli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14DCF377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380E78">
        <w:rPr>
          <w:rFonts w:cs="Utopia"/>
          <w:color w:val="000000"/>
        </w:rPr>
        <w:t>Minister van Justitie en Veiligheid,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380E78" w14:paraId="514717E7" w14:textId="6D71F723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D.M. van Weel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E1E4F" w14:textId="77777777" w:rsidR="00DB32C9" w:rsidRDefault="00DB32C9">
      <w:r>
        <w:separator/>
      </w:r>
    </w:p>
    <w:p w14:paraId="03ADA993" w14:textId="77777777" w:rsidR="00DB32C9" w:rsidRDefault="00DB32C9"/>
    <w:p w14:paraId="384F1CF5" w14:textId="77777777" w:rsidR="00DB32C9" w:rsidRDefault="00DB32C9"/>
    <w:p w14:paraId="4E16B174" w14:textId="77777777" w:rsidR="00DB32C9" w:rsidRDefault="00DB32C9"/>
  </w:endnote>
  <w:endnote w:type="continuationSeparator" w:id="0">
    <w:p w14:paraId="12736B17" w14:textId="77777777" w:rsidR="00DB32C9" w:rsidRDefault="00DB32C9">
      <w:r>
        <w:continuationSeparator/>
      </w:r>
    </w:p>
    <w:p w14:paraId="70E00CFF" w14:textId="77777777" w:rsidR="00DB32C9" w:rsidRDefault="00DB32C9"/>
    <w:p w14:paraId="5E5F82F4" w14:textId="77777777" w:rsidR="00DB32C9" w:rsidRDefault="00DB32C9"/>
    <w:p w14:paraId="112FAF46" w14:textId="77777777" w:rsidR="00DB32C9" w:rsidRDefault="00DB32C9"/>
  </w:endnote>
  <w:endnote w:type="continuationNotice" w:id="1">
    <w:p w14:paraId="270C10B5" w14:textId="77777777" w:rsidR="00DB32C9" w:rsidRDefault="00DB32C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419E0" w14:textId="77777777" w:rsidR="00DB32C9" w:rsidRDefault="00DB32C9">
      <w:r>
        <w:separator/>
      </w:r>
    </w:p>
  </w:footnote>
  <w:footnote w:type="continuationSeparator" w:id="0">
    <w:p w14:paraId="370FE383" w14:textId="77777777" w:rsidR="00DB32C9" w:rsidRDefault="00DB32C9">
      <w:r>
        <w:continuationSeparator/>
      </w:r>
    </w:p>
  </w:footnote>
  <w:footnote w:type="continuationNotice" w:id="1">
    <w:p w14:paraId="1B9B135E" w14:textId="77777777" w:rsidR="00DB32C9" w:rsidRDefault="00DB32C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59B6CB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0E78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D35CB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96CA7"/>
    <w:rsid w:val="005A5543"/>
    <w:rsid w:val="005A55B8"/>
    <w:rsid w:val="005A7612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66F6E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518C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B32C9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188</ap:Words>
  <ap:Characters>1035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2015-06-16T12:03:00.0000000Z</lastPrinted>
  <dcterms:created xsi:type="dcterms:W3CDTF">2026-07-29T13:02:00.0000000Z</dcterms:created>
  <dcterms:modified xsi:type="dcterms:W3CDTF">2026-07-29T13:02:00.0000000Z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