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D1267A" w14:paraId="6C2ECD27" w14:textId="279A5425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29 juli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439E1A1B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243CBB" w:rsidR="00D1267A">
              <w:rPr>
                <w:rFonts w:eastAsia="DejaVuSerifCondensed" w:cs="DejaVuSerifCondensed"/>
                <w:color w:val="000000"/>
              </w:rPr>
              <w:t>het bericht "</w:t>
            </w:r>
            <w:proofErr w:type="spellStart"/>
            <w:r w:rsidRPr="00243CBB" w:rsidR="00D1267A">
              <w:rPr>
                <w:rFonts w:eastAsia="DejaVuSerifCondensed" w:cs="DejaVuSerifCondensed"/>
                <w:color w:val="000000"/>
              </w:rPr>
              <w:t>MEcommandant</w:t>
            </w:r>
            <w:proofErr w:type="spellEnd"/>
            <w:r w:rsidR="00D1267A">
              <w:rPr>
                <w:rFonts w:eastAsia="DejaVuSerifCondensed" w:cs="DejaVuSerifCondensed"/>
                <w:color w:val="000000"/>
              </w:rPr>
              <w:t xml:space="preserve"> </w:t>
            </w:r>
            <w:r w:rsidRPr="00243CBB" w:rsidR="00D1267A">
              <w:rPr>
                <w:rFonts w:eastAsia="DejaVuSerifCondensed" w:cs="DejaVuSerifCondensed"/>
                <w:color w:val="000000"/>
              </w:rPr>
              <w:t>Amsterdam over vrij spel Marokko-fans en niet ingrijpen van politie: ‘Als je gaat handhaven op</w:t>
            </w:r>
            <w:r w:rsidR="00D1267A">
              <w:rPr>
                <w:rFonts w:eastAsia="DejaVuSerifCondensed" w:cs="DejaVuSerifCondensed"/>
                <w:color w:val="000000"/>
              </w:rPr>
              <w:t xml:space="preserve"> </w:t>
            </w:r>
            <w:r w:rsidRPr="00243CBB" w:rsidR="00D1267A">
              <w:rPr>
                <w:rFonts w:eastAsia="DejaVuSerifCondensed" w:cs="DejaVuSerifCondensed"/>
                <w:color w:val="000000"/>
              </w:rPr>
              <w:t>kleine vergrijpen, wordt het oorlog’".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 xml:space="preserve">2500 </w:t>
            </w:r>
            <w:proofErr w:type="gramStart"/>
            <w:r w:rsidRPr="00251844">
              <w:rPr>
                <w:lang w:val="de-DE"/>
              </w:rPr>
              <w:t>EH  Den</w:t>
            </w:r>
            <w:proofErr w:type="gramEnd"/>
            <w:r w:rsidRPr="00251844">
              <w:rPr>
                <w:lang w:val="de-DE"/>
              </w:rPr>
              <w:t xml:space="preserve">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D1267A" w14:paraId="2A2BBFB1" w14:textId="359BFD32">
            <w:pPr>
              <w:pStyle w:val="referentiegegevens"/>
            </w:pPr>
            <w:r>
              <w:t>7771208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D1267A" w:rsidR="00C6487D" w:rsidP="00133AE9" w:rsidRDefault="00D1267A" w14:paraId="7E785020" w14:textId="08EF59FE">
            <w:pPr>
              <w:pStyle w:val="referentiegegevens"/>
            </w:pPr>
            <w:r w:rsidRPr="00D1267A">
              <w:t>2026Z15959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09716818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D1267A">
        <w:rPr>
          <w:rFonts w:cs="Utopia"/>
          <w:color w:val="000000"/>
        </w:rPr>
        <w:t>het lid</w:t>
      </w:r>
      <w:r w:rsidR="00F64F6A">
        <w:t xml:space="preserve"> </w:t>
      </w:r>
      <w:r w:rsidRPr="00243CBB" w:rsidR="00D1267A">
        <w:rPr>
          <w:rFonts w:eastAsia="DejaVuSerifCondensed" w:cs="DejaVuSerifCondensed"/>
          <w:color w:val="000000"/>
        </w:rPr>
        <w:t>Keijzer (Lid Keijzer)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D1267A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Pr="00243CBB" w:rsidR="00D1267A">
        <w:rPr>
          <w:rFonts w:eastAsia="DejaVuSerifCondensed" w:cs="DejaVuSerifCondensed"/>
          <w:color w:val="000000"/>
        </w:rPr>
        <w:t>het bericht "</w:t>
      </w:r>
      <w:proofErr w:type="spellStart"/>
      <w:r w:rsidRPr="00243CBB" w:rsidR="00D1267A">
        <w:rPr>
          <w:rFonts w:eastAsia="DejaVuSerifCondensed" w:cs="DejaVuSerifCondensed"/>
          <w:color w:val="000000"/>
        </w:rPr>
        <w:t>MEcommandant</w:t>
      </w:r>
      <w:proofErr w:type="spellEnd"/>
      <w:r w:rsidR="00D1267A">
        <w:rPr>
          <w:rFonts w:eastAsia="DejaVuSerifCondensed" w:cs="DejaVuSerifCondensed"/>
          <w:color w:val="000000"/>
        </w:rPr>
        <w:t xml:space="preserve"> </w:t>
      </w:r>
      <w:r w:rsidRPr="00243CBB" w:rsidR="00D1267A">
        <w:rPr>
          <w:rFonts w:eastAsia="DejaVuSerifCondensed" w:cs="DejaVuSerifCondensed"/>
          <w:color w:val="000000"/>
        </w:rPr>
        <w:t>Amsterdam over vrij spel Marokko-fans en niet ingrijpen van politie: ‘Als je gaat handhaven op</w:t>
      </w:r>
      <w:r w:rsidR="00D1267A">
        <w:rPr>
          <w:rFonts w:eastAsia="DejaVuSerifCondensed" w:cs="DejaVuSerifCondensed"/>
          <w:color w:val="000000"/>
        </w:rPr>
        <w:t xml:space="preserve"> </w:t>
      </w:r>
      <w:r w:rsidRPr="00243CBB" w:rsidR="00D1267A">
        <w:rPr>
          <w:rFonts w:eastAsia="DejaVuSerifCondensed" w:cs="DejaVuSerifCondensed"/>
          <w:color w:val="000000"/>
        </w:rPr>
        <w:t>kleine vergrijpen, wordt het oorlog’".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</w:t>
      </w:r>
      <w:proofErr w:type="gramStart"/>
      <w:r w:rsidRPr="00251844" w:rsidR="00B96328">
        <w:t>ingezonden</w:t>
      </w:r>
      <w:proofErr w:type="gramEnd"/>
      <w:r w:rsidR="00F50E56">
        <w:t xml:space="preserve"> </w:t>
      </w:r>
      <w:r w:rsidR="00D1267A">
        <w:t>8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27612086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D1267A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D1267A" w14:paraId="514717E7" w14:textId="7571E263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F4DF" w14:textId="77777777" w:rsidR="008D4150" w:rsidRDefault="008D4150">
      <w:r>
        <w:separator/>
      </w:r>
    </w:p>
    <w:p w14:paraId="205CEF39" w14:textId="77777777" w:rsidR="008D4150" w:rsidRDefault="008D4150"/>
    <w:p w14:paraId="285219E0" w14:textId="77777777" w:rsidR="008D4150" w:rsidRDefault="008D4150"/>
    <w:p w14:paraId="70B77ABE" w14:textId="77777777" w:rsidR="008D4150" w:rsidRDefault="008D4150"/>
  </w:endnote>
  <w:endnote w:type="continuationSeparator" w:id="0">
    <w:p w14:paraId="1985A11E" w14:textId="77777777" w:rsidR="008D4150" w:rsidRDefault="008D4150">
      <w:r>
        <w:continuationSeparator/>
      </w:r>
    </w:p>
    <w:p w14:paraId="3682B5BE" w14:textId="77777777" w:rsidR="008D4150" w:rsidRDefault="008D4150"/>
    <w:p w14:paraId="4F831C8E" w14:textId="77777777" w:rsidR="008D4150" w:rsidRDefault="008D4150"/>
    <w:p w14:paraId="73EB47F4" w14:textId="77777777" w:rsidR="008D4150" w:rsidRDefault="008D4150"/>
  </w:endnote>
  <w:endnote w:type="continuationNotice" w:id="1">
    <w:p w14:paraId="04FC9E84" w14:textId="77777777" w:rsidR="008D4150" w:rsidRDefault="008D41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0854" w14:textId="77777777" w:rsidR="008D4150" w:rsidRDefault="008D4150">
      <w:r>
        <w:separator/>
      </w:r>
    </w:p>
  </w:footnote>
  <w:footnote w:type="continuationSeparator" w:id="0">
    <w:p w14:paraId="6C027A3C" w14:textId="77777777" w:rsidR="008D4150" w:rsidRDefault="008D4150">
      <w:r>
        <w:continuationSeparator/>
      </w:r>
    </w:p>
  </w:footnote>
  <w:footnote w:type="continuationNotice" w:id="1">
    <w:p w14:paraId="5B9CDA5F" w14:textId="77777777" w:rsidR="008D4150" w:rsidRDefault="008D41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152AF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l-NL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97773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267A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E6761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1328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2026-07-29T12:53:00.0000000Z</dcterms:created>
  <dcterms:modified xsi:type="dcterms:W3CDTF">2026-07-29T12:53:00.0000000Z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