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2CA" w:rsidR="00340ECA" w:rsidP="002822CA" w:rsidRDefault="00340ECA" w14:paraId="1FA629B8" w14:textId="77777777"/>
    <w:p w:rsidR="00B824BA" w:rsidP="00810C93" w:rsidRDefault="0032535E" w14:paraId="449B3044" w14:textId="77777777">
      <w:r>
        <w:t>Geachte Voorzitter,</w:t>
      </w:r>
    </w:p>
    <w:p w:rsidR="00D15779" w:rsidP="00810C93" w:rsidRDefault="00D15779" w14:paraId="109771EE" w14:textId="77777777"/>
    <w:p w:rsidR="00C07B0E" w:rsidP="00C07B0E" w:rsidRDefault="00C07B0E" w14:paraId="64B08AF6" w14:textId="0EBF30EC">
      <w:pPr>
        <w:rPr>
          <w:szCs w:val="18"/>
        </w:rPr>
      </w:pPr>
      <w:r>
        <w:rPr>
          <w:szCs w:val="18"/>
        </w:rPr>
        <w:t xml:space="preserve">De </w:t>
      </w:r>
      <w:r w:rsidR="00CD255E">
        <w:rPr>
          <w:szCs w:val="18"/>
        </w:rPr>
        <w:t xml:space="preserve">schriftelijke </w:t>
      </w:r>
      <w:r>
        <w:rPr>
          <w:szCs w:val="18"/>
        </w:rPr>
        <w:t xml:space="preserve">vragen van het lid Van den Berg (JA21) over </w:t>
      </w:r>
      <w:r w:rsidRPr="00122BFE">
        <w:rPr>
          <w:szCs w:val="18"/>
        </w:rPr>
        <w:t>de digitale weerbaarheid van het Nederlandse elektriciteitsnet</w:t>
      </w:r>
      <w:r w:rsidR="00CD255E">
        <w:rPr>
          <w:szCs w:val="18"/>
        </w:rPr>
        <w:t>,</w:t>
      </w:r>
      <w:r>
        <w:rPr>
          <w:szCs w:val="18"/>
        </w:rPr>
        <w:t xml:space="preserve"> naar aanleiding van </w:t>
      </w:r>
      <w:r w:rsidRPr="00D55932">
        <w:rPr>
          <w:szCs w:val="18"/>
        </w:rPr>
        <w:t xml:space="preserve">het artikel </w:t>
      </w:r>
      <w:r w:rsidRPr="00122BFE">
        <w:rPr>
          <w:szCs w:val="18"/>
        </w:rPr>
        <w:t>"Stroomnet kwetsbaar voor cyberaanval: 'Geen kwestie van óf, maar wanneer</w:t>
      </w:r>
      <w:r>
        <w:rPr>
          <w:szCs w:val="18"/>
        </w:rPr>
        <w:t>’”</w:t>
      </w:r>
      <w:r>
        <w:rPr>
          <w:rStyle w:val="Voetnootmarkering"/>
          <w:szCs w:val="18"/>
        </w:rPr>
        <w:footnoteReference w:id="1"/>
      </w:r>
      <w:r>
        <w:rPr>
          <w:szCs w:val="18"/>
        </w:rPr>
        <w:t xml:space="preserve"> (</w:t>
      </w:r>
      <w:r w:rsidRPr="001C791C">
        <w:rPr>
          <w:szCs w:val="18"/>
        </w:rPr>
        <w:t>2026Z16508</w:t>
      </w:r>
      <w:r>
        <w:rPr>
          <w:szCs w:val="18"/>
        </w:rPr>
        <w:t>)</w:t>
      </w:r>
      <w:r w:rsidR="00CD255E">
        <w:rPr>
          <w:szCs w:val="18"/>
        </w:rPr>
        <w:t>,</w:t>
      </w:r>
      <w:r>
        <w:rPr>
          <w:szCs w:val="18"/>
        </w:rPr>
        <w:t xml:space="preserve"> kunnen niet binnen de gebruikelijke termijn </w:t>
      </w:r>
      <w:r w:rsidR="00CD255E">
        <w:rPr>
          <w:szCs w:val="18"/>
        </w:rPr>
        <w:t xml:space="preserve">van drie weken </w:t>
      </w:r>
      <w:r>
        <w:rPr>
          <w:szCs w:val="18"/>
        </w:rPr>
        <w:t>worden beantwoord. De reden van uitstel is dat interdepartementale afstemming en de afstemming met de toezichthouder en energiesector meer tijd vraagt. Ik zal uw Kamer</w:t>
      </w:r>
      <w:r w:rsidR="00CD255E">
        <w:rPr>
          <w:szCs w:val="18"/>
        </w:rPr>
        <w:t>, mede namens de minister van Economische Zaken en Klimaat,</w:t>
      </w:r>
      <w:r>
        <w:rPr>
          <w:szCs w:val="18"/>
        </w:rPr>
        <w:t xml:space="preserve"> zo spoedig mogelijk de antwoorden op de vragen doen toekomen.</w:t>
      </w:r>
    </w:p>
    <w:p w:rsidR="00C07B0E" w:rsidP="00810C93" w:rsidRDefault="00C07B0E" w14:paraId="4C39D864" w14:textId="77777777"/>
    <w:p w:rsidR="00C07B0E" w:rsidP="00810C93" w:rsidRDefault="00C07B0E" w14:paraId="35232A69" w14:textId="77777777"/>
    <w:p w:rsidR="00C07B0E" w:rsidP="00C07B0E" w:rsidRDefault="00C07B0E" w14:paraId="3B4FF1A8" w14:textId="77777777">
      <w:pPr>
        <w:rPr>
          <w:rStyle w:val="Zwaar"/>
          <w:b w:val="0"/>
          <w:bCs w:val="0"/>
        </w:rPr>
      </w:pPr>
    </w:p>
    <w:p w:rsidR="008B651F" w:rsidP="00C07B0E" w:rsidRDefault="008B651F" w14:paraId="0A12CB58" w14:textId="77777777">
      <w:pPr>
        <w:rPr>
          <w:rStyle w:val="Zwaar"/>
          <w:b w:val="0"/>
          <w:bCs w:val="0"/>
        </w:rPr>
      </w:pPr>
    </w:p>
    <w:p w:rsidR="00C07B0E" w:rsidP="00C07B0E" w:rsidRDefault="00C07B0E" w14:paraId="04F69333" w14:textId="33E06F6E">
      <w:pPr>
        <w:rPr>
          <w:szCs w:val="18"/>
        </w:rPr>
      </w:pPr>
      <w:r>
        <w:rPr>
          <w:szCs w:val="18"/>
        </w:rPr>
        <w:t>Stientje van Veldhoven</w:t>
      </w:r>
      <w:r w:rsidR="0008532E">
        <w:rPr>
          <w:szCs w:val="18"/>
        </w:rPr>
        <w:t xml:space="preserve"> </w:t>
      </w:r>
      <w:r>
        <w:rPr>
          <w:szCs w:val="18"/>
        </w:rPr>
        <w:t>- van der Meer</w:t>
      </w:r>
    </w:p>
    <w:p w:rsidRPr="005461DA" w:rsidR="00C07B0E" w:rsidP="00C07B0E" w:rsidRDefault="00C07B0E" w14:paraId="0279C4DA" w14:textId="77777777">
      <w:pPr>
        <w:rPr>
          <w:szCs w:val="18"/>
        </w:rPr>
      </w:pPr>
      <w:r>
        <w:rPr>
          <w:szCs w:val="18"/>
        </w:rPr>
        <w:t>Minister van Klimaat en Groene Groei</w:t>
      </w:r>
    </w:p>
    <w:p w:rsidR="00C07B0E" w:rsidP="00810C93" w:rsidRDefault="00C07B0E" w14:paraId="6FBFA6AA" w14:textId="77777777"/>
    <w:p w:rsidR="00D15779" w:rsidP="00810C93" w:rsidRDefault="00D15779" w14:paraId="4D4FD195" w14:textId="77777777"/>
    <w:p w:rsidR="001A6AF9" w:rsidP="001A6AF9" w:rsidRDefault="001A6AF9" w14:paraId="495DDF63" w14:textId="77777777">
      <w:pPr>
        <w:rPr>
          <w:rFonts w:asciiTheme="minorHAnsi" w:hAnsiTheme="minorHAnsi"/>
          <w:sz w:val="22"/>
          <w:szCs w:val="18"/>
        </w:rPr>
      </w:pPr>
    </w:p>
    <w:sectPr w:rsidR="001A6AF9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41D97" w14:textId="77777777" w:rsidR="0032535E" w:rsidRDefault="0032535E">
      <w:r>
        <w:separator/>
      </w:r>
    </w:p>
    <w:p w14:paraId="6AA01899" w14:textId="77777777" w:rsidR="0032535E" w:rsidRDefault="0032535E"/>
  </w:endnote>
  <w:endnote w:type="continuationSeparator" w:id="0">
    <w:p w14:paraId="1AC304DF" w14:textId="77777777" w:rsidR="0032535E" w:rsidRDefault="0032535E">
      <w:r>
        <w:continuationSeparator/>
      </w:r>
    </w:p>
    <w:p w14:paraId="469E9A6E" w14:textId="77777777" w:rsidR="0032535E" w:rsidRDefault="003253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7E86A" w14:textId="534F3310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1191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  <w:gridCol w:w="2156"/>
    </w:tblGrid>
    <w:tr w:rsidR="00EF0275" w14:paraId="5F198EDE" w14:textId="77777777" w:rsidTr="006D1737">
      <w:trPr>
        <w:trHeight w:hRule="exact" w:val="240"/>
      </w:trPr>
      <w:tc>
        <w:tcPr>
          <w:tcW w:w="7601" w:type="dxa"/>
        </w:tcPr>
        <w:p w14:paraId="1CBC0074" w14:textId="77777777" w:rsidR="006D1737" w:rsidRDefault="006D1737" w:rsidP="006D1737">
          <w:pPr>
            <w:pStyle w:val="Huisstijl-Rubricering"/>
          </w:pPr>
        </w:p>
      </w:tc>
      <w:tc>
        <w:tcPr>
          <w:tcW w:w="2156" w:type="dxa"/>
        </w:tcPr>
        <w:p w14:paraId="736A22BA" w14:textId="77777777" w:rsidR="006D1737" w:rsidRPr="00645414" w:rsidRDefault="0032535E" w:rsidP="006D1737">
          <w:pPr>
            <w:pStyle w:val="Huisstijl-Paginanummering"/>
          </w:pPr>
          <w:r>
            <w:t xml:space="preserve">Pagina </w:t>
          </w:r>
          <w:r w:rsidR="001A6AF9" w:rsidRPr="00645414">
            <w:fldChar w:fldCharType="begin"/>
          </w:r>
          <w:r w:rsidR="001A6AF9" w:rsidRPr="00645414">
            <w:instrText xml:space="preserve"> PAGE   \* MERGEFORMAT </w:instrText>
          </w:r>
          <w:r w:rsidR="001A6AF9" w:rsidRPr="00645414">
            <w:fldChar w:fldCharType="separate"/>
          </w:r>
          <w:r w:rsidR="001A6AF9">
            <w:t>2</w:t>
          </w:r>
          <w:r w:rsidR="001A6AF9" w:rsidRPr="00645414">
            <w:fldChar w:fldCharType="end"/>
          </w:r>
          <w:r>
            <w:t xml:space="preserve"> van </w:t>
          </w:r>
          <w:r w:rsidR="00D72F45">
            <w:fldChar w:fldCharType="begin"/>
          </w:r>
          <w:r>
            <w:instrText xml:space="preserve"> SECTIONPAGES   \* MERGEFORMAT </w:instrText>
          </w:r>
          <w:r w:rsidR="00D72F45">
            <w:fldChar w:fldCharType="separate"/>
          </w:r>
          <w:r w:rsidR="00D72F45">
            <w:t>2</w:t>
          </w:r>
          <w:r w:rsidR="00D72F45">
            <w:fldChar w:fldCharType="end"/>
          </w:r>
          <w:r w:rsidRPr="00ED539E">
            <w:t xml:space="preserve"> </w:t>
          </w:r>
        </w:p>
      </w:tc>
      <w:tc>
        <w:tcPr>
          <w:tcW w:w="2156" w:type="dxa"/>
        </w:tcPr>
        <w:p w14:paraId="49C32970" w14:textId="77777777" w:rsidR="006D1737" w:rsidRPr="00645414" w:rsidRDefault="0032535E" w:rsidP="006D1737">
          <w:pPr>
            <w:pStyle w:val="Huisstijl-Paginanummering"/>
          </w:pPr>
          <w:r w:rsidRPr="00645414">
            <w:t xml:space="preserve"> </w:t>
          </w:r>
        </w:p>
      </w:tc>
    </w:tr>
  </w:tbl>
  <w:p w14:paraId="728ACB0A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F0275" w14:paraId="516ABC8E" w14:textId="77777777" w:rsidTr="00CA6A25">
      <w:trPr>
        <w:trHeight w:hRule="exact" w:val="240"/>
      </w:trPr>
      <w:tc>
        <w:tcPr>
          <w:tcW w:w="7601" w:type="dxa"/>
        </w:tcPr>
        <w:p w14:paraId="60639EAC" w14:textId="502FC2C0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68CB117C" w14:textId="4E10489D" w:rsidR="00527BD4" w:rsidRPr="00ED539E" w:rsidRDefault="0032535E" w:rsidP="00ED539E">
          <w:pPr>
            <w:pStyle w:val="Huisstijl-Paginanummering"/>
          </w:pPr>
          <w:r>
            <w:t xml:space="preserve">Pagina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>
            <w:t xml:space="preserve"> van </w:t>
          </w:r>
          <w:r w:rsidR="004B0F05">
            <w:fldChar w:fldCharType="begin"/>
          </w:r>
          <w:r>
            <w:instrText xml:space="preserve"> SECTIONPAGES   \* MERGEFORMAT </w:instrText>
          </w:r>
          <w:r w:rsidR="004B0F05">
            <w:fldChar w:fldCharType="separate"/>
          </w:r>
          <w:r w:rsidR="00D514A9">
            <w:t>1</w:t>
          </w:r>
          <w:r w:rsidR="004B0F05">
            <w:fldChar w:fldCharType="end"/>
          </w:r>
        </w:p>
      </w:tc>
    </w:tr>
  </w:tbl>
  <w:p w14:paraId="06D06CC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4E8E170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FAC0" w14:textId="77777777" w:rsidR="0032535E" w:rsidRDefault="0032535E">
      <w:r>
        <w:separator/>
      </w:r>
    </w:p>
    <w:p w14:paraId="0370490F" w14:textId="77777777" w:rsidR="0032535E" w:rsidRDefault="0032535E"/>
  </w:footnote>
  <w:footnote w:type="continuationSeparator" w:id="0">
    <w:p w14:paraId="34D57C15" w14:textId="77777777" w:rsidR="0032535E" w:rsidRDefault="0032535E">
      <w:r>
        <w:continuationSeparator/>
      </w:r>
    </w:p>
    <w:p w14:paraId="7D05FC02" w14:textId="77777777" w:rsidR="0032535E" w:rsidRDefault="0032535E"/>
  </w:footnote>
  <w:footnote w:id="1">
    <w:p w14:paraId="63CFF5FA" w14:textId="77777777" w:rsidR="00C07B0E" w:rsidRDefault="00C07B0E" w:rsidP="00C07B0E">
      <w:pPr>
        <w:pStyle w:val="Voetnoottekst"/>
      </w:pPr>
      <w:r>
        <w:rPr>
          <w:rStyle w:val="Voetnootmarkering"/>
        </w:rPr>
        <w:footnoteRef/>
      </w:r>
      <w:r>
        <w:t xml:space="preserve"> J. Kraan, ‘Stroomnet kwetsbaar voor cyberaanval: ‘Geen kwestie van óf, maar wanneer’’, </w:t>
      </w:r>
      <w:r w:rsidRPr="00C06A44">
        <w:rPr>
          <w:i/>
          <w:iCs/>
        </w:rPr>
        <w:t>NU.nl</w:t>
      </w:r>
      <w:r>
        <w:t xml:space="preserve"> 27 juli 2026, </w:t>
      </w:r>
      <w:hyperlink r:id="rId1" w:history="1">
        <w:r w:rsidRPr="00501152">
          <w:rPr>
            <w:rStyle w:val="Hyperlink"/>
          </w:rPr>
          <w:t>Stroomnet kwetsbaar voor cyberaanval: 'Geen kwestie van óf, maar wanneer' | Klimaat | NU.nl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F0275" w14:paraId="747CDB25" w14:textId="77777777" w:rsidTr="00A50CF6">
      <w:tc>
        <w:tcPr>
          <w:tcW w:w="2156" w:type="dxa"/>
        </w:tcPr>
        <w:p w14:paraId="7D1D9F80" w14:textId="77777777" w:rsidR="00527BD4" w:rsidRPr="00624D22" w:rsidRDefault="0032535E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</w:p>
      </w:tc>
    </w:tr>
    <w:tr w:rsidR="00EF0275" w14:paraId="3AE775EE" w14:textId="77777777" w:rsidTr="00A50CF6">
      <w:trPr>
        <w:trHeight w:hRule="exact" w:val="200"/>
      </w:trPr>
      <w:tc>
        <w:tcPr>
          <w:tcW w:w="2156" w:type="dxa"/>
        </w:tcPr>
        <w:p w14:paraId="74F01F23" w14:textId="77777777" w:rsidR="00527BD4" w:rsidRPr="005819CE" w:rsidRDefault="00527BD4" w:rsidP="00A50CF6"/>
      </w:tc>
    </w:tr>
    <w:tr w:rsidR="00EF0275" w14:paraId="7640A1B7" w14:textId="77777777" w:rsidTr="00502512">
      <w:trPr>
        <w:trHeight w:hRule="exact" w:val="774"/>
      </w:trPr>
      <w:tc>
        <w:tcPr>
          <w:tcW w:w="2156" w:type="dxa"/>
        </w:tcPr>
        <w:p w14:paraId="5CA3FACF" w14:textId="77777777" w:rsidR="00527BD4" w:rsidRDefault="00527BD4" w:rsidP="003A5290">
          <w:pPr>
            <w:pStyle w:val="Huisstijl-Kopje"/>
          </w:pPr>
        </w:p>
        <w:p w14:paraId="19D9BEC1" w14:textId="77777777" w:rsidR="00502512" w:rsidRPr="00502512" w:rsidRDefault="0032535E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KGG_DGKE_EM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107910274</w:t>
          </w:r>
        </w:p>
        <w:p w14:paraId="5177A6A3" w14:textId="77777777" w:rsidR="00527BD4" w:rsidRPr="005819CE" w:rsidRDefault="00527BD4" w:rsidP="00361A56">
          <w:pPr>
            <w:pStyle w:val="Huisstijl-Kopje"/>
          </w:pPr>
        </w:p>
      </w:tc>
    </w:tr>
  </w:tbl>
  <w:p w14:paraId="2888D5E7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2482D277" w14:textId="77777777" w:rsidR="00527BD4" w:rsidRDefault="00527BD4" w:rsidP="008C356D"/>
  <w:p w14:paraId="49D0E703" w14:textId="77777777" w:rsidR="00527BD4" w:rsidRPr="00740712" w:rsidRDefault="00527BD4" w:rsidP="008C356D"/>
  <w:p w14:paraId="6E3B3860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0EEB65B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10D6A817" w14:textId="77777777" w:rsidR="00527BD4" w:rsidRDefault="00527BD4" w:rsidP="004F44C2"/>
  <w:p w14:paraId="15FB248B" w14:textId="77777777" w:rsidR="00624D22" w:rsidRDefault="00624D22" w:rsidP="004F44C2"/>
  <w:p w14:paraId="5EB5A616" w14:textId="77777777" w:rsidR="00624D22" w:rsidRDefault="00624D22" w:rsidP="004F44C2"/>
  <w:p w14:paraId="79B17FAB" w14:textId="77777777" w:rsidR="00527BD4" w:rsidRPr="00740712" w:rsidRDefault="00527BD4" w:rsidP="004F44C2"/>
  <w:p w14:paraId="297BAF9E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F0275" w14:paraId="31B397DC" w14:textId="77777777" w:rsidTr="00751A6A">
      <w:trPr>
        <w:trHeight w:val="2636"/>
      </w:trPr>
      <w:tc>
        <w:tcPr>
          <w:tcW w:w="737" w:type="dxa"/>
        </w:tcPr>
        <w:p w14:paraId="6F0A0D2E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6FA896F1" w14:textId="77777777" w:rsidR="00527BD4" w:rsidRDefault="0032535E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</w:t>
          </w:r>
          <w:r w:rsidR="009D0B5A" w:rsidRPr="009D0B5A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6E480B68" wp14:editId="5CEA74D7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D59396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98BB1F8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F0275" w14:paraId="500B2273" w14:textId="77777777" w:rsidTr="00A50CF6">
      <w:tc>
        <w:tcPr>
          <w:tcW w:w="2160" w:type="dxa"/>
        </w:tcPr>
        <w:p w14:paraId="4F372DB7" w14:textId="77777777" w:rsidR="00527BD4" w:rsidRPr="00781DCA" w:rsidRDefault="0032535E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Energiemarkt</w:t>
          </w:r>
        </w:p>
        <w:p w14:paraId="12E1AF48" w14:textId="77777777" w:rsidR="00527BD4" w:rsidRPr="00BE5ED9" w:rsidRDefault="0032535E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70E22E9" w14:textId="77777777" w:rsidR="00EF495B" w:rsidRDefault="0032535E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45E48F7" w14:textId="77777777" w:rsidR="00EF495B" w:rsidRPr="005B3814" w:rsidRDefault="0032535E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E9E0AA5" w14:textId="27A29B89" w:rsidR="00527BD4" w:rsidRPr="008B651F" w:rsidRDefault="0032535E" w:rsidP="00F748E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EF0275" w14:paraId="5A97B71D" w14:textId="77777777" w:rsidTr="00A50CF6">
      <w:trPr>
        <w:trHeight w:hRule="exact" w:val="200"/>
      </w:trPr>
      <w:tc>
        <w:tcPr>
          <w:tcW w:w="2160" w:type="dxa"/>
        </w:tcPr>
        <w:p w14:paraId="56356CB1" w14:textId="77777777" w:rsidR="00527BD4" w:rsidRPr="00D71182" w:rsidRDefault="00527BD4" w:rsidP="00A50CF6">
          <w:pPr>
            <w:rPr>
              <w:lang w:val="fr-FR"/>
            </w:rPr>
          </w:pPr>
        </w:p>
      </w:tc>
    </w:tr>
    <w:tr w:rsidR="00EF0275" w14:paraId="759A44AC" w14:textId="77777777" w:rsidTr="00A50CF6">
      <w:tc>
        <w:tcPr>
          <w:tcW w:w="2160" w:type="dxa"/>
        </w:tcPr>
        <w:p w14:paraId="0958B432" w14:textId="77777777" w:rsidR="000C0163" w:rsidRPr="005819CE" w:rsidRDefault="0032535E" w:rsidP="000C0163">
          <w:pPr>
            <w:pStyle w:val="Huisstijl-Kopje"/>
          </w:pPr>
          <w:r>
            <w:t>Ons kenmerk</w:t>
          </w:r>
        </w:p>
        <w:p w14:paraId="2B05A1C8" w14:textId="77777777" w:rsidR="000C0163" w:rsidRPr="005819CE" w:rsidRDefault="0032535E" w:rsidP="000C0163">
          <w:pPr>
            <w:pStyle w:val="Huisstijl-Gegeven"/>
          </w:pPr>
          <w:r>
            <w:t>KGG_DGKE_EM</w:t>
          </w:r>
          <w:r w:rsidR="00926AE2">
            <w:t xml:space="preserve"> / </w:t>
          </w:r>
          <w:r>
            <w:t>107910274</w:t>
          </w:r>
        </w:p>
        <w:p w14:paraId="121C314D" w14:textId="77777777" w:rsidR="00527BD4" w:rsidRPr="005819CE" w:rsidRDefault="0032535E" w:rsidP="00A50CF6">
          <w:pPr>
            <w:pStyle w:val="Huisstijl-Kopje"/>
          </w:pPr>
          <w:r>
            <w:t>Uw kenmerk</w:t>
          </w:r>
        </w:p>
        <w:p w14:paraId="1760BF5E" w14:textId="5E37108B" w:rsidR="00527BD4" w:rsidRPr="005819CE" w:rsidRDefault="0032535E" w:rsidP="008B651F">
          <w:pPr>
            <w:pStyle w:val="Huisstijl-Gegeven"/>
          </w:pPr>
          <w:r>
            <w:t>2026Z16508</w:t>
          </w:r>
        </w:p>
      </w:tc>
    </w:tr>
  </w:tbl>
  <w:p w14:paraId="3A497E49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EF0275" w14:paraId="7FA08BAE" w14:textId="77777777" w:rsidTr="00C37826">
      <w:trPr>
        <w:trHeight w:val="400"/>
      </w:trPr>
      <w:tc>
        <w:tcPr>
          <w:tcW w:w="7371" w:type="dxa"/>
          <w:gridSpan w:val="2"/>
        </w:tcPr>
        <w:p w14:paraId="307E7D7A" w14:textId="77777777" w:rsidR="00527BD4" w:rsidRPr="00BC3B53" w:rsidRDefault="0032535E" w:rsidP="00A50CF6">
          <w:pPr>
            <w:pStyle w:val="Huisstijl-Retouradres"/>
          </w:pPr>
          <w:r>
            <w:t xml:space="preserve">&gt; </w:t>
          </w:r>
          <w:r w:rsidR="00C37826">
            <w:t xml:space="preserve">Retouradres Postbus </w:t>
          </w:r>
          <w:r>
            <w:t>20401</w:t>
          </w:r>
          <w:r w:rsidR="00C37826">
            <w:t xml:space="preserve"> </w:t>
          </w:r>
          <w:r>
            <w:t>2500 EK</w:t>
          </w:r>
          <w:r w:rsidR="00C37826">
            <w:t xml:space="preserve"> </w:t>
          </w:r>
          <w:r>
            <w:t>Den Haag</w:t>
          </w:r>
        </w:p>
      </w:tc>
    </w:tr>
    <w:tr w:rsidR="00EF0275" w14:paraId="3622FA60" w14:textId="77777777" w:rsidTr="00C37826">
      <w:tc>
        <w:tcPr>
          <w:tcW w:w="7371" w:type="dxa"/>
          <w:gridSpan w:val="2"/>
        </w:tcPr>
        <w:p w14:paraId="4D1B94A9" w14:textId="77777777" w:rsidR="00527BD4" w:rsidRPr="00983E8F" w:rsidRDefault="00527BD4" w:rsidP="00A50CF6">
          <w:pPr>
            <w:pStyle w:val="Huisstijl-Rubricering"/>
          </w:pPr>
        </w:p>
      </w:tc>
    </w:tr>
    <w:tr w:rsidR="00EF0275" w14:paraId="46A7A607" w14:textId="77777777" w:rsidTr="00C37826">
      <w:trPr>
        <w:trHeight w:hRule="exact" w:val="2440"/>
      </w:trPr>
      <w:tc>
        <w:tcPr>
          <w:tcW w:w="7371" w:type="dxa"/>
          <w:gridSpan w:val="2"/>
        </w:tcPr>
        <w:p w14:paraId="76EC0CB0" w14:textId="77777777" w:rsidR="00527BD4" w:rsidRDefault="0032535E" w:rsidP="00A50CF6">
          <w:pPr>
            <w:pStyle w:val="Huisstijl-NAW"/>
          </w:pPr>
          <w:r>
            <w:t xml:space="preserve">De Voorzitter van de Tweede Kamer </w:t>
          </w:r>
        </w:p>
        <w:p w14:paraId="58AFB7A5" w14:textId="77777777" w:rsidR="00D87195" w:rsidRDefault="0032535E" w:rsidP="00D87195">
          <w:pPr>
            <w:pStyle w:val="Huisstijl-NAW"/>
          </w:pPr>
          <w:r>
            <w:t>der Staten-Generaal</w:t>
          </w:r>
        </w:p>
        <w:p w14:paraId="68250A95" w14:textId="77777777" w:rsidR="00EA0F13" w:rsidRDefault="0032535E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7013E791" w14:textId="77777777" w:rsidR="00985E56" w:rsidRDefault="0032535E" w:rsidP="00EA0F13">
          <w:r>
            <w:rPr>
              <w:szCs w:val="18"/>
            </w:rPr>
            <w:t>2595 BD  DEN HAAG</w:t>
          </w:r>
        </w:p>
      </w:tc>
    </w:tr>
    <w:tr w:rsidR="00EF0275" w14:paraId="195B9B30" w14:textId="77777777" w:rsidTr="00C37826">
      <w:trPr>
        <w:trHeight w:hRule="exact" w:val="400"/>
      </w:trPr>
      <w:tc>
        <w:tcPr>
          <w:tcW w:w="7371" w:type="dxa"/>
          <w:gridSpan w:val="2"/>
        </w:tcPr>
        <w:p w14:paraId="28993A3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F0275" w14:paraId="5BBD1F7C" w14:textId="77777777" w:rsidTr="00C37826">
      <w:trPr>
        <w:trHeight w:val="240"/>
      </w:trPr>
      <w:tc>
        <w:tcPr>
          <w:tcW w:w="709" w:type="dxa"/>
        </w:tcPr>
        <w:p w14:paraId="6A5D4B4A" w14:textId="77777777" w:rsidR="00527BD4" w:rsidRPr="00C37826" w:rsidRDefault="0032535E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</w:tcPr>
        <w:p w14:paraId="181E4155" w14:textId="72192DE9" w:rsidR="00527BD4" w:rsidRPr="007709EF" w:rsidRDefault="00CA55F7" w:rsidP="00A50CF6">
          <w:r>
            <w:t>29 juli 2026</w:t>
          </w:r>
        </w:p>
      </w:tc>
    </w:tr>
    <w:tr w:rsidR="00EF0275" w14:paraId="37726773" w14:textId="77777777" w:rsidTr="00C37826">
      <w:trPr>
        <w:trHeight w:val="240"/>
      </w:trPr>
      <w:tc>
        <w:tcPr>
          <w:tcW w:w="709" w:type="dxa"/>
        </w:tcPr>
        <w:p w14:paraId="016DCE70" w14:textId="77777777" w:rsidR="00527BD4" w:rsidRPr="00C37826" w:rsidRDefault="0032535E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</w:tcPr>
        <w:p w14:paraId="6C9551DC" w14:textId="77777777" w:rsidR="00527BD4" w:rsidRPr="007709EF" w:rsidRDefault="0032535E" w:rsidP="00A50CF6">
          <w:r>
            <w:t>Uitstel beantwoording Kamervragen over de digitale weerbaarheid van het Nederlandse elektriciteitsnet</w:t>
          </w:r>
        </w:p>
      </w:tc>
    </w:tr>
  </w:tbl>
  <w:p w14:paraId="3AF775D4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AA6FBB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24C5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A27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E8D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AA6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D3EF7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4A0F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46AF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A01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1A215E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1466B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2409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E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6C34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42F0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2C0A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240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061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908F5"/>
    <w:multiLevelType w:val="hybridMultilevel"/>
    <w:tmpl w:val="2BDACAD4"/>
    <w:lvl w:ilvl="0" w:tplc="4A0E8E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6902F7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101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8F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21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9A6D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83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09E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4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6918612">
    <w:abstractNumId w:val="10"/>
  </w:num>
  <w:num w:numId="2" w16cid:durableId="507715555">
    <w:abstractNumId w:val="7"/>
  </w:num>
  <w:num w:numId="3" w16cid:durableId="1045956717">
    <w:abstractNumId w:val="6"/>
  </w:num>
  <w:num w:numId="4" w16cid:durableId="472529957">
    <w:abstractNumId w:val="5"/>
  </w:num>
  <w:num w:numId="5" w16cid:durableId="1897668309">
    <w:abstractNumId w:val="4"/>
  </w:num>
  <w:num w:numId="6" w16cid:durableId="1776634072">
    <w:abstractNumId w:val="8"/>
  </w:num>
  <w:num w:numId="7" w16cid:durableId="1958173085">
    <w:abstractNumId w:val="3"/>
  </w:num>
  <w:num w:numId="8" w16cid:durableId="675889736">
    <w:abstractNumId w:val="2"/>
  </w:num>
  <w:num w:numId="9" w16cid:durableId="992174220">
    <w:abstractNumId w:val="1"/>
  </w:num>
  <w:num w:numId="10" w16cid:durableId="1378431493">
    <w:abstractNumId w:val="0"/>
  </w:num>
  <w:num w:numId="11" w16cid:durableId="880366946">
    <w:abstractNumId w:val="9"/>
  </w:num>
  <w:num w:numId="12" w16cid:durableId="1939679356">
    <w:abstractNumId w:val="11"/>
  </w:num>
  <w:num w:numId="13" w16cid:durableId="22945991">
    <w:abstractNumId w:val="14"/>
  </w:num>
  <w:num w:numId="14" w16cid:durableId="1115517665">
    <w:abstractNumId w:val="12"/>
  </w:num>
  <w:num w:numId="15" w16cid:durableId="844856013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8532E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6CCE"/>
    <w:rsid w:val="000E7895"/>
    <w:rsid w:val="000F161D"/>
    <w:rsid w:val="000F3CAA"/>
    <w:rsid w:val="00121BF0"/>
    <w:rsid w:val="00123704"/>
    <w:rsid w:val="001270C7"/>
    <w:rsid w:val="00132540"/>
    <w:rsid w:val="0014786A"/>
    <w:rsid w:val="001516A4"/>
    <w:rsid w:val="00151E5F"/>
    <w:rsid w:val="00153E28"/>
    <w:rsid w:val="00154908"/>
    <w:rsid w:val="001569AB"/>
    <w:rsid w:val="00164D63"/>
    <w:rsid w:val="0016725C"/>
    <w:rsid w:val="00170D14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AF9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238"/>
    <w:rsid w:val="002309A8"/>
    <w:rsid w:val="00236CFE"/>
    <w:rsid w:val="002428E3"/>
    <w:rsid w:val="00243031"/>
    <w:rsid w:val="002570B4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0029B"/>
    <w:rsid w:val="00312597"/>
    <w:rsid w:val="0032535E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E4281"/>
    <w:rsid w:val="003F07C6"/>
    <w:rsid w:val="003F1F6B"/>
    <w:rsid w:val="003F3757"/>
    <w:rsid w:val="003F38BD"/>
    <w:rsid w:val="003F44B7"/>
    <w:rsid w:val="004008E9"/>
    <w:rsid w:val="00406F54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0F05"/>
    <w:rsid w:val="004B5465"/>
    <w:rsid w:val="004B70F0"/>
    <w:rsid w:val="004D505E"/>
    <w:rsid w:val="004D72CA"/>
    <w:rsid w:val="004E2242"/>
    <w:rsid w:val="004E4776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2538"/>
    <w:rsid w:val="005C34E1"/>
    <w:rsid w:val="005C3FE0"/>
    <w:rsid w:val="005C740C"/>
    <w:rsid w:val="005D32D1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1DEC"/>
    <w:rsid w:val="00624D22"/>
    <w:rsid w:val="00625CD0"/>
    <w:rsid w:val="0062627D"/>
    <w:rsid w:val="00627432"/>
    <w:rsid w:val="006448E4"/>
    <w:rsid w:val="00645414"/>
    <w:rsid w:val="00650F19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37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08C0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51A6A"/>
    <w:rsid w:val="00754FBF"/>
    <w:rsid w:val="007610AA"/>
    <w:rsid w:val="00762660"/>
    <w:rsid w:val="007709EF"/>
    <w:rsid w:val="00781DCA"/>
    <w:rsid w:val="00782701"/>
    <w:rsid w:val="00783559"/>
    <w:rsid w:val="0079551B"/>
    <w:rsid w:val="00797AA5"/>
    <w:rsid w:val="007A26BD"/>
    <w:rsid w:val="007A4105"/>
    <w:rsid w:val="007B4503"/>
    <w:rsid w:val="007B7905"/>
    <w:rsid w:val="007C406E"/>
    <w:rsid w:val="007C5183"/>
    <w:rsid w:val="007C7573"/>
    <w:rsid w:val="007E2B20"/>
    <w:rsid w:val="007E6975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651F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6AE2"/>
    <w:rsid w:val="00930B13"/>
    <w:rsid w:val="009311C8"/>
    <w:rsid w:val="00933376"/>
    <w:rsid w:val="00933A2F"/>
    <w:rsid w:val="00951C72"/>
    <w:rsid w:val="00967600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969F2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0B5A"/>
    <w:rsid w:val="009E107A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1964"/>
    <w:rsid w:val="00AA7FC9"/>
    <w:rsid w:val="00AB237D"/>
    <w:rsid w:val="00AB5933"/>
    <w:rsid w:val="00AE013D"/>
    <w:rsid w:val="00AE11B7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0E8A"/>
    <w:rsid w:val="00B824BA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07B0E"/>
    <w:rsid w:val="00C15A91"/>
    <w:rsid w:val="00C206F1"/>
    <w:rsid w:val="00C217E1"/>
    <w:rsid w:val="00C219B1"/>
    <w:rsid w:val="00C225DD"/>
    <w:rsid w:val="00C37826"/>
    <w:rsid w:val="00C4015B"/>
    <w:rsid w:val="00C40268"/>
    <w:rsid w:val="00C40C60"/>
    <w:rsid w:val="00C5258E"/>
    <w:rsid w:val="00C530C9"/>
    <w:rsid w:val="00C619A7"/>
    <w:rsid w:val="00C73D5F"/>
    <w:rsid w:val="00C82AFE"/>
    <w:rsid w:val="00C83DBC"/>
    <w:rsid w:val="00C83EAD"/>
    <w:rsid w:val="00C97C80"/>
    <w:rsid w:val="00CA47D3"/>
    <w:rsid w:val="00CA55F7"/>
    <w:rsid w:val="00CA6533"/>
    <w:rsid w:val="00CA6A25"/>
    <w:rsid w:val="00CA6A3F"/>
    <w:rsid w:val="00CA7C99"/>
    <w:rsid w:val="00CB52C3"/>
    <w:rsid w:val="00CC6290"/>
    <w:rsid w:val="00CD233D"/>
    <w:rsid w:val="00CD255E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71AB"/>
    <w:rsid w:val="00D0375A"/>
    <w:rsid w:val="00D0609E"/>
    <w:rsid w:val="00D078E1"/>
    <w:rsid w:val="00D100E9"/>
    <w:rsid w:val="00D15779"/>
    <w:rsid w:val="00D17942"/>
    <w:rsid w:val="00D21E4B"/>
    <w:rsid w:val="00D22441"/>
    <w:rsid w:val="00D23522"/>
    <w:rsid w:val="00D2496F"/>
    <w:rsid w:val="00D264D6"/>
    <w:rsid w:val="00D33BF0"/>
    <w:rsid w:val="00D33DE0"/>
    <w:rsid w:val="00D36447"/>
    <w:rsid w:val="00D514A9"/>
    <w:rsid w:val="00D516BE"/>
    <w:rsid w:val="00D5423B"/>
    <w:rsid w:val="00D54E6A"/>
    <w:rsid w:val="00D54F4E"/>
    <w:rsid w:val="00D57A56"/>
    <w:rsid w:val="00D604B3"/>
    <w:rsid w:val="00D60BA4"/>
    <w:rsid w:val="00D62419"/>
    <w:rsid w:val="00D71182"/>
    <w:rsid w:val="00D72F45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0EDF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52EF"/>
    <w:rsid w:val="00E273C5"/>
    <w:rsid w:val="00E307D1"/>
    <w:rsid w:val="00E3731D"/>
    <w:rsid w:val="00E51469"/>
    <w:rsid w:val="00E573A1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0275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1F3C"/>
    <w:rsid w:val="00F74073"/>
    <w:rsid w:val="00F748E6"/>
    <w:rsid w:val="00F75603"/>
    <w:rsid w:val="00F845B4"/>
    <w:rsid w:val="00F8713B"/>
    <w:rsid w:val="00F93F9E"/>
    <w:rsid w:val="00FA0135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737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styleId="Zwaar">
    <w:name w:val="Strong"/>
    <w:basedOn w:val="Standaardalinea-lettertype"/>
    <w:uiPriority w:val="22"/>
    <w:qFormat/>
    <w:rsid w:val="00D15779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CF71A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F71A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F71AB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CF71AB"/>
    <w:rPr>
      <w:sz w:val="16"/>
      <w:szCs w:val="16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Voetnootmarkering">
    <w:name w:val="footnote reference"/>
    <w:basedOn w:val="Standaardalinea-lettertype"/>
    <w:semiHidden/>
    <w:unhideWhenUsed/>
    <w:rsid w:val="00C07B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u.nl/klimaat/6403086/stroomnet-kwetsbaar-voor-cyberaanval-geen-kwestie-van-of-maar-wanneer.htm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593</ap:Characters>
  <ap:DocSecurity>0</ap:DocSecurity>
  <ap:Lines>4</ap:Lines>
  <ap:Paragraphs>1</ap:Paragraphs>
  <ap:ScaleCrop>false</ap:ScaleCrop>
  <ap:LinksUpToDate>false</ap:LinksUpToDate>
  <ap:CharactersWithSpaces>699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2026-07-29T11:23:00.0000000Z</dcterms:created>
  <dcterms:modified xsi:type="dcterms:W3CDTF">2026-07-29T11:23:00.0000000Z</dcterms:modified>
  <dc:description>------------------------</dc:description>
  <dc:subject/>
  <keywords/>
  <version/>
  <category/>
</coreProperties>
</file>