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955F6" w:rsidP="007955F6" w:rsidRDefault="003D55FA" w14:paraId="6AA6FDD6" w14:textId="77777777">
      <w:r>
        <w:t>Geachte Voorzitter,</w:t>
      </w:r>
      <w:r>
        <w:br/>
      </w:r>
    </w:p>
    <w:p w:rsidR="00280229" w:rsidP="00280229" w:rsidRDefault="00280229" w14:paraId="7347DB60" w14:textId="393C1212">
      <w:pPr>
        <w:rPr>
          <w:szCs w:val="18"/>
        </w:rPr>
      </w:pPr>
      <w:r>
        <w:rPr>
          <w:szCs w:val="18"/>
        </w:rPr>
        <w:t xml:space="preserve">De vragen van het lid </w:t>
      </w:r>
      <w:r>
        <w:t xml:space="preserve">Ten Hove (Groep </w:t>
      </w:r>
      <w:proofErr w:type="spellStart"/>
      <w:r>
        <w:t>Markuszower</w:t>
      </w:r>
      <w:proofErr w:type="spellEnd"/>
      <w:r>
        <w:t xml:space="preserve">) over het bericht dat er cruciale informatie over de jacht op </w:t>
      </w:r>
      <w:r w:rsidR="00EF228F">
        <w:t>w</w:t>
      </w:r>
      <w:r>
        <w:t>olf Bram pas maanden later boven tafel kwam (</w:t>
      </w:r>
      <w:r w:rsidR="00EF228F">
        <w:t xml:space="preserve">kenmerk: </w:t>
      </w:r>
      <w:r w:rsidRPr="005A4862">
        <w:t>2026Z16412</w:t>
      </w:r>
      <w:r w:rsidR="00EF228F">
        <w:t>; ingezonden: 21 juli 2026</w:t>
      </w:r>
      <w:r>
        <w:rPr>
          <w:szCs w:val="18"/>
        </w:rPr>
        <w:t>) kunnen niet binnen de gebruikelijke termijn worden beantwoord wegens afstemming met medeoverheden. Ik zal uw Kamer zo spoedig mogelijk de antwoorden op de vragen doen toekomen.</w:t>
      </w:r>
    </w:p>
    <w:p w:rsidR="00C94E5A" w:rsidP="007955F6" w:rsidRDefault="00C94E5A" w14:paraId="7AB099FE" w14:textId="77777777">
      <w:pPr>
        <w:rPr>
          <w:rStyle w:val="Zwaar"/>
          <w:b w:val="0"/>
          <w:bCs w:val="0"/>
        </w:rPr>
      </w:pPr>
    </w:p>
    <w:p w:rsidRPr="007955F6" w:rsidR="00C94E5A" w:rsidP="007955F6" w:rsidRDefault="003D55FA" w14:paraId="64109F41" w14:textId="77777777">
      <w:pPr>
        <w:rPr>
          <w:szCs w:val="18"/>
        </w:rPr>
      </w:pPr>
      <w:r>
        <w:rPr>
          <w:szCs w:val="18"/>
        </w:rPr>
        <w:t>Hoogachtend,</w:t>
      </w:r>
    </w:p>
    <w:p w:rsidR="009850B1" w:rsidP="007F510A" w:rsidRDefault="009850B1" w14:paraId="6CBA75B9" w14:textId="77777777">
      <w:pPr>
        <w:rPr>
          <w:szCs w:val="18"/>
        </w:rPr>
      </w:pPr>
    </w:p>
    <w:p w:rsidR="00426BC7" w:rsidP="007F510A" w:rsidRDefault="00426BC7" w14:paraId="484336BD" w14:textId="77777777">
      <w:pPr>
        <w:rPr>
          <w:szCs w:val="18"/>
        </w:rPr>
      </w:pPr>
    </w:p>
    <w:p w:rsidR="00426BC7" w:rsidP="009850B1" w:rsidRDefault="00426BC7" w14:paraId="5597C64D" w14:textId="77777777">
      <w:pPr>
        <w:tabs>
          <w:tab w:val="left" w:pos="945"/>
        </w:tabs>
        <w:rPr>
          <w:szCs w:val="18"/>
        </w:rPr>
      </w:pPr>
    </w:p>
    <w:p w:rsidR="00EF228F" w:rsidP="009850B1" w:rsidRDefault="00EF228F" w14:paraId="006C7881" w14:textId="77777777">
      <w:pPr>
        <w:tabs>
          <w:tab w:val="left" w:pos="945"/>
        </w:tabs>
        <w:rPr>
          <w:szCs w:val="18"/>
        </w:rPr>
      </w:pPr>
    </w:p>
    <w:p w:rsidR="00EF228F" w:rsidP="009850B1" w:rsidRDefault="00EF228F" w14:paraId="5343A5EB" w14:textId="77777777">
      <w:pPr>
        <w:tabs>
          <w:tab w:val="left" w:pos="945"/>
        </w:tabs>
        <w:rPr>
          <w:szCs w:val="18"/>
        </w:rPr>
      </w:pPr>
    </w:p>
    <w:p w:rsidRPr="00A54BCC" w:rsidR="00C90702" w:rsidP="007F510A" w:rsidRDefault="003D55FA" w14:paraId="3A9F696A" w14:textId="77777777">
      <w:pPr>
        <w:rPr>
          <w:szCs w:val="18"/>
        </w:rPr>
      </w:pPr>
      <w:r>
        <w:rPr>
          <w:szCs w:val="18"/>
        </w:rPr>
        <w:t xml:space="preserve">Silvio </w:t>
      </w:r>
      <w:r w:rsidR="00F51EDB">
        <w:rPr>
          <w:szCs w:val="18"/>
        </w:rPr>
        <w:t xml:space="preserve">P.A. </w:t>
      </w:r>
      <w:r>
        <w:rPr>
          <w:szCs w:val="18"/>
        </w:rPr>
        <w:t>Erkens</w:t>
      </w:r>
    </w:p>
    <w:p w:rsidRPr="00426BC7" w:rsidR="00426BC7" w:rsidP="00524FB4" w:rsidRDefault="003D55FA" w14:paraId="109BE180" w14:textId="77777777">
      <w:pPr>
        <w:rPr>
          <w:rFonts w:cs="Arial"/>
          <w:color w:val="000000"/>
          <w:szCs w:val="18"/>
        </w:rPr>
      </w:pPr>
      <w:r w:rsidRPr="00A359BC">
        <w:rPr>
          <w:rFonts w:cs="Arial"/>
          <w:color w:val="000000"/>
          <w:szCs w:val="18"/>
        </w:rPr>
        <w:t xml:space="preserve">Staatssecretaris van </w:t>
      </w:r>
      <w:r w:rsidRPr="000A4D70" w:rsidR="000A4D70">
        <w:rPr>
          <w:rFonts w:cs="Arial"/>
          <w:color w:val="000000"/>
          <w:szCs w:val="18"/>
        </w:rPr>
        <w:t>Landbouw, Visserij, Voedselzekerheid en Natuur</w:t>
      </w:r>
    </w:p>
    <w:p w:rsidR="003E0C4D" w:rsidP="00810C93" w:rsidRDefault="003E0C4D" w14:paraId="4726A4BF" w14:textId="77777777"/>
    <w:p w:rsidRPr="00426BC7" w:rsidR="00426BC7" w:rsidP="00524FB4" w:rsidRDefault="00426BC7" w14:paraId="3F0C9208" w14:textId="4C4E4831">
      <w:pPr>
        <w:rPr>
          <w:rFonts w:cs="Arial"/>
          <w:color w:val="000000"/>
          <w:szCs w:val="18"/>
        </w:rPr>
      </w:pPr>
    </w:p>
    <w:sectPr w:rsidRPr="00426BC7" w:rsidR="00426BC7" w:rsidSect="00D604B3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EDFF77" w14:textId="77777777" w:rsidR="003D55FA" w:rsidRDefault="003D55FA">
      <w:r>
        <w:separator/>
      </w:r>
    </w:p>
    <w:p w14:paraId="306E57EA" w14:textId="77777777" w:rsidR="003D55FA" w:rsidRDefault="003D55FA"/>
  </w:endnote>
  <w:endnote w:type="continuationSeparator" w:id="0">
    <w:p w14:paraId="7DEC8A7A" w14:textId="77777777" w:rsidR="003D55FA" w:rsidRDefault="003D55FA">
      <w:r>
        <w:continuationSeparator/>
      </w:r>
    </w:p>
    <w:p w14:paraId="768955C4" w14:textId="77777777" w:rsidR="003D55FA" w:rsidRDefault="003D55F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grofont"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19A4E9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D43347" w14:paraId="487447AF" w14:textId="77777777" w:rsidTr="00CA6A25">
      <w:trPr>
        <w:trHeight w:hRule="exact" w:val="240"/>
      </w:trPr>
      <w:tc>
        <w:tcPr>
          <w:tcW w:w="7601" w:type="dxa"/>
        </w:tcPr>
        <w:p w14:paraId="00D8702A" w14:textId="77777777" w:rsidR="00527BD4" w:rsidRDefault="00527BD4" w:rsidP="003F1F6B">
          <w:pPr>
            <w:pStyle w:val="Huisstijl-Rubricering"/>
          </w:pPr>
        </w:p>
      </w:tc>
      <w:tc>
        <w:tcPr>
          <w:tcW w:w="2156" w:type="dxa"/>
        </w:tcPr>
        <w:p w14:paraId="0A53B5DB" w14:textId="66751074" w:rsidR="00527BD4" w:rsidRPr="00645414" w:rsidRDefault="003D55FA" w:rsidP="00645414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6247BE">
            <w:t>2</w:t>
          </w:r>
          <w:r w:rsidRPr="00645414">
            <w:fldChar w:fldCharType="end"/>
          </w:r>
          <w:r w:rsidRPr="00645414">
            <w:t xml:space="preserve"> </w:t>
          </w:r>
          <w:r>
            <w:t>van</w:t>
          </w:r>
          <w:r w:rsidRPr="00645414">
            <w:t xml:space="preserve"> </w:t>
          </w:r>
          <w:r w:rsidR="00F90A14">
            <w:fldChar w:fldCharType="begin"/>
          </w:r>
          <w:r>
            <w:instrText xml:space="preserve"> SECTIONPAGES   \* MERGEFORMAT </w:instrText>
          </w:r>
          <w:r w:rsidR="00F90A14">
            <w:fldChar w:fldCharType="separate"/>
          </w:r>
          <w:r w:rsidR="00AA5D03">
            <w:t>2</w:t>
          </w:r>
          <w:r w:rsidR="00F90A14">
            <w:fldChar w:fldCharType="end"/>
          </w:r>
        </w:p>
      </w:tc>
    </w:tr>
  </w:tbl>
  <w:p w14:paraId="2FEEE199" w14:textId="77777777" w:rsidR="00527BD4" w:rsidRPr="00BC3B53" w:rsidRDefault="00527BD4" w:rsidP="00BC3B53">
    <w:pPr>
      <w:pStyle w:val="Voettekst"/>
      <w:spacing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D43347" w14:paraId="1BE5CE28" w14:textId="77777777" w:rsidTr="00CA6A25">
      <w:trPr>
        <w:trHeight w:hRule="exact" w:val="240"/>
      </w:trPr>
      <w:tc>
        <w:tcPr>
          <w:tcW w:w="7601" w:type="dxa"/>
        </w:tcPr>
        <w:p w14:paraId="67D14338" w14:textId="77777777" w:rsidR="00527BD4" w:rsidRDefault="00527BD4" w:rsidP="008C356D">
          <w:pPr>
            <w:pStyle w:val="Huisstijl-Rubricering"/>
          </w:pPr>
        </w:p>
      </w:tc>
      <w:tc>
        <w:tcPr>
          <w:tcW w:w="2170" w:type="dxa"/>
        </w:tcPr>
        <w:p w14:paraId="620CB0C1" w14:textId="6FE2C7B8" w:rsidR="00527BD4" w:rsidRPr="00ED539E" w:rsidRDefault="003D55FA" w:rsidP="00ED539E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39201D">
            <w:t>1</w:t>
          </w:r>
          <w:r w:rsidRPr="00645414">
            <w:fldChar w:fldCharType="end"/>
          </w:r>
          <w:r w:rsidRPr="00ED539E">
            <w:rPr>
              <w:rStyle w:val="Huisstijl-GegevenCharChar"/>
            </w:rPr>
            <w:t xml:space="preserve"> </w:t>
          </w:r>
          <w:r>
            <w:t>van</w:t>
          </w:r>
          <w:r w:rsidRPr="00ED539E">
            <w:t xml:space="preserve"> </w:t>
          </w:r>
          <w:r w:rsidR="0059244B">
            <w:fldChar w:fldCharType="begin"/>
          </w:r>
          <w:r>
            <w:instrText xml:space="preserve"> SECTIONPAGES   \* MERGEFORMAT </w:instrText>
          </w:r>
          <w:r w:rsidR="0059244B">
            <w:fldChar w:fldCharType="separate"/>
          </w:r>
          <w:r w:rsidR="00965D92">
            <w:t>1</w:t>
          </w:r>
          <w:r w:rsidR="0059244B">
            <w:fldChar w:fldCharType="end"/>
          </w:r>
        </w:p>
      </w:tc>
    </w:tr>
  </w:tbl>
  <w:p w14:paraId="5A22998A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p w14:paraId="7C692822" w14:textId="77777777" w:rsidR="00527BD4" w:rsidRPr="00BC3B53" w:rsidRDefault="00527BD4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E6FAC2" w14:textId="77777777" w:rsidR="003D55FA" w:rsidRDefault="003D55FA">
      <w:r>
        <w:separator/>
      </w:r>
    </w:p>
    <w:p w14:paraId="1D2EB387" w14:textId="77777777" w:rsidR="003D55FA" w:rsidRDefault="003D55FA"/>
  </w:footnote>
  <w:footnote w:type="continuationSeparator" w:id="0">
    <w:p w14:paraId="4DDD3737" w14:textId="77777777" w:rsidR="003D55FA" w:rsidRDefault="003D55FA">
      <w:r>
        <w:continuationSeparator/>
      </w:r>
    </w:p>
    <w:p w14:paraId="3A9C1DFC" w14:textId="77777777" w:rsidR="003D55FA" w:rsidRDefault="003D55F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D43347" w14:paraId="5B33A4A1" w14:textId="77777777" w:rsidTr="00A50CF6">
      <w:tc>
        <w:tcPr>
          <w:tcW w:w="2156" w:type="dxa"/>
        </w:tcPr>
        <w:p w14:paraId="72C06D72" w14:textId="77777777" w:rsidR="00527BD4" w:rsidRPr="005819CE" w:rsidRDefault="003D55FA" w:rsidP="00A50CF6">
          <w:pPr>
            <w:pStyle w:val="Huisstijl-Adres"/>
            <w:rPr>
              <w:b/>
            </w:rPr>
          </w:pPr>
          <w:r>
            <w:rPr>
              <w:b/>
            </w:rPr>
            <w:t>Directoraat-generaal Natuur en Visserij</w:t>
          </w:r>
          <w:r w:rsidRPr="005819CE">
            <w:rPr>
              <w:b/>
            </w:rPr>
            <w:br/>
          </w:r>
          <w:r>
            <w:t>Cluster Soorten</w:t>
          </w:r>
        </w:p>
      </w:tc>
    </w:tr>
    <w:tr w:rsidR="00D43347" w14:paraId="111246D7" w14:textId="77777777" w:rsidTr="00A50CF6">
      <w:trPr>
        <w:trHeight w:hRule="exact" w:val="200"/>
      </w:trPr>
      <w:tc>
        <w:tcPr>
          <w:tcW w:w="2156" w:type="dxa"/>
        </w:tcPr>
        <w:p w14:paraId="673FAE65" w14:textId="77777777" w:rsidR="00527BD4" w:rsidRPr="005819CE" w:rsidRDefault="00527BD4" w:rsidP="00A50CF6"/>
      </w:tc>
    </w:tr>
    <w:tr w:rsidR="00D43347" w14:paraId="66E35F34" w14:textId="77777777" w:rsidTr="00502512">
      <w:trPr>
        <w:trHeight w:hRule="exact" w:val="774"/>
      </w:trPr>
      <w:tc>
        <w:tcPr>
          <w:tcW w:w="2156" w:type="dxa"/>
        </w:tcPr>
        <w:p w14:paraId="05345A09" w14:textId="77777777" w:rsidR="00527BD4" w:rsidRDefault="003D55FA" w:rsidP="003A5290">
          <w:pPr>
            <w:pStyle w:val="Huisstijl-Kopje"/>
          </w:pPr>
          <w:r>
            <w:t>Ons kenmerk</w:t>
          </w:r>
        </w:p>
        <w:p w14:paraId="446EBA06" w14:textId="77777777" w:rsidR="00527BD4" w:rsidRPr="005819CE" w:rsidRDefault="003D55FA" w:rsidP="001E6117">
          <w:pPr>
            <w:pStyle w:val="Huisstijl-Kopje"/>
          </w:pPr>
          <w:r>
            <w:rPr>
              <w:b w:val="0"/>
            </w:rPr>
            <w:t>DGNV-S</w:t>
          </w:r>
          <w:r w:rsidRPr="00502512">
            <w:rPr>
              <w:b w:val="0"/>
            </w:rPr>
            <w:t xml:space="preserve"> / </w:t>
          </w:r>
          <w:sdt>
            <w:sdtPr>
              <w:rPr>
                <w:b w:val="0"/>
              </w:rPr>
              <w:alias w:val="documentId"/>
              <w:id w:val="-2120756062"/>
              <w:placeholder>
                <w:docPart w:val="DefaultPlaceholder_-1854013440"/>
              </w:placeholder>
            </w:sdtPr>
            <w:sdtEndPr/>
            <w:sdtContent>
              <w:r w:rsidR="00F90A14">
                <w:rPr>
                  <w:b w:val="0"/>
                </w:rPr>
                <w:fldChar w:fldCharType="begin"/>
              </w:r>
              <w:r w:rsidR="00F90A14">
                <w:rPr>
                  <w:b w:val="0"/>
                </w:rPr>
                <w:instrText xml:space="preserve"> DOCPROPERTY  "documentId"  \* MERGEFORMAT </w:instrText>
              </w:r>
              <w:r w:rsidR="00F90A14">
                <w:rPr>
                  <w:b w:val="0"/>
                </w:rPr>
                <w:fldChar w:fldCharType="separate"/>
              </w:r>
              <w:r w:rsidR="00F90A14">
                <w:rPr>
                  <w:b w:val="0"/>
                </w:rPr>
                <w:t>documentId</w:t>
              </w:r>
              <w:r w:rsidR="00F90A14">
                <w:rPr>
                  <w:b w:val="0"/>
                </w:rPr>
                <w:fldChar w:fldCharType="end"/>
              </w:r>
            </w:sdtContent>
          </w:sdt>
        </w:p>
      </w:tc>
    </w:tr>
  </w:tbl>
  <w:p w14:paraId="3BC844BA" w14:textId="77777777" w:rsidR="00527BD4" w:rsidRDefault="00527BD4" w:rsidP="008C356D"/>
  <w:p w14:paraId="0D01708F" w14:textId="77777777" w:rsidR="00527BD4" w:rsidRPr="00740712" w:rsidRDefault="00527BD4" w:rsidP="008C356D"/>
  <w:p w14:paraId="0B47E163" w14:textId="77777777" w:rsidR="00527BD4" w:rsidRPr="00217880" w:rsidRDefault="00527BD4" w:rsidP="008C356D">
    <w:pPr>
      <w:spacing w:line="0" w:lineRule="atLeast"/>
      <w:rPr>
        <w:sz w:val="2"/>
        <w:szCs w:val="2"/>
      </w:rPr>
    </w:pPr>
  </w:p>
  <w:p w14:paraId="5F9E58B9" w14:textId="77777777" w:rsidR="00527BD4" w:rsidRDefault="00527BD4" w:rsidP="004F44C2">
    <w:pPr>
      <w:pStyle w:val="Koptekst"/>
      <w:rPr>
        <w:rFonts w:cs="Verdana-Bold"/>
        <w:b/>
        <w:bCs/>
        <w:smallCaps/>
        <w:szCs w:val="18"/>
      </w:rPr>
    </w:pPr>
  </w:p>
  <w:p w14:paraId="58BE8F2A" w14:textId="77777777" w:rsidR="00527BD4" w:rsidRDefault="00527BD4" w:rsidP="004F44C2"/>
  <w:p w14:paraId="218735EC" w14:textId="77777777" w:rsidR="00527BD4" w:rsidRPr="00740712" w:rsidRDefault="00527BD4" w:rsidP="004F44C2"/>
  <w:p w14:paraId="5B2C5548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D43347" w14:paraId="2ED1CEDE" w14:textId="77777777" w:rsidTr="00751A6A">
      <w:trPr>
        <w:trHeight w:val="2636"/>
      </w:trPr>
      <w:tc>
        <w:tcPr>
          <w:tcW w:w="737" w:type="dxa"/>
        </w:tcPr>
        <w:p w14:paraId="245A9485" w14:textId="77777777" w:rsidR="00527BD4" w:rsidRDefault="00527BD4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</w:tcPr>
        <w:p w14:paraId="42007F6B" w14:textId="77777777" w:rsidR="00527BD4" w:rsidRDefault="003D55FA" w:rsidP="00D0609E">
          <w:pPr>
            <w:framePr w:w="6340" w:h="2750" w:hRule="exact" w:hSpace="180" w:wrap="around" w:vAnchor="page" w:hAnchor="text" w:x="3873" w:y="-140"/>
            <w:spacing w:line="240" w:lineRule="auto"/>
          </w:pPr>
          <w:r>
            <w:t xml:space="preserve"> </w:t>
          </w:r>
          <w:r w:rsidR="002A084F">
            <w:t xml:space="preserve"> </w:t>
          </w:r>
          <w:r>
            <w:t xml:space="preserve"> </w:t>
          </w:r>
          <w:r w:rsidR="009240EC" w:rsidRPr="009240EC">
            <w:rPr>
              <w:sz w:val="2"/>
              <w:szCs w:val="2"/>
            </w:rPr>
            <w:t xml:space="preserve"> </w:t>
          </w:r>
          <w:r>
            <w:rPr>
              <w:noProof/>
              <w:szCs w:val="18"/>
            </w:rPr>
            <w:drawing>
              <wp:inline distT="0" distB="0" distL="0" distR="0" wp14:anchorId="5B85E28C" wp14:editId="3A50E8DB">
                <wp:extent cx="2340000" cy="1584000"/>
                <wp:effectExtent l="0" t="0" r="3175" b="0"/>
                <wp:docPr id="1" name="Afbeelding 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40000" cy="158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28250231" w14:textId="77777777" w:rsidR="003E0C4D" w:rsidRDefault="003E0C4D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</w:tr>
  </w:tbl>
  <w:p w14:paraId="41F9F5E9" w14:textId="77777777" w:rsidR="00527BD4" w:rsidRDefault="00527BD4" w:rsidP="00D0609E">
    <w:pPr>
      <w:framePr w:w="6340" w:h="2750" w:hRule="exact" w:hSpace="180" w:wrap="around" w:vAnchor="page" w:hAnchor="text" w:x="3873" w:y="-140"/>
    </w:pPr>
  </w:p>
  <w:p w14:paraId="2D5BCEA0" w14:textId="77777777" w:rsidR="00527BD4" w:rsidRDefault="00527BD4" w:rsidP="000049FB">
    <w:pPr>
      <w:pStyle w:val="Koptekst"/>
      <w:tabs>
        <w:tab w:val="clear" w:pos="4536"/>
        <w:tab w:val="clear" w:pos="9072"/>
      </w:tabs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D43347" w14:paraId="2BC6FA9E" w14:textId="77777777" w:rsidTr="00A50CF6">
      <w:tc>
        <w:tcPr>
          <w:tcW w:w="2160" w:type="dxa"/>
        </w:tcPr>
        <w:p w14:paraId="3612A7F1" w14:textId="77777777" w:rsidR="00527BD4" w:rsidRPr="005819CE" w:rsidRDefault="003D55FA" w:rsidP="00A50CF6">
          <w:pPr>
            <w:pStyle w:val="Huisstijl-Adres"/>
            <w:rPr>
              <w:b/>
            </w:rPr>
          </w:pPr>
          <w:r>
            <w:rPr>
              <w:b/>
            </w:rPr>
            <w:t>Directoraat-generaal Natuur en Visserij</w:t>
          </w:r>
          <w:r w:rsidRPr="005819CE">
            <w:rPr>
              <w:b/>
            </w:rPr>
            <w:br/>
          </w:r>
          <w:r>
            <w:t>Cluster Soorten</w:t>
          </w:r>
        </w:p>
        <w:p w14:paraId="04C19DE6" w14:textId="77777777" w:rsidR="00527BD4" w:rsidRPr="00BE5ED9" w:rsidRDefault="003D55FA" w:rsidP="00A50CF6">
          <w:pPr>
            <w:pStyle w:val="Huisstijl-Adres"/>
          </w:pPr>
          <w:r>
            <w:rPr>
              <w:b/>
            </w:rPr>
            <w:t>Bezoekadres</w:t>
          </w:r>
          <w:r>
            <w:rPr>
              <w:b/>
            </w:rPr>
            <w:br/>
          </w:r>
          <w:r>
            <w:t>Bezuidenhoutseweg 73</w:t>
          </w:r>
          <w:r w:rsidRPr="005819CE">
            <w:br/>
          </w:r>
          <w:r>
            <w:t>2594 AC Den Haag</w:t>
          </w:r>
        </w:p>
        <w:p w14:paraId="12D32FC3" w14:textId="77777777" w:rsidR="00EF495B" w:rsidRDefault="003D55FA" w:rsidP="0098788A">
          <w:pPr>
            <w:pStyle w:val="Huisstijl-Adres"/>
          </w:pPr>
          <w:r>
            <w:rPr>
              <w:b/>
            </w:rPr>
            <w:t>Postadres</w:t>
          </w:r>
          <w:r>
            <w:rPr>
              <w:b/>
            </w:rPr>
            <w:br/>
          </w:r>
          <w:r>
            <w:t>Postbus 20401</w:t>
          </w:r>
          <w:r w:rsidRPr="005819CE">
            <w:br/>
            <w:t>2500 E</w:t>
          </w:r>
          <w:r>
            <w:t>K</w:t>
          </w:r>
          <w:r w:rsidRPr="005819CE">
            <w:t xml:space="preserve"> Den Haag</w:t>
          </w:r>
        </w:p>
        <w:p w14:paraId="4ADC0FF3" w14:textId="77777777" w:rsidR="00556BEE" w:rsidRPr="005B3814" w:rsidRDefault="003D55FA" w:rsidP="0098788A">
          <w:pPr>
            <w:pStyle w:val="Huisstijl-Adres"/>
          </w:pPr>
          <w:r>
            <w:rPr>
              <w:b/>
            </w:rPr>
            <w:t>Overheidsidentificatienr</w:t>
          </w:r>
          <w:r>
            <w:rPr>
              <w:b/>
            </w:rPr>
            <w:br/>
          </w:r>
          <w:r w:rsidR="00BA129E">
            <w:rPr>
              <w:rFonts w:cs="Agrofont"/>
              <w:iCs/>
            </w:rPr>
            <w:t>00000001858272854000</w:t>
          </w:r>
        </w:p>
        <w:p w14:paraId="43E10D45" w14:textId="77307E2F" w:rsidR="00527BD4" w:rsidRPr="00EF228F" w:rsidRDefault="003D55FA" w:rsidP="00A50CF6">
          <w:pPr>
            <w:pStyle w:val="Huisstijl-Adres"/>
            <w:rPr>
              <w:u w:val="single"/>
            </w:rPr>
          </w:pPr>
          <w:r>
            <w:t>T</w:t>
          </w:r>
          <w:r>
            <w:tab/>
            <w:t>070 379 8911 (algemeen)</w:t>
          </w:r>
          <w:r w:rsidRPr="005819CE">
            <w:br/>
          </w:r>
          <w:r w:rsidR="006F751F">
            <w:t>F</w:t>
          </w:r>
          <w:r w:rsidR="006F751F">
            <w:tab/>
            <w:t>0</w:t>
          </w:r>
          <w:r>
            <w:t>70 378 6011</w:t>
          </w:r>
          <w:r w:rsidR="006F751F">
            <w:t xml:space="preserve"> (algemeen)</w:t>
          </w:r>
          <w:r w:rsidR="006F751F" w:rsidRPr="005819CE">
            <w:br/>
          </w:r>
          <w:r>
            <w:t>www.rijksoverheid.nl/lvvn</w:t>
          </w:r>
        </w:p>
      </w:tc>
    </w:tr>
    <w:tr w:rsidR="00D43347" w14:paraId="2B20B9A6" w14:textId="77777777" w:rsidTr="00EF228F">
      <w:trPr>
        <w:trHeight w:hRule="exact" w:val="80"/>
      </w:trPr>
      <w:tc>
        <w:tcPr>
          <w:tcW w:w="2160" w:type="dxa"/>
        </w:tcPr>
        <w:p w14:paraId="0B893E1E" w14:textId="77777777" w:rsidR="00527BD4" w:rsidRPr="005819CE" w:rsidRDefault="00527BD4" w:rsidP="00A50CF6"/>
      </w:tc>
    </w:tr>
    <w:tr w:rsidR="00D43347" w14:paraId="088F68FA" w14:textId="77777777" w:rsidTr="00A50CF6">
      <w:tc>
        <w:tcPr>
          <w:tcW w:w="2160" w:type="dxa"/>
        </w:tcPr>
        <w:p w14:paraId="217EEA5A" w14:textId="77777777" w:rsidR="000C0163" w:rsidRPr="005819CE" w:rsidRDefault="003D55FA" w:rsidP="000C0163">
          <w:pPr>
            <w:pStyle w:val="Huisstijl-Kopje"/>
          </w:pPr>
          <w:r>
            <w:t>Ons kenmerk</w:t>
          </w:r>
          <w:r w:rsidRPr="005819CE">
            <w:t xml:space="preserve"> </w:t>
          </w:r>
        </w:p>
        <w:p w14:paraId="1CF13864" w14:textId="77777777" w:rsidR="000C0163" w:rsidRPr="005819CE" w:rsidRDefault="003D55FA" w:rsidP="000C0163">
          <w:pPr>
            <w:pStyle w:val="Huisstijl-Gegeven"/>
          </w:pPr>
          <w:r>
            <w:t>DGNV-S /</w:t>
          </w:r>
          <w:r w:rsidR="00CC7BA8">
            <w:t xml:space="preserve"> </w:t>
          </w:r>
          <w:r>
            <w:t>107839532</w:t>
          </w:r>
        </w:p>
        <w:p w14:paraId="6D0D28EB" w14:textId="77777777" w:rsidR="00527BD4" w:rsidRPr="005819CE" w:rsidRDefault="003D55FA" w:rsidP="00A50CF6">
          <w:pPr>
            <w:pStyle w:val="Huisstijl-Kopje"/>
          </w:pPr>
          <w:r>
            <w:t>Uw kenmerk</w:t>
          </w:r>
        </w:p>
        <w:p w14:paraId="2CE7C259" w14:textId="77777777" w:rsidR="00527BD4" w:rsidRPr="005819CE" w:rsidRDefault="003D55FA" w:rsidP="00A50CF6">
          <w:pPr>
            <w:pStyle w:val="Huisstijl-Gegeven"/>
          </w:pPr>
          <w:r>
            <w:t>2026Z16412</w:t>
          </w:r>
        </w:p>
        <w:p w14:paraId="6E13CC3E" w14:textId="77777777" w:rsidR="00527BD4" w:rsidRPr="005819CE" w:rsidRDefault="00527BD4" w:rsidP="00EF228F">
          <w:pPr>
            <w:pStyle w:val="Huisstijl-Kopje"/>
          </w:pPr>
        </w:p>
      </w:tc>
    </w:tr>
  </w:tbl>
  <w:p w14:paraId="00BAFB71" w14:textId="77777777" w:rsidR="00121BF0" w:rsidRPr="00121BF0" w:rsidRDefault="00121BF0" w:rsidP="00121BF0">
    <w:pPr>
      <w:rPr>
        <w:vanish/>
      </w:rPr>
    </w:pPr>
  </w:p>
  <w:tbl>
    <w:tblPr>
      <w:tblW w:w="73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82"/>
      <w:gridCol w:w="6489"/>
    </w:tblGrid>
    <w:tr w:rsidR="00D43347" w14:paraId="3DC15D35" w14:textId="77777777" w:rsidTr="009E2051">
      <w:trPr>
        <w:trHeight w:val="400"/>
      </w:trPr>
      <w:tc>
        <w:tcPr>
          <w:tcW w:w="7520" w:type="dxa"/>
          <w:gridSpan w:val="2"/>
        </w:tcPr>
        <w:p w14:paraId="204CCF81" w14:textId="77777777" w:rsidR="00527BD4" w:rsidRPr="00BC3B53" w:rsidRDefault="003D55FA" w:rsidP="00A50CF6">
          <w:pPr>
            <w:pStyle w:val="Huisstijl-Retouradres"/>
          </w:pPr>
          <w:r>
            <w:t>&gt; Retouradres Postbus 20401 2500 EK Den Haag</w:t>
          </w:r>
        </w:p>
      </w:tc>
    </w:tr>
    <w:tr w:rsidR="00D43347" w14:paraId="2A5091E0" w14:textId="77777777" w:rsidTr="009E2051">
      <w:tc>
        <w:tcPr>
          <w:tcW w:w="7520" w:type="dxa"/>
          <w:gridSpan w:val="2"/>
        </w:tcPr>
        <w:p w14:paraId="3E219B53" w14:textId="77777777" w:rsidR="00527BD4" w:rsidRPr="00983E8F" w:rsidRDefault="00527BD4" w:rsidP="00A50CF6">
          <w:pPr>
            <w:pStyle w:val="Huisstijl-Rubricering"/>
          </w:pPr>
        </w:p>
      </w:tc>
    </w:tr>
    <w:tr w:rsidR="00D43347" w14:paraId="33921FD3" w14:textId="77777777" w:rsidTr="009E2051">
      <w:trPr>
        <w:trHeight w:hRule="exact" w:val="2440"/>
      </w:trPr>
      <w:tc>
        <w:tcPr>
          <w:tcW w:w="7520" w:type="dxa"/>
          <w:gridSpan w:val="2"/>
        </w:tcPr>
        <w:p w14:paraId="6FF9063B" w14:textId="77777777" w:rsidR="00527BD4" w:rsidRDefault="003D55FA" w:rsidP="00A50CF6">
          <w:pPr>
            <w:pStyle w:val="Huisstijl-NAW"/>
          </w:pPr>
          <w:r>
            <w:t xml:space="preserve">De Voorzitter van de Tweede Kamer </w:t>
          </w:r>
        </w:p>
        <w:p w14:paraId="3F70E6B1" w14:textId="77777777" w:rsidR="00D87195" w:rsidRDefault="003D55FA" w:rsidP="00D87195">
          <w:pPr>
            <w:pStyle w:val="Huisstijl-NAW"/>
          </w:pPr>
          <w:r>
            <w:t>der Staten-Generaal</w:t>
          </w:r>
        </w:p>
        <w:p w14:paraId="694EE572" w14:textId="77777777" w:rsidR="005C769E" w:rsidRDefault="003D55FA" w:rsidP="005C769E">
          <w:pPr>
            <w:rPr>
              <w:szCs w:val="18"/>
            </w:rPr>
          </w:pPr>
          <w:r>
            <w:rPr>
              <w:szCs w:val="18"/>
            </w:rPr>
            <w:t>Prinses Irenestraat 6</w:t>
          </w:r>
        </w:p>
        <w:p w14:paraId="12C53BC1" w14:textId="77777777" w:rsidR="005C769E" w:rsidRDefault="003D55FA" w:rsidP="005C769E">
          <w:pPr>
            <w:pStyle w:val="Huisstijl-NAW"/>
          </w:pPr>
          <w:r>
            <w:t>2595 BD  DEN HAAG</w:t>
          </w:r>
        </w:p>
      </w:tc>
    </w:tr>
    <w:tr w:rsidR="00D43347" w14:paraId="11339F4A" w14:textId="77777777" w:rsidTr="009E2051">
      <w:trPr>
        <w:trHeight w:hRule="exact" w:val="400"/>
      </w:trPr>
      <w:tc>
        <w:tcPr>
          <w:tcW w:w="7520" w:type="dxa"/>
          <w:gridSpan w:val="2"/>
        </w:tcPr>
        <w:p w14:paraId="07DBAAC9" w14:textId="77777777" w:rsidR="00527BD4" w:rsidRPr="00035E67" w:rsidRDefault="00527BD4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D43347" w14:paraId="2BCC7748" w14:textId="77777777" w:rsidTr="009E2051">
      <w:trPr>
        <w:trHeight w:val="240"/>
      </w:trPr>
      <w:tc>
        <w:tcPr>
          <w:tcW w:w="900" w:type="dxa"/>
        </w:tcPr>
        <w:p w14:paraId="04728B31" w14:textId="77777777" w:rsidR="00527BD4" w:rsidRPr="007709EF" w:rsidRDefault="003D55FA" w:rsidP="00A50CF6">
          <w:pPr>
            <w:rPr>
              <w:szCs w:val="18"/>
            </w:rPr>
          </w:pPr>
          <w:r>
            <w:rPr>
              <w:szCs w:val="18"/>
            </w:rPr>
            <w:t>Datum</w:t>
          </w:r>
        </w:p>
      </w:tc>
      <w:tc>
        <w:tcPr>
          <w:tcW w:w="6620" w:type="dxa"/>
        </w:tcPr>
        <w:p w14:paraId="395277D8" w14:textId="2640F596" w:rsidR="00527BD4" w:rsidRPr="007709EF" w:rsidRDefault="00804FD3" w:rsidP="00A50CF6">
          <w:r>
            <w:t>28 juli 2026</w:t>
          </w:r>
        </w:p>
      </w:tc>
    </w:tr>
    <w:tr w:rsidR="00D43347" w14:paraId="582ACEE3" w14:textId="77777777" w:rsidTr="009E2051">
      <w:trPr>
        <w:trHeight w:val="240"/>
      </w:trPr>
      <w:tc>
        <w:tcPr>
          <w:tcW w:w="900" w:type="dxa"/>
        </w:tcPr>
        <w:p w14:paraId="5E08C884" w14:textId="77777777" w:rsidR="00527BD4" w:rsidRPr="007709EF" w:rsidRDefault="003D55FA" w:rsidP="00A50CF6">
          <w:pPr>
            <w:rPr>
              <w:szCs w:val="18"/>
            </w:rPr>
          </w:pPr>
          <w:r>
            <w:rPr>
              <w:szCs w:val="18"/>
            </w:rPr>
            <w:t>Betreft</w:t>
          </w:r>
        </w:p>
      </w:tc>
      <w:tc>
        <w:tcPr>
          <w:tcW w:w="6620" w:type="dxa"/>
        </w:tcPr>
        <w:p w14:paraId="1201551C" w14:textId="32CEA035" w:rsidR="00527BD4" w:rsidRPr="007709EF" w:rsidRDefault="003D55FA" w:rsidP="00A50CF6">
          <w:r>
            <w:t xml:space="preserve">Uitstel beantwoording </w:t>
          </w:r>
          <w:r w:rsidR="00EF228F">
            <w:t>Kamer</w:t>
          </w:r>
          <w:r>
            <w:t>vragen</w:t>
          </w:r>
          <w:r w:rsidR="00332A9A">
            <w:t xml:space="preserve"> </w:t>
          </w:r>
          <w:r>
            <w:t>over het bericht dat er cruciale informatie over de jacht op Wolf Bram pas maanden later boven tafel kwam</w:t>
          </w:r>
        </w:p>
      </w:tc>
    </w:tr>
  </w:tbl>
  <w:p w14:paraId="7D4FD1BF" w14:textId="77777777" w:rsidR="00527BD4" w:rsidRPr="00BC4AE3" w:rsidRDefault="00527BD4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E3C3CD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AC68D9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4114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45ED74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BACCDB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3F4DA8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4BC60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298071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F820A688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1D5E04A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5269E1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F5C430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57471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940B9A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3D470A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768DEF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184DAF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89E48CF4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18748AE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A0307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D82DE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348F89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140EF3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1EE418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7AC960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92EE93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50629025">
    <w:abstractNumId w:val="10"/>
  </w:num>
  <w:num w:numId="2" w16cid:durableId="219481385">
    <w:abstractNumId w:val="7"/>
  </w:num>
  <w:num w:numId="3" w16cid:durableId="2132626890">
    <w:abstractNumId w:val="6"/>
  </w:num>
  <w:num w:numId="4" w16cid:durableId="1284772860">
    <w:abstractNumId w:val="5"/>
  </w:num>
  <w:num w:numId="5" w16cid:durableId="1044402639">
    <w:abstractNumId w:val="4"/>
  </w:num>
  <w:num w:numId="6" w16cid:durableId="445080234">
    <w:abstractNumId w:val="8"/>
  </w:num>
  <w:num w:numId="7" w16cid:durableId="175195012">
    <w:abstractNumId w:val="3"/>
  </w:num>
  <w:num w:numId="8" w16cid:durableId="1957254222">
    <w:abstractNumId w:val="2"/>
  </w:num>
  <w:num w:numId="9" w16cid:durableId="2101097366">
    <w:abstractNumId w:val="1"/>
  </w:num>
  <w:num w:numId="10" w16cid:durableId="401031001">
    <w:abstractNumId w:val="0"/>
  </w:num>
  <w:num w:numId="11" w16cid:durableId="215703455">
    <w:abstractNumId w:val="9"/>
  </w:num>
  <w:num w:numId="12" w16cid:durableId="1549952185">
    <w:abstractNumId w:val="11"/>
  </w:num>
  <w:num w:numId="13" w16cid:durableId="1835215745">
    <w:abstractNumId w:val="13"/>
  </w:num>
  <w:num w:numId="14" w16cid:durableId="22246000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021"/>
    <w:rsid w:val="000049FB"/>
    <w:rsid w:val="00013862"/>
    <w:rsid w:val="00016012"/>
    <w:rsid w:val="0001715F"/>
    <w:rsid w:val="00020189"/>
    <w:rsid w:val="00020EE4"/>
    <w:rsid w:val="00023E9A"/>
    <w:rsid w:val="000301C7"/>
    <w:rsid w:val="00033CDD"/>
    <w:rsid w:val="00034A84"/>
    <w:rsid w:val="00035E67"/>
    <w:rsid w:val="000366F3"/>
    <w:rsid w:val="0006024D"/>
    <w:rsid w:val="00064021"/>
    <w:rsid w:val="00071F28"/>
    <w:rsid w:val="00074079"/>
    <w:rsid w:val="00092799"/>
    <w:rsid w:val="00092C5F"/>
    <w:rsid w:val="00096680"/>
    <w:rsid w:val="000A0F36"/>
    <w:rsid w:val="000A174A"/>
    <w:rsid w:val="000A3E0A"/>
    <w:rsid w:val="000A4D70"/>
    <w:rsid w:val="000A65AC"/>
    <w:rsid w:val="000B2305"/>
    <w:rsid w:val="000B7281"/>
    <w:rsid w:val="000B7FAB"/>
    <w:rsid w:val="000C0163"/>
    <w:rsid w:val="000C07A9"/>
    <w:rsid w:val="000C1BA1"/>
    <w:rsid w:val="000C3EA9"/>
    <w:rsid w:val="000D0225"/>
    <w:rsid w:val="000D73D7"/>
    <w:rsid w:val="000E7895"/>
    <w:rsid w:val="000F161D"/>
    <w:rsid w:val="00121BF0"/>
    <w:rsid w:val="00123704"/>
    <w:rsid w:val="001270C7"/>
    <w:rsid w:val="00132540"/>
    <w:rsid w:val="0014786A"/>
    <w:rsid w:val="001516A4"/>
    <w:rsid w:val="00151E5F"/>
    <w:rsid w:val="001569AB"/>
    <w:rsid w:val="00164D63"/>
    <w:rsid w:val="0016725C"/>
    <w:rsid w:val="001726F3"/>
    <w:rsid w:val="00173C51"/>
    <w:rsid w:val="00174CC2"/>
    <w:rsid w:val="00176CC6"/>
    <w:rsid w:val="00181BE4"/>
    <w:rsid w:val="00185576"/>
    <w:rsid w:val="00185951"/>
    <w:rsid w:val="00196B8B"/>
    <w:rsid w:val="001A2BEA"/>
    <w:rsid w:val="001A6D93"/>
    <w:rsid w:val="001C32EC"/>
    <w:rsid w:val="001C38BD"/>
    <w:rsid w:val="001C4D5A"/>
    <w:rsid w:val="001C733C"/>
    <w:rsid w:val="001E34C6"/>
    <w:rsid w:val="001E5581"/>
    <w:rsid w:val="001E6117"/>
    <w:rsid w:val="001F3C70"/>
    <w:rsid w:val="00200D88"/>
    <w:rsid w:val="00201F68"/>
    <w:rsid w:val="00202394"/>
    <w:rsid w:val="00212F2A"/>
    <w:rsid w:val="00214F2B"/>
    <w:rsid w:val="00217880"/>
    <w:rsid w:val="00222D66"/>
    <w:rsid w:val="00224A8A"/>
    <w:rsid w:val="002309A8"/>
    <w:rsid w:val="00236CFE"/>
    <w:rsid w:val="002428E3"/>
    <w:rsid w:val="00243031"/>
    <w:rsid w:val="00260BAF"/>
    <w:rsid w:val="002650F7"/>
    <w:rsid w:val="00270304"/>
    <w:rsid w:val="00273F3B"/>
    <w:rsid w:val="00274DB7"/>
    <w:rsid w:val="00275984"/>
    <w:rsid w:val="00280229"/>
    <w:rsid w:val="00280F74"/>
    <w:rsid w:val="00286998"/>
    <w:rsid w:val="00291AB7"/>
    <w:rsid w:val="0029422B"/>
    <w:rsid w:val="002A084F"/>
    <w:rsid w:val="002B153C"/>
    <w:rsid w:val="002B52FC"/>
    <w:rsid w:val="002C2830"/>
    <w:rsid w:val="002D001A"/>
    <w:rsid w:val="002D28E2"/>
    <w:rsid w:val="002D317B"/>
    <w:rsid w:val="002D3587"/>
    <w:rsid w:val="002D502D"/>
    <w:rsid w:val="002D5E0E"/>
    <w:rsid w:val="002E0F69"/>
    <w:rsid w:val="002F5147"/>
    <w:rsid w:val="002F7ABD"/>
    <w:rsid w:val="00312597"/>
    <w:rsid w:val="00327BA5"/>
    <w:rsid w:val="00332A9A"/>
    <w:rsid w:val="00334154"/>
    <w:rsid w:val="003372C4"/>
    <w:rsid w:val="00340ECA"/>
    <w:rsid w:val="00341FA0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77C58"/>
    <w:rsid w:val="00383DA1"/>
    <w:rsid w:val="00385F30"/>
    <w:rsid w:val="0039201D"/>
    <w:rsid w:val="00393696"/>
    <w:rsid w:val="00393963"/>
    <w:rsid w:val="00395575"/>
    <w:rsid w:val="00395672"/>
    <w:rsid w:val="003A06C8"/>
    <w:rsid w:val="003A0D7C"/>
    <w:rsid w:val="003A5290"/>
    <w:rsid w:val="003B0155"/>
    <w:rsid w:val="003B7EE7"/>
    <w:rsid w:val="003C2CCB"/>
    <w:rsid w:val="003D39EC"/>
    <w:rsid w:val="003D55FA"/>
    <w:rsid w:val="003E0C4D"/>
    <w:rsid w:val="003E3DD5"/>
    <w:rsid w:val="003F07C6"/>
    <w:rsid w:val="003F1F6B"/>
    <w:rsid w:val="003F3757"/>
    <w:rsid w:val="003F38BD"/>
    <w:rsid w:val="003F44B7"/>
    <w:rsid w:val="004008E9"/>
    <w:rsid w:val="00413D48"/>
    <w:rsid w:val="00426BC7"/>
    <w:rsid w:val="00441AC2"/>
    <w:rsid w:val="0044249B"/>
    <w:rsid w:val="0045023C"/>
    <w:rsid w:val="00451A5B"/>
    <w:rsid w:val="00452BCD"/>
    <w:rsid w:val="00452CEA"/>
    <w:rsid w:val="00465B52"/>
    <w:rsid w:val="0046708E"/>
    <w:rsid w:val="00472A65"/>
    <w:rsid w:val="00474463"/>
    <w:rsid w:val="00474B75"/>
    <w:rsid w:val="00483984"/>
    <w:rsid w:val="00483F0B"/>
    <w:rsid w:val="00496319"/>
    <w:rsid w:val="00497279"/>
    <w:rsid w:val="004A670A"/>
    <w:rsid w:val="004B5465"/>
    <w:rsid w:val="004B70F0"/>
    <w:rsid w:val="004D505E"/>
    <w:rsid w:val="004D72CA"/>
    <w:rsid w:val="004E2242"/>
    <w:rsid w:val="004F42FF"/>
    <w:rsid w:val="004F44C2"/>
    <w:rsid w:val="00502512"/>
    <w:rsid w:val="00505262"/>
    <w:rsid w:val="0051132F"/>
    <w:rsid w:val="00516022"/>
    <w:rsid w:val="00521CEE"/>
    <w:rsid w:val="00524FB4"/>
    <w:rsid w:val="0052778D"/>
    <w:rsid w:val="00527BD4"/>
    <w:rsid w:val="005403C8"/>
    <w:rsid w:val="005429DC"/>
    <w:rsid w:val="00553454"/>
    <w:rsid w:val="005565F9"/>
    <w:rsid w:val="00556BEE"/>
    <w:rsid w:val="005654C3"/>
    <w:rsid w:val="00573041"/>
    <w:rsid w:val="00575B80"/>
    <w:rsid w:val="0057620F"/>
    <w:rsid w:val="005819CE"/>
    <w:rsid w:val="0058298D"/>
    <w:rsid w:val="00584BAC"/>
    <w:rsid w:val="0059244B"/>
    <w:rsid w:val="00593C2B"/>
    <w:rsid w:val="00595231"/>
    <w:rsid w:val="00596166"/>
    <w:rsid w:val="00597F64"/>
    <w:rsid w:val="005A207F"/>
    <w:rsid w:val="005A2F35"/>
    <w:rsid w:val="005B3814"/>
    <w:rsid w:val="005B463E"/>
    <w:rsid w:val="005B6E2E"/>
    <w:rsid w:val="005C34E1"/>
    <w:rsid w:val="005C3FE0"/>
    <w:rsid w:val="005C740C"/>
    <w:rsid w:val="005C769E"/>
    <w:rsid w:val="005D625B"/>
    <w:rsid w:val="005F62D3"/>
    <w:rsid w:val="005F6D11"/>
    <w:rsid w:val="00600CF0"/>
    <w:rsid w:val="006048F4"/>
    <w:rsid w:val="0060660A"/>
    <w:rsid w:val="00613B1D"/>
    <w:rsid w:val="00617A44"/>
    <w:rsid w:val="006202B6"/>
    <w:rsid w:val="006247BE"/>
    <w:rsid w:val="00625CD0"/>
    <w:rsid w:val="0062627D"/>
    <w:rsid w:val="00627432"/>
    <w:rsid w:val="006448E4"/>
    <w:rsid w:val="00645414"/>
    <w:rsid w:val="00653606"/>
    <w:rsid w:val="006610E9"/>
    <w:rsid w:val="00661591"/>
    <w:rsid w:val="0066632F"/>
    <w:rsid w:val="00674A89"/>
    <w:rsid w:val="00674F3D"/>
    <w:rsid w:val="00676727"/>
    <w:rsid w:val="00685545"/>
    <w:rsid w:val="006864B3"/>
    <w:rsid w:val="00692D64"/>
    <w:rsid w:val="006A10F8"/>
    <w:rsid w:val="006A2100"/>
    <w:rsid w:val="006A5C3B"/>
    <w:rsid w:val="006A72E0"/>
    <w:rsid w:val="006B0BF3"/>
    <w:rsid w:val="006B775E"/>
    <w:rsid w:val="006B7BC7"/>
    <w:rsid w:val="006C2535"/>
    <w:rsid w:val="006C441E"/>
    <w:rsid w:val="006C4B90"/>
    <w:rsid w:val="006D1016"/>
    <w:rsid w:val="006D17F2"/>
    <w:rsid w:val="006E3546"/>
    <w:rsid w:val="006E3FA9"/>
    <w:rsid w:val="006E4BA0"/>
    <w:rsid w:val="006E7D82"/>
    <w:rsid w:val="006F038F"/>
    <w:rsid w:val="006F0F93"/>
    <w:rsid w:val="006F31F2"/>
    <w:rsid w:val="006F7494"/>
    <w:rsid w:val="006F751F"/>
    <w:rsid w:val="00714DC5"/>
    <w:rsid w:val="00715237"/>
    <w:rsid w:val="007254A5"/>
    <w:rsid w:val="00725748"/>
    <w:rsid w:val="00735D88"/>
    <w:rsid w:val="0073720D"/>
    <w:rsid w:val="00737507"/>
    <w:rsid w:val="00740712"/>
    <w:rsid w:val="00741D4A"/>
    <w:rsid w:val="007426AA"/>
    <w:rsid w:val="00742AB9"/>
    <w:rsid w:val="00747254"/>
    <w:rsid w:val="00751A6A"/>
    <w:rsid w:val="00754FBF"/>
    <w:rsid w:val="00765631"/>
    <w:rsid w:val="007709EF"/>
    <w:rsid w:val="00783559"/>
    <w:rsid w:val="0079551B"/>
    <w:rsid w:val="007955F6"/>
    <w:rsid w:val="00797AA5"/>
    <w:rsid w:val="007A26BD"/>
    <w:rsid w:val="007A3CC4"/>
    <w:rsid w:val="007A4105"/>
    <w:rsid w:val="007B4503"/>
    <w:rsid w:val="007C406E"/>
    <w:rsid w:val="007C5183"/>
    <w:rsid w:val="007C7573"/>
    <w:rsid w:val="007E2B20"/>
    <w:rsid w:val="007F510A"/>
    <w:rsid w:val="007F5331"/>
    <w:rsid w:val="00800CCA"/>
    <w:rsid w:val="00804FD3"/>
    <w:rsid w:val="00806120"/>
    <w:rsid w:val="00810C93"/>
    <w:rsid w:val="00812028"/>
    <w:rsid w:val="00812DD8"/>
    <w:rsid w:val="00813082"/>
    <w:rsid w:val="00814D03"/>
    <w:rsid w:val="00821FC1"/>
    <w:rsid w:val="00823AE2"/>
    <w:rsid w:val="0083178B"/>
    <w:rsid w:val="00833695"/>
    <w:rsid w:val="008336B7"/>
    <w:rsid w:val="00833A8E"/>
    <w:rsid w:val="00842CD8"/>
    <w:rsid w:val="008431FA"/>
    <w:rsid w:val="00847444"/>
    <w:rsid w:val="008547BA"/>
    <w:rsid w:val="008553C7"/>
    <w:rsid w:val="00857FEB"/>
    <w:rsid w:val="008601AF"/>
    <w:rsid w:val="00871FC4"/>
    <w:rsid w:val="00872271"/>
    <w:rsid w:val="00883137"/>
    <w:rsid w:val="008A0EBB"/>
    <w:rsid w:val="008A1F5D"/>
    <w:rsid w:val="008A28F5"/>
    <w:rsid w:val="008B1198"/>
    <w:rsid w:val="008B3471"/>
    <w:rsid w:val="008B3929"/>
    <w:rsid w:val="008B4125"/>
    <w:rsid w:val="008B4CB3"/>
    <w:rsid w:val="008B567B"/>
    <w:rsid w:val="008B7B24"/>
    <w:rsid w:val="008C29E3"/>
    <w:rsid w:val="008C356D"/>
    <w:rsid w:val="008E0B3F"/>
    <w:rsid w:val="008E49AD"/>
    <w:rsid w:val="008E51E7"/>
    <w:rsid w:val="008E698E"/>
    <w:rsid w:val="008F2584"/>
    <w:rsid w:val="008F3246"/>
    <w:rsid w:val="008F3C1B"/>
    <w:rsid w:val="008F508C"/>
    <w:rsid w:val="0090271B"/>
    <w:rsid w:val="00910642"/>
    <w:rsid w:val="00910DDF"/>
    <w:rsid w:val="009240EC"/>
    <w:rsid w:val="00924A2D"/>
    <w:rsid w:val="00930B13"/>
    <w:rsid w:val="009311C8"/>
    <w:rsid w:val="00933376"/>
    <w:rsid w:val="00933A2F"/>
    <w:rsid w:val="00940813"/>
    <w:rsid w:val="009632E6"/>
    <w:rsid w:val="00963300"/>
    <w:rsid w:val="00965D92"/>
    <w:rsid w:val="009716D8"/>
    <w:rsid w:val="009718F9"/>
    <w:rsid w:val="00972FB9"/>
    <w:rsid w:val="00975112"/>
    <w:rsid w:val="00981768"/>
    <w:rsid w:val="00983E8F"/>
    <w:rsid w:val="009850B1"/>
    <w:rsid w:val="0098788A"/>
    <w:rsid w:val="00994FDA"/>
    <w:rsid w:val="009A31BF"/>
    <w:rsid w:val="009A3B71"/>
    <w:rsid w:val="009A61BC"/>
    <w:rsid w:val="009B0138"/>
    <w:rsid w:val="009B0EC1"/>
    <w:rsid w:val="009B0FE9"/>
    <w:rsid w:val="009B173A"/>
    <w:rsid w:val="009C3F20"/>
    <w:rsid w:val="009C7CA1"/>
    <w:rsid w:val="009D043D"/>
    <w:rsid w:val="009E2051"/>
    <w:rsid w:val="009F3259"/>
    <w:rsid w:val="00A056DE"/>
    <w:rsid w:val="00A128AD"/>
    <w:rsid w:val="00A21E76"/>
    <w:rsid w:val="00A23BC8"/>
    <w:rsid w:val="00A30E68"/>
    <w:rsid w:val="00A31933"/>
    <w:rsid w:val="00A329D2"/>
    <w:rsid w:val="00A34AA0"/>
    <w:rsid w:val="00A359BC"/>
    <w:rsid w:val="00A3715C"/>
    <w:rsid w:val="00A41FE2"/>
    <w:rsid w:val="00A46FEF"/>
    <w:rsid w:val="00A47948"/>
    <w:rsid w:val="00A50CF6"/>
    <w:rsid w:val="00A54BCC"/>
    <w:rsid w:val="00A56946"/>
    <w:rsid w:val="00A6170E"/>
    <w:rsid w:val="00A63B8C"/>
    <w:rsid w:val="00A715F8"/>
    <w:rsid w:val="00A77F6F"/>
    <w:rsid w:val="00A831FD"/>
    <w:rsid w:val="00A83352"/>
    <w:rsid w:val="00A850A2"/>
    <w:rsid w:val="00A91FA3"/>
    <w:rsid w:val="00A927D3"/>
    <w:rsid w:val="00AA5D03"/>
    <w:rsid w:val="00AA7FC9"/>
    <w:rsid w:val="00AB237D"/>
    <w:rsid w:val="00AB5933"/>
    <w:rsid w:val="00AD6EAC"/>
    <w:rsid w:val="00AE013D"/>
    <w:rsid w:val="00AE11B7"/>
    <w:rsid w:val="00AE7F68"/>
    <w:rsid w:val="00AF0DE7"/>
    <w:rsid w:val="00AF2321"/>
    <w:rsid w:val="00AF52F6"/>
    <w:rsid w:val="00AF52FD"/>
    <w:rsid w:val="00AF54A8"/>
    <w:rsid w:val="00AF7237"/>
    <w:rsid w:val="00B0043A"/>
    <w:rsid w:val="00B00D75"/>
    <w:rsid w:val="00B070CB"/>
    <w:rsid w:val="00B12456"/>
    <w:rsid w:val="00B145F0"/>
    <w:rsid w:val="00B259C8"/>
    <w:rsid w:val="00B26CCF"/>
    <w:rsid w:val="00B30FC2"/>
    <w:rsid w:val="00B331A2"/>
    <w:rsid w:val="00B425F0"/>
    <w:rsid w:val="00B42DFA"/>
    <w:rsid w:val="00B531DD"/>
    <w:rsid w:val="00B55014"/>
    <w:rsid w:val="00B62232"/>
    <w:rsid w:val="00B70BF3"/>
    <w:rsid w:val="00B71DC2"/>
    <w:rsid w:val="00B74920"/>
    <w:rsid w:val="00B91CFC"/>
    <w:rsid w:val="00B9300F"/>
    <w:rsid w:val="00B93893"/>
    <w:rsid w:val="00BA129E"/>
    <w:rsid w:val="00BA6EB2"/>
    <w:rsid w:val="00BA7E0A"/>
    <w:rsid w:val="00BC3B53"/>
    <w:rsid w:val="00BC3B96"/>
    <w:rsid w:val="00BC4AE3"/>
    <w:rsid w:val="00BC5B28"/>
    <w:rsid w:val="00BE3F88"/>
    <w:rsid w:val="00BE4756"/>
    <w:rsid w:val="00BE5ED9"/>
    <w:rsid w:val="00BE7B41"/>
    <w:rsid w:val="00C00AB9"/>
    <w:rsid w:val="00C02E2F"/>
    <w:rsid w:val="00C15A91"/>
    <w:rsid w:val="00C206F1"/>
    <w:rsid w:val="00C217E1"/>
    <w:rsid w:val="00C219B1"/>
    <w:rsid w:val="00C306E6"/>
    <w:rsid w:val="00C4015B"/>
    <w:rsid w:val="00C40C60"/>
    <w:rsid w:val="00C5258E"/>
    <w:rsid w:val="00C530C9"/>
    <w:rsid w:val="00C619A7"/>
    <w:rsid w:val="00C73D5F"/>
    <w:rsid w:val="00C90702"/>
    <w:rsid w:val="00C94E5A"/>
    <w:rsid w:val="00C97C80"/>
    <w:rsid w:val="00CA47D3"/>
    <w:rsid w:val="00CA6533"/>
    <w:rsid w:val="00CA6A25"/>
    <w:rsid w:val="00CA6A3F"/>
    <w:rsid w:val="00CA7C99"/>
    <w:rsid w:val="00CC6290"/>
    <w:rsid w:val="00CC7BA8"/>
    <w:rsid w:val="00CD233D"/>
    <w:rsid w:val="00CD362D"/>
    <w:rsid w:val="00CE101D"/>
    <w:rsid w:val="00CE1814"/>
    <w:rsid w:val="00CE1C84"/>
    <w:rsid w:val="00CE35DD"/>
    <w:rsid w:val="00CE5055"/>
    <w:rsid w:val="00CF053F"/>
    <w:rsid w:val="00CF1A17"/>
    <w:rsid w:val="00D0375A"/>
    <w:rsid w:val="00D0609E"/>
    <w:rsid w:val="00D078E1"/>
    <w:rsid w:val="00D100E9"/>
    <w:rsid w:val="00D11BE3"/>
    <w:rsid w:val="00D14AC8"/>
    <w:rsid w:val="00D17AF8"/>
    <w:rsid w:val="00D21E4B"/>
    <w:rsid w:val="00D23522"/>
    <w:rsid w:val="00D264D6"/>
    <w:rsid w:val="00D33BF0"/>
    <w:rsid w:val="00D33DE0"/>
    <w:rsid w:val="00D36447"/>
    <w:rsid w:val="00D40E4B"/>
    <w:rsid w:val="00D43347"/>
    <w:rsid w:val="00D516BE"/>
    <w:rsid w:val="00D5423B"/>
    <w:rsid w:val="00D54F4E"/>
    <w:rsid w:val="00D604B3"/>
    <w:rsid w:val="00D60BA4"/>
    <w:rsid w:val="00D62419"/>
    <w:rsid w:val="00D63870"/>
    <w:rsid w:val="00D75078"/>
    <w:rsid w:val="00D77870"/>
    <w:rsid w:val="00D80977"/>
    <w:rsid w:val="00D80CCE"/>
    <w:rsid w:val="00D86EEA"/>
    <w:rsid w:val="00D87195"/>
    <w:rsid w:val="00D87D03"/>
    <w:rsid w:val="00D95C88"/>
    <w:rsid w:val="00D97B2E"/>
    <w:rsid w:val="00DA241E"/>
    <w:rsid w:val="00DB36FE"/>
    <w:rsid w:val="00DB533A"/>
    <w:rsid w:val="00DB6307"/>
    <w:rsid w:val="00DD1DCD"/>
    <w:rsid w:val="00DD338F"/>
    <w:rsid w:val="00DD66F2"/>
    <w:rsid w:val="00DE3FE0"/>
    <w:rsid w:val="00DE578A"/>
    <w:rsid w:val="00DF2583"/>
    <w:rsid w:val="00DF54D9"/>
    <w:rsid w:val="00DF7283"/>
    <w:rsid w:val="00DF7C04"/>
    <w:rsid w:val="00E01A59"/>
    <w:rsid w:val="00E10DC6"/>
    <w:rsid w:val="00E11F8E"/>
    <w:rsid w:val="00E15881"/>
    <w:rsid w:val="00E16A8F"/>
    <w:rsid w:val="00E21DE3"/>
    <w:rsid w:val="00E307D1"/>
    <w:rsid w:val="00E31177"/>
    <w:rsid w:val="00E3731D"/>
    <w:rsid w:val="00E51469"/>
    <w:rsid w:val="00E634E3"/>
    <w:rsid w:val="00E717C4"/>
    <w:rsid w:val="00E77E18"/>
    <w:rsid w:val="00E77F89"/>
    <w:rsid w:val="00E80330"/>
    <w:rsid w:val="00E806C5"/>
    <w:rsid w:val="00E80E71"/>
    <w:rsid w:val="00E850D3"/>
    <w:rsid w:val="00E853D6"/>
    <w:rsid w:val="00E876B9"/>
    <w:rsid w:val="00EA1E15"/>
    <w:rsid w:val="00EA4BE1"/>
    <w:rsid w:val="00EC0DFF"/>
    <w:rsid w:val="00EC237D"/>
    <w:rsid w:val="00EC4D0E"/>
    <w:rsid w:val="00EC4E2B"/>
    <w:rsid w:val="00ED072A"/>
    <w:rsid w:val="00ED539E"/>
    <w:rsid w:val="00ED62CF"/>
    <w:rsid w:val="00EE4A1F"/>
    <w:rsid w:val="00EE4C2D"/>
    <w:rsid w:val="00EF1B5A"/>
    <w:rsid w:val="00EF228F"/>
    <w:rsid w:val="00EF24FB"/>
    <w:rsid w:val="00EF2CCA"/>
    <w:rsid w:val="00EF495B"/>
    <w:rsid w:val="00EF60DC"/>
    <w:rsid w:val="00F00F54"/>
    <w:rsid w:val="00F03963"/>
    <w:rsid w:val="00F11068"/>
    <w:rsid w:val="00F1256D"/>
    <w:rsid w:val="00F13A4E"/>
    <w:rsid w:val="00F172BB"/>
    <w:rsid w:val="00F17B10"/>
    <w:rsid w:val="00F21BEF"/>
    <w:rsid w:val="00F2315B"/>
    <w:rsid w:val="00F41A6F"/>
    <w:rsid w:val="00F41B49"/>
    <w:rsid w:val="00F45A25"/>
    <w:rsid w:val="00F45D0F"/>
    <w:rsid w:val="00F50F86"/>
    <w:rsid w:val="00F51EDB"/>
    <w:rsid w:val="00F53F91"/>
    <w:rsid w:val="00F61569"/>
    <w:rsid w:val="00F61A72"/>
    <w:rsid w:val="00F62B67"/>
    <w:rsid w:val="00F66F13"/>
    <w:rsid w:val="00F74073"/>
    <w:rsid w:val="00F75603"/>
    <w:rsid w:val="00F845B4"/>
    <w:rsid w:val="00F8713B"/>
    <w:rsid w:val="00F90A14"/>
    <w:rsid w:val="00F93F9E"/>
    <w:rsid w:val="00FA2CD7"/>
    <w:rsid w:val="00FB06ED"/>
    <w:rsid w:val="00FC3165"/>
    <w:rsid w:val="00FC36AB"/>
    <w:rsid w:val="00FC4300"/>
    <w:rsid w:val="00FC7F66"/>
    <w:rsid w:val="00FD4210"/>
    <w:rsid w:val="00FD5776"/>
    <w:rsid w:val="00FE19DA"/>
    <w:rsid w:val="00FE1CB6"/>
    <w:rsid w:val="00FE486B"/>
    <w:rsid w:val="00FE4F08"/>
    <w:rsid w:val="00FF1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CB2DA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0301C7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character" w:styleId="Tekstvantijdelijkeaanduiding">
    <w:name w:val="Placeholder Text"/>
    <w:basedOn w:val="Standaardalinea-lettertype"/>
    <w:uiPriority w:val="99"/>
    <w:semiHidden/>
    <w:rsid w:val="00BA6EB2"/>
    <w:rPr>
      <w:color w:val="808080"/>
    </w:rPr>
  </w:style>
  <w:style w:type="paragraph" w:styleId="Voetnoottekst">
    <w:name w:val="footnote text"/>
    <w:basedOn w:val="Standaard"/>
    <w:link w:val="VoetnoottekstChar"/>
    <w:unhideWhenUsed/>
    <w:rsid w:val="000301C7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0301C7"/>
    <w:rPr>
      <w:rFonts w:ascii="Verdana" w:hAnsi="Verdana"/>
      <w:sz w:val="13"/>
      <w:lang w:val="nl-NL" w:eastAsia="nl-NL"/>
    </w:rPr>
  </w:style>
  <w:style w:type="paragraph" w:styleId="Ballontekst">
    <w:name w:val="Balloon Text"/>
    <w:basedOn w:val="Standaard"/>
    <w:link w:val="BallontekstChar"/>
    <w:rsid w:val="008C29E3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8C29E3"/>
    <w:rPr>
      <w:rFonts w:ascii="Segoe UI" w:hAnsi="Segoe UI" w:cs="Segoe UI"/>
      <w:sz w:val="18"/>
      <w:szCs w:val="18"/>
      <w:lang w:val="nl-NL" w:eastAsia="nl-NL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ascii="Verdana" w:eastAsia="Times New Roman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ascii="Verdana" w:eastAsia="Times New Roman" w:hAnsi="Verdana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ascii="Verdana" w:eastAsia="Times New Roman" w:hAnsi="Verdana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DE555F"/>
    <w:rPr>
      <w:rFonts w:ascii="Verdana" w:eastAsia="Times New Roman" w:hAnsi="Verdana" w:cs="Times New Roman"/>
      <w:sz w:val="18"/>
      <w:szCs w:val="24"/>
      <w:lang w:val="nl-NL" w:eastAsia="nl-NL"/>
    </w:rPr>
  </w:style>
  <w:style w:type="paragraph" w:styleId="Normaalweb">
    <w:name w:val="Normal (Web)"/>
    <w:basedOn w:val="Standaard"/>
    <w:uiPriority w:val="99"/>
    <w:semiHidden/>
    <w:unhideWhenUsed/>
    <w:rsid w:val="0079225C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79225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79225C"/>
    <w:rPr>
      <w:rFonts w:ascii="Verdana" w:hAnsi="Verdana"/>
      <w:lang w:val="nl-NL" w:eastAsia="nl-NL"/>
    </w:rPr>
  </w:style>
  <w:style w:type="character" w:styleId="Verwijzingopmerking">
    <w:name w:val="annotation reference"/>
    <w:basedOn w:val="Standaardalinea-lettertype"/>
    <w:semiHidden/>
    <w:unhideWhenUsed/>
    <w:rsid w:val="0079225C"/>
    <w:rPr>
      <w:sz w:val="16"/>
      <w:szCs w:val="16"/>
    </w:rPr>
  </w:style>
  <w:style w:type="character" w:styleId="Zwaar">
    <w:name w:val="Strong"/>
    <w:basedOn w:val="Standaardalinea-lettertype"/>
    <w:uiPriority w:val="22"/>
    <w:qFormat/>
    <w:rsid w:val="0079225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7CD418B-31BE-48CC-B2A4-56F00F85631C}"/>
      </w:docPartPr>
      <w:docPartBody>
        <w:p w:rsidR="00F41B49" w:rsidRDefault="001E64CB">
          <w:r w:rsidRPr="008E51E7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grofont"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5ACD"/>
    <w:rsid w:val="00085ACD"/>
    <w:rsid w:val="001E64CB"/>
    <w:rsid w:val="0036269C"/>
    <w:rsid w:val="003F2419"/>
    <w:rsid w:val="004668A4"/>
    <w:rsid w:val="004E1D1E"/>
    <w:rsid w:val="00507131"/>
    <w:rsid w:val="0052778D"/>
    <w:rsid w:val="00553454"/>
    <w:rsid w:val="005B6E2E"/>
    <w:rsid w:val="00741D4A"/>
    <w:rsid w:val="008A0EBB"/>
    <w:rsid w:val="00B41A8A"/>
    <w:rsid w:val="00CE35DD"/>
    <w:rsid w:val="00D01176"/>
    <w:rsid w:val="00DF7C04"/>
    <w:rsid w:val="00EA1E15"/>
    <w:rsid w:val="00F41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85ACD"/>
    <w:rPr>
      <w:rFonts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085ACD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4bde8109-f994-4a60-a1d3-5c95e2ff3620}" enabled="1" method="Privileged" siteId="{1321633e-f6b9-44e2-a44f-59b9d264ecb7}" contentBits="0" removed="0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78</ap:Words>
  <ap:Characters>433</ap:Characters>
  <ap:DocSecurity>0</ap:DocSecurity>
  <ap:Lines>3</ap:Lines>
  <ap:Paragraphs>1</ap:Paragraphs>
  <ap:ScaleCrop>false</ap:ScaleCrop>
  <ap:LinksUpToDate>false</ap:LinksUpToDate>
  <ap:CharactersWithSpaces>510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2026-07-28T14:00:00.0000000Z</dcterms:created>
  <dcterms:modified xsi:type="dcterms:W3CDTF">2026-07-28T14:00:00.0000000Z</dcterms:modified>
  <dc:description>------------------------</dc:description>
  <dc:subject/>
  <keywords/>
  <version/>
  <category/>
</coreProperties>
</file>