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4B2891" w14:paraId="6C2ECD27" w14:textId="708B4D62">
            <w:pPr>
              <w:pStyle w:val="datumonderwerp"/>
              <w:tabs>
                <w:tab w:val="clear" w:pos="794"/>
                <w:tab w:val="left" w:pos="1092"/>
              </w:tabs>
            </w:pPr>
            <w:r>
              <w:t>27 juli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713753D6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9B0E30" w:rsidR="004B2891">
              <w:rPr>
                <w:rFonts w:eastAsia="DejaVuSerifCondensed" w:cs="DejaVuSerifCondensed"/>
              </w:rPr>
              <w:t>‘de</w:t>
            </w:r>
            <w:r w:rsidR="004B2891">
              <w:rPr>
                <w:rFonts w:eastAsia="DejaVuSerifCondensed" w:cs="DejaVuSerifCondensed"/>
              </w:rPr>
              <w:t xml:space="preserve"> </w:t>
            </w:r>
            <w:r w:rsidRPr="009B0E30" w:rsidR="004B2891">
              <w:rPr>
                <w:rFonts w:eastAsia="DejaVuSerifCondensed" w:cs="DejaVuSerifCondensed"/>
              </w:rPr>
              <w:t>ongeregeldheden op diverse plekken in Nederland na de wedstrijd Canada-Marokko’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4B2891" w14:paraId="2A2BBFB1" w14:textId="2D0E9BF7">
            <w:pPr>
              <w:pStyle w:val="referentiegegevens"/>
            </w:pPr>
            <w:r>
              <w:t>7767796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4B2891" w:rsidR="00C6487D" w:rsidP="00133AE9" w:rsidRDefault="004B2891" w14:paraId="7E785020" w14:textId="1FE2D541">
            <w:pPr>
              <w:pStyle w:val="referentiegegevens"/>
            </w:pPr>
            <w:r w:rsidRPr="004B2891">
              <w:t>2026Z15840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="00544520" w:rsidP="00F50E56" w:rsidRDefault="00D96F5F" w14:paraId="01F263A4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4B2891">
        <w:rPr>
          <w:rFonts w:cs="Utopia"/>
          <w:color w:val="000000"/>
        </w:rPr>
        <w:t>het lid</w:t>
      </w:r>
      <w:r w:rsidR="00F64F6A">
        <w:t xml:space="preserve"> </w:t>
      </w:r>
      <w:proofErr w:type="spellStart"/>
      <w:r w:rsidRPr="009B0E30" w:rsidR="004B2891">
        <w:rPr>
          <w:rFonts w:eastAsia="DejaVuSerifCondensed" w:cs="DejaVuSerifCondensed"/>
        </w:rPr>
        <w:t>Coenradie</w:t>
      </w:r>
      <w:proofErr w:type="spellEnd"/>
      <w:r w:rsidRPr="009B0E30" w:rsidR="004B2891">
        <w:rPr>
          <w:rFonts w:eastAsia="DejaVuSerifCondensed" w:cs="DejaVuSerifCondensed"/>
        </w:rPr>
        <w:t xml:space="preserve"> (JA21)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4B2891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>r</w:t>
      </w:r>
    </w:p>
    <w:p w:rsidRPr="00251844" w:rsidR="00D96F5F" w:rsidP="00F50E56" w:rsidRDefault="004B2891" w14:paraId="1E7BC8D4" w14:textId="4AE54852">
      <w:pPr>
        <w:pStyle w:val="Voettekst"/>
        <w:rPr>
          <w:rFonts w:cs="Utopia"/>
          <w:color w:val="000000"/>
        </w:rPr>
      </w:pPr>
      <w:r w:rsidRPr="009B0E30">
        <w:rPr>
          <w:rFonts w:eastAsia="DejaVuSerifCondensed" w:cs="DejaVuSerifCondensed"/>
        </w:rPr>
        <w:t>‘de</w:t>
      </w:r>
      <w:r>
        <w:rPr>
          <w:rFonts w:eastAsia="DejaVuSerifCondensed" w:cs="DejaVuSerifCondensed"/>
        </w:rPr>
        <w:t xml:space="preserve"> </w:t>
      </w:r>
      <w:r w:rsidRPr="009B0E30">
        <w:rPr>
          <w:rFonts w:eastAsia="DejaVuSerifCondensed" w:cs="DejaVuSerifCondensed"/>
        </w:rPr>
        <w:t>ongeregeldheden op diverse plekken in Nederland na de wedstrijd Canada-Marokko’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>
        <w:t>6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 w:rsidR="00D96F5F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2964CD1A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4B2891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4B2891" w14:paraId="514717E7" w14:textId="6780DB67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79512" w14:textId="77777777" w:rsidR="00986DB1" w:rsidRDefault="00986DB1">
      <w:r>
        <w:separator/>
      </w:r>
    </w:p>
    <w:p w14:paraId="460EB372" w14:textId="77777777" w:rsidR="00986DB1" w:rsidRDefault="00986DB1"/>
    <w:p w14:paraId="3D07096F" w14:textId="77777777" w:rsidR="00986DB1" w:rsidRDefault="00986DB1"/>
    <w:p w14:paraId="5201CC2D" w14:textId="77777777" w:rsidR="00986DB1" w:rsidRDefault="00986DB1"/>
  </w:endnote>
  <w:endnote w:type="continuationSeparator" w:id="0">
    <w:p w14:paraId="479606C7" w14:textId="77777777" w:rsidR="00986DB1" w:rsidRDefault="00986DB1">
      <w:r>
        <w:continuationSeparator/>
      </w:r>
    </w:p>
    <w:p w14:paraId="618EDF3A" w14:textId="77777777" w:rsidR="00986DB1" w:rsidRDefault="00986DB1"/>
    <w:p w14:paraId="4116933B" w14:textId="77777777" w:rsidR="00986DB1" w:rsidRDefault="00986DB1"/>
    <w:p w14:paraId="1A1B0C23" w14:textId="77777777" w:rsidR="00986DB1" w:rsidRDefault="00986DB1"/>
  </w:endnote>
  <w:endnote w:type="continuationNotice" w:id="1">
    <w:p w14:paraId="07B1478D" w14:textId="77777777" w:rsidR="00986DB1" w:rsidRDefault="00986DB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598B2" w14:textId="77777777" w:rsidR="00986DB1" w:rsidRDefault="00986DB1">
      <w:r>
        <w:separator/>
      </w:r>
    </w:p>
  </w:footnote>
  <w:footnote w:type="continuationSeparator" w:id="0">
    <w:p w14:paraId="78845E7E" w14:textId="77777777" w:rsidR="00986DB1" w:rsidRDefault="00986DB1">
      <w:r>
        <w:continuationSeparator/>
      </w:r>
    </w:p>
  </w:footnote>
  <w:footnote w:type="continuationNotice" w:id="1">
    <w:p w14:paraId="2E2760A2" w14:textId="77777777" w:rsidR="00986DB1" w:rsidRDefault="00986DB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83A8C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132D6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B2891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4520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1B91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86DB1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1144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2026-07-27T12:38:00.0000000Z</dcterms:created>
  <dcterms:modified xsi:type="dcterms:W3CDTF">2026-07-27T12:39:00.0000000Z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