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1589" w:tblpY="5643"/>
        <w:tblW w:w="0" w:type="auto"/>
        <w:tblCellMar>
          <w:left w:w="0" w:type="dxa"/>
          <w:right w:w="0" w:type="dxa"/>
        </w:tblCellMar>
        <w:tblLook w:val="04A0" w:firstRow="1" w:lastRow="0" w:firstColumn="1" w:lastColumn="0" w:noHBand="0" w:noVBand="1"/>
      </w:tblPr>
      <w:tblGrid>
        <w:gridCol w:w="928"/>
        <w:gridCol w:w="6572"/>
      </w:tblGrid>
      <w:tr w:rsidR="007F7DD6" w:rsidTr="00556757" w14:paraId="5B768A61" w14:textId="77777777">
        <w:trPr>
          <w:trHeight w:val="284" w:hRule="exact"/>
        </w:trPr>
        <w:tc>
          <w:tcPr>
            <w:tcW w:w="929" w:type="dxa"/>
            <w:hideMark/>
          </w:tcPr>
          <w:p w:rsidR="00556757" w:rsidRDefault="00A946F7" w14:paraId="5715B388" w14:textId="77777777">
            <w:bookmarkStart w:name="STDTXT__OCW_Tekstblokken_txtNahangEK2502" w:id="0"/>
            <w:r>
              <w:t>Datum</w:t>
            </w:r>
          </w:p>
        </w:tc>
        <w:tc>
          <w:tcPr>
            <w:tcW w:w="6581" w:type="dxa"/>
            <w:hideMark/>
          </w:tcPr>
          <w:p w:rsidR="00556757" w:rsidRDefault="007D46B5" w14:paraId="76955F50" w14:textId="3002A60F">
            <w:pPr>
              <w:tabs>
                <w:tab w:val="center" w:pos="3290"/>
              </w:tabs>
            </w:pPr>
            <w:r>
              <w:t>10 juli 2026</w:t>
            </w:r>
            <w:r w:rsidR="00A946F7">
              <w:tab/>
            </w:r>
          </w:p>
        </w:tc>
      </w:tr>
      <w:tr w:rsidR="007F7DD6" w:rsidTr="00556757" w14:paraId="3589FC3C" w14:textId="77777777">
        <w:trPr>
          <w:trHeight w:val="369"/>
        </w:trPr>
        <w:tc>
          <w:tcPr>
            <w:tcW w:w="929" w:type="dxa"/>
            <w:hideMark/>
          </w:tcPr>
          <w:p w:rsidR="00556757" w:rsidRDefault="00A946F7" w14:paraId="6DA79110" w14:textId="77777777">
            <w:r>
              <w:t>Betreft</w:t>
            </w:r>
          </w:p>
        </w:tc>
        <w:tc>
          <w:tcPr>
            <w:tcW w:w="6581" w:type="dxa"/>
            <w:hideMark/>
          </w:tcPr>
          <w:p w:rsidRPr="00C66C54" w:rsidR="00C66C54" w:rsidP="00C66C54" w:rsidRDefault="00C66C54" w14:paraId="7EBA71D7" w14:textId="4FB25B63">
            <w:r w:rsidRPr="00C66C54">
              <w:t>Wetsvoorstel tot Wijziging van de Wet stelsel openbare bibliotheekvoorzieningen in verband met onder andere de toevoeging van een verplichting voor gemeenten en openbare lichamen om ten minste één volwaardige bibliotheekvoorziening in stand te houden, alsmede tot wijziging van de Auteurswet en de Wet op de naburige rechten in verband met onder andere de toevoeging vaneen regeling voor een leenrechtvergoeding bij uitleningen door schoolbibliotheken</w:t>
            </w:r>
          </w:p>
          <w:p w:rsidR="00556757" w:rsidP="007661C9" w:rsidRDefault="00556757" w14:paraId="50750D3F" w14:textId="51AE3C8A"/>
        </w:tc>
      </w:tr>
    </w:tbl>
    <w:p w:rsidR="007F7DD6" w:rsidRDefault="008E023C" w14:paraId="099E552E" w14:textId="77777777">
      <w:pPr>
        <w:pStyle w:val="standaard-tekst"/>
        <w:rPr>
          <w:sz w:val="18"/>
          <w:szCs w:val="18"/>
          <w:lang w:val="nl-NL"/>
        </w:rPr>
      </w:pPr>
      <w:r w:rsidRPr="009B6B87">
        <w:rPr>
          <w:sz w:val="18"/>
          <w:szCs w:val="18"/>
          <w:lang w:val="nl-NL"/>
        </w:rPr>
        <w:t xml:space="preserve"> </w:t>
      </w:r>
    </w:p>
    <w:tbl>
      <w:tblPr>
        <w:tblpPr w:leftFromText="142" w:rightFromText="142" w:vertAnchor="page" w:horzAnchor="page" w:tblpX="1589" w:tblpY="3034"/>
        <w:tblW w:w="7522" w:type="dxa"/>
        <w:tblLook w:val="04A0" w:firstRow="1" w:lastRow="0" w:firstColumn="1" w:lastColumn="0" w:noHBand="0" w:noVBand="1"/>
      </w:tblPr>
      <w:tblGrid>
        <w:gridCol w:w="7522"/>
      </w:tblGrid>
      <w:tr w:rsidR="007F7DD6" w:rsidTr="00D9561B" w14:paraId="4357DD8E" w14:textId="77777777">
        <w:trPr>
          <w:trHeight w:val="1514"/>
        </w:trPr>
        <w:tc>
          <w:tcPr>
            <w:tcW w:w="7522" w:type="dxa"/>
            <w:tcBorders>
              <w:top w:val="nil"/>
              <w:left w:val="nil"/>
              <w:bottom w:val="nil"/>
              <w:right w:val="nil"/>
            </w:tcBorders>
            <w:tcMar>
              <w:left w:w="0" w:type="dxa"/>
              <w:right w:w="0" w:type="dxa"/>
            </w:tcMar>
          </w:tcPr>
          <w:p w:rsidR="00374412" w:rsidP="00D9561B" w:rsidRDefault="00A946F7" w14:paraId="1A366ED9" w14:textId="77777777">
            <w:r>
              <w:t>De v</w:t>
            </w:r>
            <w:r w:rsidR="008E3932">
              <w:t>oorzitter van de Tweede Kamer der Staten-Generaal</w:t>
            </w:r>
          </w:p>
          <w:p w:rsidR="00374412" w:rsidP="00D9561B" w:rsidRDefault="00A946F7" w14:paraId="354749F5" w14:textId="77777777">
            <w:r>
              <w:t>Postbus 20018</w:t>
            </w:r>
          </w:p>
          <w:p w:rsidR="008E3932" w:rsidP="00D9561B" w:rsidRDefault="00A946F7" w14:paraId="0AED0EA7" w14:textId="77777777">
            <w:r>
              <w:t>2500 EA  DEN HAAG</w:t>
            </w:r>
          </w:p>
        </w:tc>
      </w:tr>
    </w:tbl>
    <w:p w:rsidR="007F7DD6" w:rsidRDefault="008E023C" w14:paraId="1CDB75F7" w14:textId="77777777">
      <w:pPr>
        <w:pStyle w:val="standaard-tekst"/>
        <w:rPr>
          <w:sz w:val="18"/>
          <w:szCs w:val="18"/>
          <w:lang w:val="nl-NL"/>
        </w:rPr>
      </w:pPr>
      <w:r w:rsidRPr="009B6B87">
        <w:rPr>
          <w:sz w:val="18"/>
          <w:szCs w:val="18"/>
          <w:lang w:val="nl-NL"/>
        </w:rPr>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7F7DD6" w:rsidTr="00DD7316" w14:paraId="40B59181" w14:textId="77777777">
        <w:tc>
          <w:tcPr>
            <w:tcW w:w="2160" w:type="dxa"/>
          </w:tcPr>
          <w:p w:rsidRPr="000176EE" w:rsidR="00831386" w:rsidP="00DD7316" w:rsidRDefault="00A946F7" w14:paraId="2A49555B" w14:textId="77777777">
            <w:pPr>
              <w:spacing w:after="90" w:line="180" w:lineRule="exact"/>
              <w:rPr>
                <w:b/>
                <w:sz w:val="13"/>
                <w:szCs w:val="13"/>
              </w:rPr>
            </w:pPr>
            <w:r>
              <w:rPr>
                <w:b/>
                <w:sz w:val="13"/>
                <w:szCs w:val="13"/>
              </w:rPr>
              <w:t>Wetgeving en Juridische Zaken</w:t>
            </w:r>
          </w:p>
          <w:p w:rsidRPr="00F56956" w:rsidR="00831386" w:rsidP="00DD7316" w:rsidRDefault="00A946F7" w14:paraId="5A5C489E" w14:textId="77777777">
            <w:pPr>
              <w:pStyle w:val="Huisstijl-Gegeven"/>
              <w:spacing w:after="0"/>
            </w:pPr>
            <w:r>
              <w:t xml:space="preserve">Rijnstraat 50 </w:t>
            </w:r>
          </w:p>
          <w:p w:rsidR="004425A7" w:rsidP="00E972A2" w:rsidRDefault="00A946F7" w14:paraId="215AB6F5" w14:textId="77777777">
            <w:pPr>
              <w:pStyle w:val="Huisstijl-Gegeven"/>
              <w:spacing w:after="0"/>
            </w:pPr>
            <w:r>
              <w:t>Den Haag</w:t>
            </w:r>
          </w:p>
          <w:p w:rsidR="004425A7" w:rsidP="00E972A2" w:rsidRDefault="00A946F7" w14:paraId="30299B83" w14:textId="77777777">
            <w:pPr>
              <w:pStyle w:val="Huisstijl-Gegeven"/>
              <w:spacing w:after="0"/>
            </w:pPr>
            <w:r>
              <w:t>Postbus 16375</w:t>
            </w:r>
          </w:p>
          <w:p w:rsidR="004425A7" w:rsidP="00E972A2" w:rsidRDefault="00A946F7" w14:paraId="473FC782" w14:textId="77777777">
            <w:pPr>
              <w:pStyle w:val="Huisstijl-Gegeven"/>
              <w:spacing w:after="0"/>
            </w:pPr>
            <w:r>
              <w:t>2500 BJ Den Haag</w:t>
            </w:r>
          </w:p>
          <w:p w:rsidR="004425A7" w:rsidP="00E972A2" w:rsidRDefault="00A946F7" w14:paraId="74D594AC" w14:textId="77777777">
            <w:pPr>
              <w:pStyle w:val="Huisstijl-Gegeven"/>
              <w:spacing w:after="90"/>
            </w:pPr>
            <w:r>
              <w:t>www.rijksoverheid.nl</w:t>
            </w:r>
          </w:p>
        </w:tc>
      </w:tr>
      <w:tr w:rsidR="007F7DD6" w:rsidTr="00DD7316" w14:paraId="481FC4DA" w14:textId="77777777">
        <w:trPr>
          <w:trHeight w:val="200" w:hRule="exact"/>
        </w:trPr>
        <w:tc>
          <w:tcPr>
            <w:tcW w:w="2160" w:type="dxa"/>
          </w:tcPr>
          <w:p w:rsidRPr="00D86CC6" w:rsidR="00831386" w:rsidP="00DD7316" w:rsidRDefault="00831386" w14:paraId="109BE7FE" w14:textId="77777777">
            <w:pPr>
              <w:spacing w:line="180" w:lineRule="exact"/>
              <w:rPr>
                <w:sz w:val="13"/>
                <w:szCs w:val="13"/>
              </w:rPr>
            </w:pPr>
          </w:p>
        </w:tc>
      </w:tr>
      <w:tr w:rsidR="007F7DD6" w:rsidTr="00DD7316" w14:paraId="5482112A" w14:textId="77777777">
        <w:trPr>
          <w:trHeight w:val="1680"/>
        </w:trPr>
        <w:tc>
          <w:tcPr>
            <w:tcW w:w="2160" w:type="dxa"/>
          </w:tcPr>
          <w:p w:rsidRPr="00D86CC6" w:rsidR="00831386" w:rsidP="00DD7316" w:rsidRDefault="00A946F7" w14:paraId="05CFC746" w14:textId="77777777">
            <w:pPr>
              <w:spacing w:line="180" w:lineRule="exact"/>
              <w:rPr>
                <w:b/>
                <w:sz w:val="13"/>
                <w:szCs w:val="13"/>
              </w:rPr>
            </w:pPr>
            <w:r>
              <w:rPr>
                <w:b/>
                <w:sz w:val="13"/>
                <w:szCs w:val="13"/>
              </w:rPr>
              <w:t>Onze referentie</w:t>
            </w:r>
          </w:p>
          <w:p w:rsidRPr="009262BA" w:rsidR="00831386" w:rsidP="00830E14" w:rsidRDefault="00A946F7" w14:paraId="0F1C875F" w14:textId="0F910F07">
            <w:pPr>
              <w:spacing w:line="180" w:lineRule="exact"/>
              <w:rPr>
                <w:sz w:val="13"/>
              </w:rPr>
            </w:pPr>
            <w:r>
              <w:rPr>
                <w:sz w:val="13"/>
              </w:rPr>
              <w:t>WJZ/</w:t>
            </w:r>
            <w:r w:rsidRPr="00AF3D71" w:rsidR="00AF3D71">
              <w:rPr>
                <w:sz w:val="13"/>
              </w:rPr>
              <w:t>65196573</w:t>
            </w:r>
          </w:p>
        </w:tc>
      </w:tr>
    </w:tbl>
    <w:p w:rsidRPr="009B6B87" w:rsidR="008E023C" w:rsidP="008E023C" w:rsidRDefault="00A946F7" w14:paraId="1CD9674E" w14:textId="07AB2892">
      <w:pPr>
        <w:pStyle w:val="standaard-tekst"/>
        <w:rPr>
          <w:sz w:val="18"/>
          <w:szCs w:val="18"/>
          <w:lang w:val="nl-NL"/>
        </w:rPr>
      </w:pPr>
      <w:r w:rsidRPr="009B6B87">
        <w:rPr>
          <w:sz w:val="18"/>
          <w:szCs w:val="18"/>
          <w:lang w:val="nl-NL"/>
        </w:rPr>
        <w:t>H</w:t>
      </w:r>
      <w:bookmarkEnd w:id="0"/>
      <w:r w:rsidRPr="009B6B87">
        <w:rPr>
          <w:sz w:val="18"/>
          <w:szCs w:val="18"/>
          <w:lang w:val="nl-NL"/>
        </w:rPr>
        <w:t>ierbij bied ik u aan</w:t>
      </w:r>
      <w:r w:rsidR="00C66C54">
        <w:rPr>
          <w:sz w:val="18"/>
          <w:szCs w:val="18"/>
          <w:lang w:val="nl-NL"/>
        </w:rPr>
        <w:t xml:space="preserve"> </w:t>
      </w:r>
      <w:r w:rsidRPr="009B6B87">
        <w:rPr>
          <w:sz w:val="18"/>
          <w:szCs w:val="18"/>
          <w:lang w:val="nl-NL"/>
        </w:rPr>
        <w:t xml:space="preserve">de </w:t>
      </w:r>
      <w:r w:rsidR="00C66C54">
        <w:rPr>
          <w:sz w:val="18"/>
          <w:szCs w:val="18"/>
          <w:lang w:val="nl-NL"/>
        </w:rPr>
        <w:t>nota naar aanleiding van het verslag en een nota van wijziging</w:t>
      </w:r>
      <w:r w:rsidRPr="009B6B87">
        <w:rPr>
          <w:sz w:val="18"/>
          <w:szCs w:val="18"/>
          <w:lang w:val="nl-NL"/>
        </w:rPr>
        <w:t> inzake het bovengenoemde voorstel.</w:t>
      </w:r>
    </w:p>
    <w:p w:rsidR="008E023C" w:rsidP="008E023C" w:rsidRDefault="008E023C" w14:paraId="5B5CD627" w14:textId="77777777">
      <w:pPr>
        <w:pStyle w:val="standaard-tekst"/>
        <w:rPr>
          <w:sz w:val="18"/>
          <w:szCs w:val="18"/>
          <w:lang w:val="nl-NL"/>
        </w:rPr>
      </w:pPr>
    </w:p>
    <w:p w:rsidRPr="009B6B87" w:rsidR="00C66C54" w:rsidP="008E023C" w:rsidRDefault="00C66C54" w14:paraId="06DD7BCD" w14:textId="77777777">
      <w:pPr>
        <w:pStyle w:val="standaard-tekst"/>
        <w:rPr>
          <w:sz w:val="18"/>
          <w:szCs w:val="18"/>
          <w:lang w:val="nl-NL"/>
        </w:rPr>
      </w:pPr>
    </w:p>
    <w:p w:rsidRPr="009B6B87" w:rsidR="00D4512B" w:rsidP="00D4512B" w:rsidRDefault="00A946F7" w14:paraId="13908690" w14:textId="764638E7">
      <w:pPr>
        <w:pStyle w:val="standaard-tekst"/>
        <w:rPr>
          <w:sz w:val="18"/>
          <w:szCs w:val="18"/>
          <w:lang w:val="nl-NL"/>
        </w:rPr>
      </w:pPr>
      <w:r w:rsidRPr="00491AC0">
        <w:rPr>
          <w:sz w:val="18"/>
          <w:szCs w:val="18"/>
          <w:lang w:val="nl-NL"/>
        </w:rPr>
        <w:t xml:space="preserve">De </w:t>
      </w:r>
      <w:r w:rsidR="00C66C54">
        <w:rPr>
          <w:sz w:val="18"/>
          <w:szCs w:val="18"/>
          <w:lang w:val="nl-NL"/>
        </w:rPr>
        <w:t>Staatssecretaris</w:t>
      </w:r>
      <w:r w:rsidRPr="00491AC0">
        <w:rPr>
          <w:sz w:val="18"/>
          <w:szCs w:val="18"/>
          <w:lang w:val="nl-NL"/>
        </w:rPr>
        <w:t xml:space="preserve"> van Onderwijs, Cultuur en Wetenschap,</w:t>
      </w:r>
    </w:p>
    <w:p w:rsidRPr="00491AC0" w:rsidR="000F521E" w:rsidP="003A7160" w:rsidRDefault="000F521E" w14:paraId="2A870779" w14:textId="77777777"/>
    <w:p w:rsidRPr="00491AC0" w:rsidR="000F521E" w:rsidP="003A7160" w:rsidRDefault="000F521E" w14:paraId="19367989" w14:textId="77777777"/>
    <w:p w:rsidRPr="00491AC0" w:rsidR="000F521E" w:rsidP="003A7160" w:rsidRDefault="000F521E" w14:paraId="59E148AC" w14:textId="77777777"/>
    <w:p w:rsidRPr="00491AC0" w:rsidR="000F521E" w:rsidP="003A7160" w:rsidRDefault="000F521E" w14:paraId="32ADC866" w14:textId="77777777"/>
    <w:p w:rsidRPr="00364B6B" w:rsidR="000F521E" w:rsidP="003A7160" w:rsidRDefault="00364B6B" w14:paraId="4FEDC9B2" w14:textId="354EF0D9">
      <w:pPr>
        <w:rPr>
          <w:lang w:val="en-US"/>
        </w:rPr>
      </w:pPr>
      <w:r w:rsidRPr="00364B6B">
        <w:rPr>
          <w:lang w:val="en-US" w:eastAsia="en-US"/>
        </w:rPr>
        <w:t>Judith Zs.C.M. T</w:t>
      </w:r>
      <w:r>
        <w:rPr>
          <w:lang w:val="en-US" w:eastAsia="en-US"/>
        </w:rPr>
        <w:t>ielen</w:t>
      </w:r>
    </w:p>
    <w:p w:rsidRPr="00364B6B" w:rsidR="00F01557" w:rsidP="003A7160" w:rsidRDefault="00F01557" w14:paraId="705F86EE" w14:textId="77777777">
      <w:pPr>
        <w:rPr>
          <w:lang w:val="en-US"/>
        </w:rPr>
      </w:pPr>
    </w:p>
    <w:p w:rsidRPr="00364B6B" w:rsidR="00F01557" w:rsidP="003A7160" w:rsidRDefault="00F01557" w14:paraId="1BC84D6D" w14:textId="77777777">
      <w:pPr>
        <w:rPr>
          <w:lang w:val="en-US"/>
        </w:rPr>
      </w:pPr>
    </w:p>
    <w:p w:rsidRPr="00364B6B" w:rsidR="00184B30" w:rsidP="00A60B58" w:rsidRDefault="00184B30" w14:paraId="6E4F16E7" w14:textId="77777777">
      <w:pPr>
        <w:rPr>
          <w:lang w:val="en-US"/>
        </w:rPr>
      </w:pPr>
    </w:p>
    <w:p w:rsidRPr="00364B6B" w:rsidR="00184B30" w:rsidP="00A60B58" w:rsidRDefault="00184B30" w14:paraId="6B2E809F" w14:textId="77777777">
      <w:pPr>
        <w:rPr>
          <w:lang w:val="en-US"/>
        </w:rPr>
      </w:pPr>
    </w:p>
    <w:sectPr w:rsidRPr="00364B6B" w:rsidR="00184B30" w:rsidSect="002F493B">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E96EC" w14:textId="77777777" w:rsidR="000F58D7" w:rsidRDefault="000F58D7">
      <w:r>
        <w:separator/>
      </w:r>
    </w:p>
    <w:p w14:paraId="1A40944F" w14:textId="77777777" w:rsidR="000F58D7" w:rsidRDefault="000F58D7"/>
  </w:endnote>
  <w:endnote w:type="continuationSeparator" w:id="0">
    <w:p w14:paraId="4E3DFCD6" w14:textId="77777777" w:rsidR="000F58D7" w:rsidRDefault="000F58D7">
      <w:r>
        <w:continuationSeparator/>
      </w:r>
    </w:p>
    <w:p w14:paraId="3B198572" w14:textId="77777777" w:rsidR="000F58D7" w:rsidRDefault="000F58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48B0" w14:textId="77777777" w:rsidR="003D1F5C" w:rsidRDefault="003D1F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F0A8"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7F7DD6" w14:paraId="37F70D33" w14:textId="77777777" w:rsidTr="004C7E1D">
      <w:trPr>
        <w:trHeight w:hRule="exact" w:val="357"/>
      </w:trPr>
      <w:tc>
        <w:tcPr>
          <w:tcW w:w="7603" w:type="dxa"/>
        </w:tcPr>
        <w:p w14:paraId="0EEC1B4D" w14:textId="77777777" w:rsidR="002F71BB" w:rsidRPr="004C7E1D" w:rsidRDefault="002F71BB" w:rsidP="004C7E1D">
          <w:pPr>
            <w:spacing w:line="180" w:lineRule="exact"/>
            <w:rPr>
              <w:sz w:val="13"/>
              <w:szCs w:val="13"/>
            </w:rPr>
          </w:pPr>
        </w:p>
      </w:tc>
      <w:tc>
        <w:tcPr>
          <w:tcW w:w="2172" w:type="dxa"/>
        </w:tcPr>
        <w:p w14:paraId="12E00A47" w14:textId="77777777" w:rsidR="002F71BB" w:rsidRPr="004C7E1D" w:rsidRDefault="00A946F7" w:rsidP="002F258D">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08058A">
            <w:rPr>
              <w:szCs w:val="13"/>
            </w:rPr>
            <w:t>2</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08058A">
            <w:rPr>
              <w:szCs w:val="13"/>
            </w:rPr>
            <w:t>2</w:t>
          </w:r>
          <w:r w:rsidRPr="004C7E1D">
            <w:rPr>
              <w:szCs w:val="13"/>
            </w:rPr>
            <w:fldChar w:fldCharType="end"/>
          </w:r>
        </w:p>
      </w:tc>
    </w:tr>
  </w:tbl>
  <w:p w14:paraId="1BC23B57"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7F7DD6" w14:paraId="2AD34B8D" w14:textId="77777777" w:rsidTr="004C7E1D">
      <w:trPr>
        <w:trHeight w:hRule="exact" w:val="357"/>
      </w:trPr>
      <w:tc>
        <w:tcPr>
          <w:tcW w:w="7709" w:type="dxa"/>
        </w:tcPr>
        <w:p w14:paraId="0B09A636" w14:textId="77777777" w:rsidR="00D17084" w:rsidRPr="004C7E1D" w:rsidRDefault="00D17084" w:rsidP="004C7E1D">
          <w:pPr>
            <w:spacing w:line="180" w:lineRule="exact"/>
            <w:rPr>
              <w:sz w:val="13"/>
              <w:szCs w:val="13"/>
            </w:rPr>
          </w:pPr>
        </w:p>
      </w:tc>
      <w:tc>
        <w:tcPr>
          <w:tcW w:w="2060" w:type="dxa"/>
        </w:tcPr>
        <w:p w14:paraId="0C3A120E" w14:textId="4D59472A" w:rsidR="00D17084" w:rsidRPr="004C7E1D" w:rsidRDefault="00A946F7" w:rsidP="0026686B">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08058A">
            <w:rPr>
              <w:szCs w:val="13"/>
            </w:rPr>
            <w:t>1</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7D46B5">
            <w:rPr>
              <w:szCs w:val="13"/>
            </w:rPr>
            <w:t>1</w:t>
          </w:r>
          <w:r w:rsidRPr="004C7E1D">
            <w:rPr>
              <w:szCs w:val="13"/>
            </w:rPr>
            <w:fldChar w:fldCharType="end"/>
          </w:r>
        </w:p>
      </w:tc>
    </w:tr>
  </w:tbl>
  <w:p w14:paraId="07061700"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8D2A7" w14:textId="77777777" w:rsidR="000F58D7" w:rsidRDefault="000F58D7">
      <w:r>
        <w:separator/>
      </w:r>
    </w:p>
    <w:p w14:paraId="7DB63F55" w14:textId="77777777" w:rsidR="000F58D7" w:rsidRDefault="000F58D7"/>
  </w:footnote>
  <w:footnote w:type="continuationSeparator" w:id="0">
    <w:p w14:paraId="08B5C47F" w14:textId="77777777" w:rsidR="000F58D7" w:rsidRDefault="000F58D7">
      <w:r>
        <w:continuationSeparator/>
      </w:r>
    </w:p>
    <w:p w14:paraId="40400245" w14:textId="77777777" w:rsidR="000F58D7" w:rsidRDefault="000F58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3571" w14:textId="77777777" w:rsidR="003D1F5C" w:rsidRDefault="003D1F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7F7DD6" w14:paraId="3836B2F1" w14:textId="77777777" w:rsidTr="006D2D53">
      <w:trPr>
        <w:trHeight w:hRule="exact" w:val="400"/>
      </w:trPr>
      <w:tc>
        <w:tcPr>
          <w:tcW w:w="7518" w:type="dxa"/>
        </w:tcPr>
        <w:p w14:paraId="705CEE81" w14:textId="77777777" w:rsidR="00527BD4" w:rsidRPr="00275984" w:rsidRDefault="00527BD4" w:rsidP="00BF4427">
          <w:pPr>
            <w:pStyle w:val="Huisstijl-Rubricering"/>
          </w:pPr>
        </w:p>
      </w:tc>
    </w:tr>
  </w:tbl>
  <w:p w14:paraId="257B8691"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7F7DD6" w14:paraId="406159F7" w14:textId="77777777" w:rsidTr="003B528D">
      <w:tc>
        <w:tcPr>
          <w:tcW w:w="2160" w:type="dxa"/>
        </w:tcPr>
        <w:p w14:paraId="0EE6394D" w14:textId="77777777" w:rsidR="00FF7D29" w:rsidRPr="002F71BB" w:rsidRDefault="00FF7D29" w:rsidP="006C2093">
          <w:pPr>
            <w:pStyle w:val="Colofonkop"/>
            <w:framePr w:hSpace="0" w:wrap="auto" w:vAnchor="margin" w:hAnchor="text" w:xAlign="left" w:yAlign="inline"/>
          </w:pPr>
        </w:p>
        <w:p w14:paraId="31310389" w14:textId="77777777" w:rsidR="002F71BB" w:rsidRPr="000407BB" w:rsidRDefault="008F6AD7" w:rsidP="008F6AD7">
          <w:pPr>
            <w:spacing w:after="90" w:line="180" w:lineRule="exact"/>
            <w:rPr>
              <w:sz w:val="13"/>
              <w:szCs w:val="13"/>
            </w:rPr>
          </w:pPr>
          <w:r w:rsidRPr="000407BB">
            <w:rPr>
              <w:sz w:val="13"/>
              <w:szCs w:val="13"/>
            </w:rPr>
            <w:t xml:space="preserve"> </w:t>
          </w:r>
        </w:p>
      </w:tc>
    </w:tr>
    <w:tr w:rsidR="007F7DD6" w14:paraId="324C3E14" w14:textId="77777777" w:rsidTr="002F71BB">
      <w:trPr>
        <w:trHeight w:val="259"/>
      </w:trPr>
      <w:tc>
        <w:tcPr>
          <w:tcW w:w="2160" w:type="dxa"/>
        </w:tcPr>
        <w:p w14:paraId="71C51F3C" w14:textId="77777777" w:rsidR="00E35CF4" w:rsidRPr="002F71BB" w:rsidRDefault="00E35CF4" w:rsidP="0049501A">
          <w:pPr>
            <w:spacing w:line="180" w:lineRule="exact"/>
            <w:rPr>
              <w:i/>
              <w:sz w:val="13"/>
              <w:szCs w:val="13"/>
            </w:rPr>
          </w:pPr>
        </w:p>
      </w:tc>
    </w:tr>
  </w:tbl>
  <w:p w14:paraId="31F653B7"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7F7DD6" w14:paraId="442F0281" w14:textId="77777777" w:rsidTr="001377D4">
      <w:trPr>
        <w:trHeight w:val="2636"/>
      </w:trPr>
      <w:tc>
        <w:tcPr>
          <w:tcW w:w="737" w:type="dxa"/>
        </w:tcPr>
        <w:p w14:paraId="7DE857E1" w14:textId="77777777" w:rsidR="00704845" w:rsidRDefault="00704845" w:rsidP="0047126E">
          <w:pPr>
            <w:framePr w:w="6339" w:h="2750" w:hRule="exact" w:hSpace="181" w:wrap="around" w:vAnchor="page" w:hAnchor="page" w:x="5586" w:y="1"/>
            <w:spacing w:line="240" w:lineRule="auto"/>
          </w:pPr>
        </w:p>
      </w:tc>
      <w:tc>
        <w:tcPr>
          <w:tcW w:w="5156" w:type="dxa"/>
        </w:tcPr>
        <w:p w14:paraId="55805B2F" w14:textId="77777777" w:rsidR="00704845" w:rsidRDefault="00A946F7" w:rsidP="0047126E">
          <w:pPr>
            <w:framePr w:w="3873" w:h="2625" w:hRule="exact" w:wrap="around" w:vAnchor="page" w:hAnchor="page" w:x="6323" w:y="1"/>
          </w:pPr>
          <w:r>
            <w:rPr>
              <w:noProof/>
              <w:lang w:val="en-US" w:eastAsia="en-US"/>
            </w:rPr>
            <w:drawing>
              <wp:inline distT="0" distB="0" distL="0" distR="0" wp14:anchorId="6A563F04" wp14:editId="09BC6D13">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3836EB13" w14:textId="77777777" w:rsidR="00483ECA" w:rsidRDefault="00483ECA" w:rsidP="00D037A9"/>
        <w:p w14:paraId="2DE4F8F1" w14:textId="77777777" w:rsidR="005F2FA9" w:rsidRDefault="005F2FA9" w:rsidP="00082403"/>
      </w:tc>
    </w:tr>
  </w:tbl>
  <w:p w14:paraId="5A7FD73E"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7F7DD6" w14:paraId="1744C5AE" w14:textId="77777777" w:rsidTr="0008539E">
      <w:trPr>
        <w:trHeight w:hRule="exact" w:val="572"/>
      </w:trPr>
      <w:tc>
        <w:tcPr>
          <w:tcW w:w="7520" w:type="dxa"/>
        </w:tcPr>
        <w:p w14:paraId="75715131" w14:textId="77777777" w:rsidR="00527BD4" w:rsidRPr="00963440" w:rsidRDefault="00A946F7" w:rsidP="003B6D32">
          <w:pPr>
            <w:pStyle w:val="Huisstijl-Adres"/>
            <w:spacing w:after="0"/>
          </w:pPr>
          <w:r w:rsidRPr="009E3B07">
            <w:t>&gt;Retouradres </w:t>
          </w:r>
          <w:r>
            <w:t>Postbus 16375 2500 BJ Den Haag</w:t>
          </w:r>
          <w:r w:rsidRPr="009E3B07">
            <w:t xml:space="preserve"> </w:t>
          </w:r>
        </w:p>
      </w:tc>
    </w:tr>
    <w:tr w:rsidR="007F7DD6" w14:paraId="417DB0AD" w14:textId="77777777" w:rsidTr="00E776C6">
      <w:trPr>
        <w:cantSplit/>
        <w:trHeight w:hRule="exact" w:val="238"/>
      </w:trPr>
      <w:tc>
        <w:tcPr>
          <w:tcW w:w="7520" w:type="dxa"/>
        </w:tcPr>
        <w:p w14:paraId="446067DF" w14:textId="77777777" w:rsidR="00093ABC" w:rsidRPr="00963440" w:rsidRDefault="00093ABC" w:rsidP="00963440"/>
      </w:tc>
    </w:tr>
    <w:tr w:rsidR="007F7DD6" w14:paraId="3F041DD6" w14:textId="77777777" w:rsidTr="00E776C6">
      <w:trPr>
        <w:cantSplit/>
        <w:trHeight w:hRule="exact" w:val="1520"/>
      </w:trPr>
      <w:tc>
        <w:tcPr>
          <w:tcW w:w="7520" w:type="dxa"/>
        </w:tcPr>
        <w:p w14:paraId="0DEFAE73" w14:textId="77777777" w:rsidR="00A604D3" w:rsidRPr="00963440" w:rsidRDefault="00A604D3" w:rsidP="003B6D32"/>
      </w:tc>
    </w:tr>
    <w:tr w:rsidR="007F7DD6" w14:paraId="0E20963D" w14:textId="77777777" w:rsidTr="00E776C6">
      <w:trPr>
        <w:trHeight w:hRule="exact" w:val="1077"/>
      </w:trPr>
      <w:tc>
        <w:tcPr>
          <w:tcW w:w="7520" w:type="dxa"/>
        </w:tcPr>
        <w:p w14:paraId="1BF96D17" w14:textId="77777777" w:rsidR="00596D5A" w:rsidRDefault="00596D5A" w:rsidP="00892BA5">
          <w:pPr>
            <w:tabs>
              <w:tab w:val="left" w:pos="740"/>
            </w:tabs>
            <w:autoSpaceDE w:val="0"/>
            <w:autoSpaceDN w:val="0"/>
            <w:adjustRightInd w:val="0"/>
            <w:rPr>
              <w:rFonts w:cs="Verdana"/>
              <w:szCs w:val="18"/>
            </w:rPr>
          </w:pPr>
        </w:p>
        <w:p w14:paraId="4ADAD6BC" w14:textId="77777777" w:rsidR="00596D5A" w:rsidRDefault="00596D5A" w:rsidP="00596D5A">
          <w:pPr>
            <w:rPr>
              <w:rFonts w:cs="Verdana"/>
              <w:szCs w:val="18"/>
            </w:rPr>
          </w:pPr>
        </w:p>
        <w:p w14:paraId="486CB9CC" w14:textId="77777777" w:rsidR="00892BA5" w:rsidRPr="00596D5A" w:rsidRDefault="00A946F7" w:rsidP="00596D5A">
          <w:pPr>
            <w:tabs>
              <w:tab w:val="left" w:pos="4965"/>
            </w:tabs>
            <w:rPr>
              <w:rFonts w:cs="Verdana"/>
              <w:szCs w:val="18"/>
            </w:rPr>
          </w:pPr>
          <w:r>
            <w:rPr>
              <w:rFonts w:cs="Verdana"/>
              <w:szCs w:val="18"/>
            </w:rPr>
            <w:tab/>
          </w:r>
        </w:p>
      </w:tc>
    </w:tr>
  </w:tbl>
  <w:p w14:paraId="13304E72" w14:textId="77777777" w:rsidR="006F273B" w:rsidRDefault="006F273B" w:rsidP="00BC4AE3">
    <w:pPr>
      <w:pStyle w:val="Koptekst"/>
    </w:pPr>
  </w:p>
  <w:p w14:paraId="3F3E2C4D" w14:textId="77777777" w:rsidR="00153BD0" w:rsidRDefault="00153BD0" w:rsidP="00BC4AE3">
    <w:pPr>
      <w:pStyle w:val="Koptekst"/>
    </w:pPr>
  </w:p>
  <w:p w14:paraId="4F366B5A" w14:textId="77777777" w:rsidR="0044605E" w:rsidRDefault="0044605E" w:rsidP="00BC4AE3">
    <w:pPr>
      <w:pStyle w:val="Koptekst"/>
    </w:pPr>
  </w:p>
  <w:p w14:paraId="75C12C51" w14:textId="77777777" w:rsidR="0044605E" w:rsidRDefault="0044605E" w:rsidP="00BC4AE3">
    <w:pPr>
      <w:pStyle w:val="Koptekst"/>
    </w:pPr>
  </w:p>
  <w:p w14:paraId="0ECE0A5A"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4FE1858">
      <w:start w:val="1"/>
      <w:numFmt w:val="bullet"/>
      <w:pStyle w:val="Lijstopsomteken"/>
      <w:lvlText w:val="•"/>
      <w:lvlJc w:val="left"/>
      <w:pPr>
        <w:tabs>
          <w:tab w:val="num" w:pos="227"/>
        </w:tabs>
        <w:ind w:left="227" w:hanging="227"/>
      </w:pPr>
      <w:rPr>
        <w:rFonts w:ascii="Verdana" w:hAnsi="Verdana" w:hint="default"/>
        <w:sz w:val="18"/>
        <w:szCs w:val="18"/>
      </w:rPr>
    </w:lvl>
    <w:lvl w:ilvl="1" w:tplc="4CA83A58" w:tentative="1">
      <w:start w:val="1"/>
      <w:numFmt w:val="bullet"/>
      <w:lvlText w:val="o"/>
      <w:lvlJc w:val="left"/>
      <w:pPr>
        <w:tabs>
          <w:tab w:val="num" w:pos="1440"/>
        </w:tabs>
        <w:ind w:left="1440" w:hanging="360"/>
      </w:pPr>
      <w:rPr>
        <w:rFonts w:ascii="Courier New" w:hAnsi="Courier New" w:cs="Courier New" w:hint="default"/>
      </w:rPr>
    </w:lvl>
    <w:lvl w:ilvl="2" w:tplc="98580CCA" w:tentative="1">
      <w:start w:val="1"/>
      <w:numFmt w:val="bullet"/>
      <w:lvlText w:val=""/>
      <w:lvlJc w:val="left"/>
      <w:pPr>
        <w:tabs>
          <w:tab w:val="num" w:pos="2160"/>
        </w:tabs>
        <w:ind w:left="2160" w:hanging="360"/>
      </w:pPr>
      <w:rPr>
        <w:rFonts w:ascii="Wingdings" w:hAnsi="Wingdings" w:hint="default"/>
      </w:rPr>
    </w:lvl>
    <w:lvl w:ilvl="3" w:tplc="26EC9354" w:tentative="1">
      <w:start w:val="1"/>
      <w:numFmt w:val="bullet"/>
      <w:lvlText w:val=""/>
      <w:lvlJc w:val="left"/>
      <w:pPr>
        <w:tabs>
          <w:tab w:val="num" w:pos="2880"/>
        </w:tabs>
        <w:ind w:left="2880" w:hanging="360"/>
      </w:pPr>
      <w:rPr>
        <w:rFonts w:ascii="Symbol" w:hAnsi="Symbol" w:hint="default"/>
      </w:rPr>
    </w:lvl>
    <w:lvl w:ilvl="4" w:tplc="9992204A" w:tentative="1">
      <w:start w:val="1"/>
      <w:numFmt w:val="bullet"/>
      <w:lvlText w:val="o"/>
      <w:lvlJc w:val="left"/>
      <w:pPr>
        <w:tabs>
          <w:tab w:val="num" w:pos="3600"/>
        </w:tabs>
        <w:ind w:left="3600" w:hanging="360"/>
      </w:pPr>
      <w:rPr>
        <w:rFonts w:ascii="Courier New" w:hAnsi="Courier New" w:cs="Courier New" w:hint="default"/>
      </w:rPr>
    </w:lvl>
    <w:lvl w:ilvl="5" w:tplc="010472BC" w:tentative="1">
      <w:start w:val="1"/>
      <w:numFmt w:val="bullet"/>
      <w:lvlText w:val=""/>
      <w:lvlJc w:val="left"/>
      <w:pPr>
        <w:tabs>
          <w:tab w:val="num" w:pos="4320"/>
        </w:tabs>
        <w:ind w:left="4320" w:hanging="360"/>
      </w:pPr>
      <w:rPr>
        <w:rFonts w:ascii="Wingdings" w:hAnsi="Wingdings" w:hint="default"/>
      </w:rPr>
    </w:lvl>
    <w:lvl w:ilvl="6" w:tplc="0C3CB156" w:tentative="1">
      <w:start w:val="1"/>
      <w:numFmt w:val="bullet"/>
      <w:lvlText w:val=""/>
      <w:lvlJc w:val="left"/>
      <w:pPr>
        <w:tabs>
          <w:tab w:val="num" w:pos="5040"/>
        </w:tabs>
        <w:ind w:left="5040" w:hanging="360"/>
      </w:pPr>
      <w:rPr>
        <w:rFonts w:ascii="Symbol" w:hAnsi="Symbol" w:hint="default"/>
      </w:rPr>
    </w:lvl>
    <w:lvl w:ilvl="7" w:tplc="A3883FC4" w:tentative="1">
      <w:start w:val="1"/>
      <w:numFmt w:val="bullet"/>
      <w:lvlText w:val="o"/>
      <w:lvlJc w:val="left"/>
      <w:pPr>
        <w:tabs>
          <w:tab w:val="num" w:pos="5760"/>
        </w:tabs>
        <w:ind w:left="5760" w:hanging="360"/>
      </w:pPr>
      <w:rPr>
        <w:rFonts w:ascii="Courier New" w:hAnsi="Courier New" w:cs="Courier New" w:hint="default"/>
      </w:rPr>
    </w:lvl>
    <w:lvl w:ilvl="8" w:tplc="D3F4BE1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696CAEE0">
      <w:start w:val="1"/>
      <w:numFmt w:val="bullet"/>
      <w:pStyle w:val="Lijstopsomteken2"/>
      <w:lvlText w:val="–"/>
      <w:lvlJc w:val="left"/>
      <w:pPr>
        <w:tabs>
          <w:tab w:val="num" w:pos="227"/>
        </w:tabs>
        <w:ind w:left="227" w:firstLine="0"/>
      </w:pPr>
      <w:rPr>
        <w:rFonts w:ascii="Verdana" w:hAnsi="Verdana" w:hint="default"/>
      </w:rPr>
    </w:lvl>
    <w:lvl w:ilvl="1" w:tplc="7B169EF4" w:tentative="1">
      <w:start w:val="1"/>
      <w:numFmt w:val="bullet"/>
      <w:lvlText w:val="o"/>
      <w:lvlJc w:val="left"/>
      <w:pPr>
        <w:tabs>
          <w:tab w:val="num" w:pos="1440"/>
        </w:tabs>
        <w:ind w:left="1440" w:hanging="360"/>
      </w:pPr>
      <w:rPr>
        <w:rFonts w:ascii="Courier New" w:hAnsi="Courier New" w:cs="Courier New" w:hint="default"/>
      </w:rPr>
    </w:lvl>
    <w:lvl w:ilvl="2" w:tplc="6D166F08" w:tentative="1">
      <w:start w:val="1"/>
      <w:numFmt w:val="bullet"/>
      <w:lvlText w:val=""/>
      <w:lvlJc w:val="left"/>
      <w:pPr>
        <w:tabs>
          <w:tab w:val="num" w:pos="2160"/>
        </w:tabs>
        <w:ind w:left="2160" w:hanging="360"/>
      </w:pPr>
      <w:rPr>
        <w:rFonts w:ascii="Wingdings" w:hAnsi="Wingdings" w:hint="default"/>
      </w:rPr>
    </w:lvl>
    <w:lvl w:ilvl="3" w:tplc="297E3122" w:tentative="1">
      <w:start w:val="1"/>
      <w:numFmt w:val="bullet"/>
      <w:lvlText w:val=""/>
      <w:lvlJc w:val="left"/>
      <w:pPr>
        <w:tabs>
          <w:tab w:val="num" w:pos="2880"/>
        </w:tabs>
        <w:ind w:left="2880" w:hanging="360"/>
      </w:pPr>
      <w:rPr>
        <w:rFonts w:ascii="Symbol" w:hAnsi="Symbol" w:hint="default"/>
      </w:rPr>
    </w:lvl>
    <w:lvl w:ilvl="4" w:tplc="6EFC36B0" w:tentative="1">
      <w:start w:val="1"/>
      <w:numFmt w:val="bullet"/>
      <w:lvlText w:val="o"/>
      <w:lvlJc w:val="left"/>
      <w:pPr>
        <w:tabs>
          <w:tab w:val="num" w:pos="3600"/>
        </w:tabs>
        <w:ind w:left="3600" w:hanging="360"/>
      </w:pPr>
      <w:rPr>
        <w:rFonts w:ascii="Courier New" w:hAnsi="Courier New" w:cs="Courier New" w:hint="default"/>
      </w:rPr>
    </w:lvl>
    <w:lvl w:ilvl="5" w:tplc="8E0277D6" w:tentative="1">
      <w:start w:val="1"/>
      <w:numFmt w:val="bullet"/>
      <w:lvlText w:val=""/>
      <w:lvlJc w:val="left"/>
      <w:pPr>
        <w:tabs>
          <w:tab w:val="num" w:pos="4320"/>
        </w:tabs>
        <w:ind w:left="4320" w:hanging="360"/>
      </w:pPr>
      <w:rPr>
        <w:rFonts w:ascii="Wingdings" w:hAnsi="Wingdings" w:hint="default"/>
      </w:rPr>
    </w:lvl>
    <w:lvl w:ilvl="6" w:tplc="DC18397A" w:tentative="1">
      <w:start w:val="1"/>
      <w:numFmt w:val="bullet"/>
      <w:lvlText w:val=""/>
      <w:lvlJc w:val="left"/>
      <w:pPr>
        <w:tabs>
          <w:tab w:val="num" w:pos="5040"/>
        </w:tabs>
        <w:ind w:left="5040" w:hanging="360"/>
      </w:pPr>
      <w:rPr>
        <w:rFonts w:ascii="Symbol" w:hAnsi="Symbol" w:hint="default"/>
      </w:rPr>
    </w:lvl>
    <w:lvl w:ilvl="7" w:tplc="7F9CEE96" w:tentative="1">
      <w:start w:val="1"/>
      <w:numFmt w:val="bullet"/>
      <w:lvlText w:val="o"/>
      <w:lvlJc w:val="left"/>
      <w:pPr>
        <w:tabs>
          <w:tab w:val="num" w:pos="5760"/>
        </w:tabs>
        <w:ind w:left="5760" w:hanging="360"/>
      </w:pPr>
      <w:rPr>
        <w:rFonts w:ascii="Courier New" w:hAnsi="Courier New" w:cs="Courier New" w:hint="default"/>
      </w:rPr>
    </w:lvl>
    <w:lvl w:ilvl="8" w:tplc="74B84CF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42047444">
    <w:abstractNumId w:val="10"/>
  </w:num>
  <w:num w:numId="2" w16cid:durableId="78794113">
    <w:abstractNumId w:val="7"/>
  </w:num>
  <w:num w:numId="3" w16cid:durableId="1096439233">
    <w:abstractNumId w:val="6"/>
  </w:num>
  <w:num w:numId="4" w16cid:durableId="1520925845">
    <w:abstractNumId w:val="5"/>
  </w:num>
  <w:num w:numId="5" w16cid:durableId="825708141">
    <w:abstractNumId w:val="4"/>
  </w:num>
  <w:num w:numId="6" w16cid:durableId="1302031750">
    <w:abstractNumId w:val="8"/>
  </w:num>
  <w:num w:numId="7" w16cid:durableId="274215578">
    <w:abstractNumId w:val="3"/>
  </w:num>
  <w:num w:numId="8" w16cid:durableId="1032072880">
    <w:abstractNumId w:val="2"/>
  </w:num>
  <w:num w:numId="9" w16cid:durableId="1883667693">
    <w:abstractNumId w:val="1"/>
  </w:num>
  <w:num w:numId="10" w16cid:durableId="762606754">
    <w:abstractNumId w:val="0"/>
  </w:num>
  <w:num w:numId="11" w16cid:durableId="699431558">
    <w:abstractNumId w:val="9"/>
  </w:num>
  <w:num w:numId="12" w16cid:durableId="185218541">
    <w:abstractNumId w:val="11"/>
  </w:num>
  <w:num w:numId="13" w16cid:durableId="839277514">
    <w:abstractNumId w:val="13"/>
  </w:num>
  <w:num w:numId="14" w16cid:durableId="53596985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C7"/>
    <w:rsid w:val="00003185"/>
    <w:rsid w:val="00006C55"/>
    <w:rsid w:val="00013862"/>
    <w:rsid w:val="00014599"/>
    <w:rsid w:val="00016012"/>
    <w:rsid w:val="000176EE"/>
    <w:rsid w:val="00020189"/>
    <w:rsid w:val="00020EE4"/>
    <w:rsid w:val="00020FCB"/>
    <w:rsid w:val="000217E8"/>
    <w:rsid w:val="00023E9A"/>
    <w:rsid w:val="00025A42"/>
    <w:rsid w:val="00033CDD"/>
    <w:rsid w:val="00034A84"/>
    <w:rsid w:val="00034D28"/>
    <w:rsid w:val="00035E67"/>
    <w:rsid w:val="000366F3"/>
    <w:rsid w:val="000407BB"/>
    <w:rsid w:val="0005447D"/>
    <w:rsid w:val="000546DE"/>
    <w:rsid w:val="0006024D"/>
    <w:rsid w:val="00062055"/>
    <w:rsid w:val="00064A0A"/>
    <w:rsid w:val="00071F28"/>
    <w:rsid w:val="00074079"/>
    <w:rsid w:val="000765B6"/>
    <w:rsid w:val="0008058A"/>
    <w:rsid w:val="00082403"/>
    <w:rsid w:val="0008289C"/>
    <w:rsid w:val="0008539E"/>
    <w:rsid w:val="00092799"/>
    <w:rsid w:val="00092A99"/>
    <w:rsid w:val="00092C5F"/>
    <w:rsid w:val="00093ABC"/>
    <w:rsid w:val="00096680"/>
    <w:rsid w:val="000A0F36"/>
    <w:rsid w:val="000A174A"/>
    <w:rsid w:val="000A2F33"/>
    <w:rsid w:val="000A3E0A"/>
    <w:rsid w:val="000A65AC"/>
    <w:rsid w:val="000B7281"/>
    <w:rsid w:val="000B7FAB"/>
    <w:rsid w:val="000C1BA1"/>
    <w:rsid w:val="000C3EA9"/>
    <w:rsid w:val="000C4A32"/>
    <w:rsid w:val="000C65BB"/>
    <w:rsid w:val="000C7119"/>
    <w:rsid w:val="000D0225"/>
    <w:rsid w:val="000D6399"/>
    <w:rsid w:val="000E5886"/>
    <w:rsid w:val="000E7895"/>
    <w:rsid w:val="000F161D"/>
    <w:rsid w:val="000F1B4E"/>
    <w:rsid w:val="000F1FFF"/>
    <w:rsid w:val="000F521E"/>
    <w:rsid w:val="000F58D7"/>
    <w:rsid w:val="00100203"/>
    <w:rsid w:val="00104B4D"/>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4B30"/>
    <w:rsid w:val="00185576"/>
    <w:rsid w:val="00185951"/>
    <w:rsid w:val="00194A00"/>
    <w:rsid w:val="00196B8B"/>
    <w:rsid w:val="001A0BFA"/>
    <w:rsid w:val="001A1608"/>
    <w:rsid w:val="001A2BEA"/>
    <w:rsid w:val="001A325F"/>
    <w:rsid w:val="001A6D93"/>
    <w:rsid w:val="001B2BBA"/>
    <w:rsid w:val="001B35FA"/>
    <w:rsid w:val="001C006F"/>
    <w:rsid w:val="001C32EC"/>
    <w:rsid w:val="001C38BD"/>
    <w:rsid w:val="001C4D5A"/>
    <w:rsid w:val="001E0256"/>
    <w:rsid w:val="001E34C6"/>
    <w:rsid w:val="001E5581"/>
    <w:rsid w:val="001F3C70"/>
    <w:rsid w:val="00200D88"/>
    <w:rsid w:val="00201C09"/>
    <w:rsid w:val="00201F68"/>
    <w:rsid w:val="00210BA3"/>
    <w:rsid w:val="00212F2A"/>
    <w:rsid w:val="00214F2B"/>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61A56"/>
    <w:rsid w:val="0036252A"/>
    <w:rsid w:val="00364B6B"/>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4551"/>
    <w:rsid w:val="003B528D"/>
    <w:rsid w:val="003B6D32"/>
    <w:rsid w:val="003B7EE7"/>
    <w:rsid w:val="003C2CCB"/>
    <w:rsid w:val="003C4A1C"/>
    <w:rsid w:val="003C5BCB"/>
    <w:rsid w:val="003D1F5C"/>
    <w:rsid w:val="003D39EC"/>
    <w:rsid w:val="003D40EA"/>
    <w:rsid w:val="003E3DD5"/>
    <w:rsid w:val="003F07C6"/>
    <w:rsid w:val="003F1F6B"/>
    <w:rsid w:val="003F3757"/>
    <w:rsid w:val="003F44B7"/>
    <w:rsid w:val="004008E9"/>
    <w:rsid w:val="00407991"/>
    <w:rsid w:val="0041019E"/>
    <w:rsid w:val="00413D48"/>
    <w:rsid w:val="00424A60"/>
    <w:rsid w:val="004260D7"/>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1AC0"/>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12AB"/>
    <w:rsid w:val="004E2242"/>
    <w:rsid w:val="004F0F6D"/>
    <w:rsid w:val="004F2483"/>
    <w:rsid w:val="004F42FF"/>
    <w:rsid w:val="004F44C2"/>
    <w:rsid w:val="00505262"/>
    <w:rsid w:val="005107B1"/>
    <w:rsid w:val="00516022"/>
    <w:rsid w:val="00521CEE"/>
    <w:rsid w:val="00527BD4"/>
    <w:rsid w:val="00530C1C"/>
    <w:rsid w:val="00533061"/>
    <w:rsid w:val="00533FA1"/>
    <w:rsid w:val="00534C77"/>
    <w:rsid w:val="005403C8"/>
    <w:rsid w:val="00541AD9"/>
    <w:rsid w:val="005429DC"/>
    <w:rsid w:val="005565F9"/>
    <w:rsid w:val="00556757"/>
    <w:rsid w:val="005639D2"/>
    <w:rsid w:val="00565739"/>
    <w:rsid w:val="00573041"/>
    <w:rsid w:val="00575B80"/>
    <w:rsid w:val="00577559"/>
    <w:rsid w:val="005819CE"/>
    <w:rsid w:val="0058298D"/>
    <w:rsid w:val="00590595"/>
    <w:rsid w:val="00593C2B"/>
    <w:rsid w:val="00595231"/>
    <w:rsid w:val="00595CBB"/>
    <w:rsid w:val="00596166"/>
    <w:rsid w:val="00596D5A"/>
    <w:rsid w:val="00597F64"/>
    <w:rsid w:val="005A1AF5"/>
    <w:rsid w:val="005A207F"/>
    <w:rsid w:val="005A2F35"/>
    <w:rsid w:val="005A7512"/>
    <w:rsid w:val="005B3441"/>
    <w:rsid w:val="005B463E"/>
    <w:rsid w:val="005B4FAC"/>
    <w:rsid w:val="005B5D8B"/>
    <w:rsid w:val="005C34E1"/>
    <w:rsid w:val="005C3FE0"/>
    <w:rsid w:val="005C4C82"/>
    <w:rsid w:val="005C740C"/>
    <w:rsid w:val="005D625B"/>
    <w:rsid w:val="005E3322"/>
    <w:rsid w:val="005E436C"/>
    <w:rsid w:val="005E64E2"/>
    <w:rsid w:val="005F0738"/>
    <w:rsid w:val="005F2FA9"/>
    <w:rsid w:val="005F62D3"/>
    <w:rsid w:val="005F6D11"/>
    <w:rsid w:val="00600CF0"/>
    <w:rsid w:val="006048F4"/>
    <w:rsid w:val="0060660A"/>
    <w:rsid w:val="00610A24"/>
    <w:rsid w:val="00613B1D"/>
    <w:rsid w:val="00617311"/>
    <w:rsid w:val="00617A44"/>
    <w:rsid w:val="006202B6"/>
    <w:rsid w:val="00623CB2"/>
    <w:rsid w:val="00625CD0"/>
    <w:rsid w:val="0062627D"/>
    <w:rsid w:val="00627432"/>
    <w:rsid w:val="00635031"/>
    <w:rsid w:val="00636218"/>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92BA9"/>
    <w:rsid w:val="00692C30"/>
    <w:rsid w:val="00692D64"/>
    <w:rsid w:val="006A10F8"/>
    <w:rsid w:val="006A2100"/>
    <w:rsid w:val="006A5D1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FBF"/>
    <w:rsid w:val="007615AC"/>
    <w:rsid w:val="00764585"/>
    <w:rsid w:val="007661C9"/>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D46B5"/>
    <w:rsid w:val="007E14E4"/>
    <w:rsid w:val="007E2B20"/>
    <w:rsid w:val="007F5331"/>
    <w:rsid w:val="007F7DD6"/>
    <w:rsid w:val="00800CCA"/>
    <w:rsid w:val="008020F2"/>
    <w:rsid w:val="00806120"/>
    <w:rsid w:val="00810C93"/>
    <w:rsid w:val="00812028"/>
    <w:rsid w:val="00812DD8"/>
    <w:rsid w:val="00813082"/>
    <w:rsid w:val="00813527"/>
    <w:rsid w:val="00814120"/>
    <w:rsid w:val="00814D03"/>
    <w:rsid w:val="00815C7E"/>
    <w:rsid w:val="0081629A"/>
    <w:rsid w:val="00821114"/>
    <w:rsid w:val="008211EF"/>
    <w:rsid w:val="00821FC1"/>
    <w:rsid w:val="008267CC"/>
    <w:rsid w:val="00830E14"/>
    <w:rsid w:val="00831386"/>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23C"/>
    <w:rsid w:val="008E0B3F"/>
    <w:rsid w:val="008E1341"/>
    <w:rsid w:val="008E3932"/>
    <w:rsid w:val="008E49AD"/>
    <w:rsid w:val="008E698E"/>
    <w:rsid w:val="008F123F"/>
    <w:rsid w:val="008F2584"/>
    <w:rsid w:val="008F3246"/>
    <w:rsid w:val="008F3C1B"/>
    <w:rsid w:val="008F508C"/>
    <w:rsid w:val="008F6AD7"/>
    <w:rsid w:val="0090271B"/>
    <w:rsid w:val="00910642"/>
    <w:rsid w:val="00910DDF"/>
    <w:rsid w:val="00921861"/>
    <w:rsid w:val="00924639"/>
    <w:rsid w:val="0092611E"/>
    <w:rsid w:val="009262BA"/>
    <w:rsid w:val="00926F1F"/>
    <w:rsid w:val="00926F4B"/>
    <w:rsid w:val="00930B13"/>
    <w:rsid w:val="009311C8"/>
    <w:rsid w:val="0093199F"/>
    <w:rsid w:val="00933376"/>
    <w:rsid w:val="00933A2F"/>
    <w:rsid w:val="0094000D"/>
    <w:rsid w:val="00940206"/>
    <w:rsid w:val="00941B16"/>
    <w:rsid w:val="00946703"/>
    <w:rsid w:val="009528B2"/>
    <w:rsid w:val="009607C4"/>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B6B87"/>
    <w:rsid w:val="009C3F20"/>
    <w:rsid w:val="009C64FB"/>
    <w:rsid w:val="009C7CA1"/>
    <w:rsid w:val="009D043D"/>
    <w:rsid w:val="009D2A03"/>
    <w:rsid w:val="009D716F"/>
    <w:rsid w:val="009E3B07"/>
    <w:rsid w:val="009F3259"/>
    <w:rsid w:val="009F541F"/>
    <w:rsid w:val="00A056DE"/>
    <w:rsid w:val="00A0678A"/>
    <w:rsid w:val="00A1289E"/>
    <w:rsid w:val="00A128AD"/>
    <w:rsid w:val="00A20730"/>
    <w:rsid w:val="00A21E76"/>
    <w:rsid w:val="00A23BC8"/>
    <w:rsid w:val="00A2531F"/>
    <w:rsid w:val="00A30E68"/>
    <w:rsid w:val="00A31933"/>
    <w:rsid w:val="00A34AA0"/>
    <w:rsid w:val="00A41FE2"/>
    <w:rsid w:val="00A46FEF"/>
    <w:rsid w:val="00A47948"/>
    <w:rsid w:val="00A50CF6"/>
    <w:rsid w:val="00A56850"/>
    <w:rsid w:val="00A56946"/>
    <w:rsid w:val="00A604D3"/>
    <w:rsid w:val="00A60B58"/>
    <w:rsid w:val="00A6170E"/>
    <w:rsid w:val="00A63B8C"/>
    <w:rsid w:val="00A67AC7"/>
    <w:rsid w:val="00A715F8"/>
    <w:rsid w:val="00A741BA"/>
    <w:rsid w:val="00A773CC"/>
    <w:rsid w:val="00A77F6F"/>
    <w:rsid w:val="00A831FD"/>
    <w:rsid w:val="00A83352"/>
    <w:rsid w:val="00A850A2"/>
    <w:rsid w:val="00A91FA3"/>
    <w:rsid w:val="00A927D3"/>
    <w:rsid w:val="00A9429A"/>
    <w:rsid w:val="00A946F7"/>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3D71"/>
    <w:rsid w:val="00AF52F6"/>
    <w:rsid w:val="00AF7237"/>
    <w:rsid w:val="00B0043A"/>
    <w:rsid w:val="00B00D75"/>
    <w:rsid w:val="00B0690C"/>
    <w:rsid w:val="00B070CB"/>
    <w:rsid w:val="00B12456"/>
    <w:rsid w:val="00B132B0"/>
    <w:rsid w:val="00B173C6"/>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777C7"/>
    <w:rsid w:val="00B80DB6"/>
    <w:rsid w:val="00B81AD2"/>
    <w:rsid w:val="00B81AEC"/>
    <w:rsid w:val="00B85A66"/>
    <w:rsid w:val="00B85ED4"/>
    <w:rsid w:val="00B91CFC"/>
    <w:rsid w:val="00B93893"/>
    <w:rsid w:val="00B96D53"/>
    <w:rsid w:val="00BA7E0A"/>
    <w:rsid w:val="00BB61B0"/>
    <w:rsid w:val="00BC0D9E"/>
    <w:rsid w:val="00BC3B53"/>
    <w:rsid w:val="00BC3B96"/>
    <w:rsid w:val="00BC4AE3"/>
    <w:rsid w:val="00BC5B28"/>
    <w:rsid w:val="00BC7264"/>
    <w:rsid w:val="00BD33B8"/>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BD7"/>
    <w:rsid w:val="00C55923"/>
    <w:rsid w:val="00C619A7"/>
    <w:rsid w:val="00C64E34"/>
    <w:rsid w:val="00C6545E"/>
    <w:rsid w:val="00C66C54"/>
    <w:rsid w:val="00C7097A"/>
    <w:rsid w:val="00C736E8"/>
    <w:rsid w:val="00C73D5F"/>
    <w:rsid w:val="00C965EF"/>
    <w:rsid w:val="00C97C80"/>
    <w:rsid w:val="00CA1D00"/>
    <w:rsid w:val="00CA47D3"/>
    <w:rsid w:val="00CA6533"/>
    <w:rsid w:val="00CA6A25"/>
    <w:rsid w:val="00CA6A3F"/>
    <w:rsid w:val="00CA7C99"/>
    <w:rsid w:val="00CC15DE"/>
    <w:rsid w:val="00CC6290"/>
    <w:rsid w:val="00CD233D"/>
    <w:rsid w:val="00CD362D"/>
    <w:rsid w:val="00CE101D"/>
    <w:rsid w:val="00CE1C84"/>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12B"/>
    <w:rsid w:val="00D516BE"/>
    <w:rsid w:val="00D5423B"/>
    <w:rsid w:val="00D54F4E"/>
    <w:rsid w:val="00D604B3"/>
    <w:rsid w:val="00D60BA4"/>
    <w:rsid w:val="00D62419"/>
    <w:rsid w:val="00D62AD8"/>
    <w:rsid w:val="00D65336"/>
    <w:rsid w:val="00D66074"/>
    <w:rsid w:val="00D75B3F"/>
    <w:rsid w:val="00D76C17"/>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D1DCD"/>
    <w:rsid w:val="00DD338F"/>
    <w:rsid w:val="00DD3404"/>
    <w:rsid w:val="00DD547F"/>
    <w:rsid w:val="00DD66F2"/>
    <w:rsid w:val="00DD7316"/>
    <w:rsid w:val="00DE1EB5"/>
    <w:rsid w:val="00DE3FE0"/>
    <w:rsid w:val="00DE578A"/>
    <w:rsid w:val="00DF2583"/>
    <w:rsid w:val="00DF3E62"/>
    <w:rsid w:val="00DF4D7F"/>
    <w:rsid w:val="00DF4E80"/>
    <w:rsid w:val="00DF54D9"/>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51469"/>
    <w:rsid w:val="00E54114"/>
    <w:rsid w:val="00E62709"/>
    <w:rsid w:val="00E634E3"/>
    <w:rsid w:val="00E67381"/>
    <w:rsid w:val="00E717C4"/>
    <w:rsid w:val="00E74D10"/>
    <w:rsid w:val="00E776C6"/>
    <w:rsid w:val="00E77F89"/>
    <w:rsid w:val="00E80E71"/>
    <w:rsid w:val="00E81589"/>
    <w:rsid w:val="00E850D3"/>
    <w:rsid w:val="00E853D6"/>
    <w:rsid w:val="00E8544F"/>
    <w:rsid w:val="00E876B9"/>
    <w:rsid w:val="00E91B40"/>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389"/>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3862"/>
    <w:rsid w:val="00F53F91"/>
    <w:rsid w:val="00F54B9F"/>
    <w:rsid w:val="00F56956"/>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B06ED"/>
    <w:rsid w:val="00FB3008"/>
    <w:rsid w:val="00FC08A4"/>
    <w:rsid w:val="00FC202F"/>
    <w:rsid w:val="00FC3165"/>
    <w:rsid w:val="00FC36AB"/>
    <w:rsid w:val="00FC4300"/>
    <w:rsid w:val="00FC7F66"/>
    <w:rsid w:val="00FD5776"/>
    <w:rsid w:val="00FE1CB6"/>
    <w:rsid w:val="00FE486B"/>
    <w:rsid w:val="00FE4F08"/>
    <w:rsid w:val="00FF192E"/>
    <w:rsid w:val="00FF3C8D"/>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C6B85"/>
  <w15:docId w15:val="{C1A5D951-F44F-4980-9610-13DD48A3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character" w:customStyle="1" w:styleId="KoptekstChar">
    <w:name w:val="Koptekst Char"/>
    <w:basedOn w:val="Standaardalinea-lettertype"/>
    <w:link w:val="Koptekst"/>
    <w:rsid w:val="00841CD9"/>
    <w:rPr>
      <w:rFonts w:eastAsia="Times New Roman" w:cs="Times New Roman"/>
      <w:lang w:val="nl-NL" w:eastAsia="nl-NL"/>
    </w:rPr>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link w:val="Ballontekst"/>
    <w:semiHidden/>
    <w:rsid w:val="003A7160"/>
    <w:rPr>
      <w:rFonts w:ascii="Tahoma" w:eastAsia="Times New Roman" w:hAnsi="Tahoma" w:cs="Tahoma"/>
      <w:sz w:val="16"/>
      <w:szCs w:val="16"/>
      <w:lang w:val="nl-NL" w:eastAsia="nl-NL"/>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customStyle="1" w:styleId="standaard-tekst">
    <w:name w:val="standaard-tekst"/>
    <w:basedOn w:val="Standaard"/>
    <w:rsid w:val="003A7160"/>
    <w:pPr>
      <w:spacing w:line="240" w:lineRule="auto"/>
    </w:pPr>
    <w:rPr>
      <w:sz w:val="20"/>
      <w:szCs w:val="20"/>
      <w:lang w:val="en-US" w:eastAsia="en-US"/>
    </w:rPr>
  </w:style>
  <w:style w:type="character" w:customStyle="1" w:styleId="awspan1">
    <w:name w:val="awspan1"/>
    <w:basedOn w:val="Standaardalinea-lettertype"/>
    <w:rsid w:val="008E3932"/>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142</ap:Words>
  <ap:Characters>784</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925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2009-07-01T14:30:00.0000000Z</lastPrinted>
  <dcterms:created xsi:type="dcterms:W3CDTF">2026-07-10T11:45:00.0000000Z</dcterms:created>
  <dcterms:modified xsi:type="dcterms:W3CDTF">2026-07-10T11:45:00.0000000Z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o214kra</vt:lpwstr>
  </property>
  <property fmtid="{D5CDD505-2E9C-101B-9397-08002B2CF9AE}" pid="3" name="Author">
    <vt:lpwstr>o214kra</vt:lpwstr>
  </property>
  <property fmtid="{D5CDD505-2E9C-101B-9397-08002B2CF9AE}" pid="4" name="cs_objectid">
    <vt:lpwstr>65196573</vt:lpwstr>
  </property>
  <property fmtid="{D5CDD505-2E9C-101B-9397-08002B2CF9AE}" pid="5" name="Header">
    <vt:lpwstr>Brief (meertalig)</vt:lpwstr>
  </property>
  <property fmtid="{D5CDD505-2E9C-101B-9397-08002B2CF9AE}" pid="6" name="HeaderId">
    <vt:lpwstr>684479A886184C6D8688A3088C2EE368</vt:lpwstr>
  </property>
  <property fmtid="{D5CDD505-2E9C-101B-9397-08002B2CF9AE}" pid="7" name="ocw_betreft">
    <vt:lpwstr/>
  </property>
  <property fmtid="{D5CDD505-2E9C-101B-9397-08002B2CF9AE}" pid="8" name="ocw_directie">
    <vt:lpwstr>WJZ/ACW</vt:lpwstr>
  </property>
  <property fmtid="{D5CDD505-2E9C-101B-9397-08002B2CF9AE}" pid="9" name="ocw_naw_adres">
    <vt:lpwstr>Postbus 20018</vt:lpwstr>
  </property>
  <property fmtid="{D5CDD505-2E9C-101B-9397-08002B2CF9AE}" pid="10" name="ocw_naw_org">
    <vt:lpwstr>Tweede Kamer der Staten-Generaal</vt:lpwstr>
  </property>
  <property fmtid="{D5CDD505-2E9C-101B-9397-08002B2CF9AE}" pid="11" name="ocw_naw_postc">
    <vt:lpwstr>2500 EA</vt:lpwstr>
  </property>
  <property fmtid="{D5CDD505-2E9C-101B-9397-08002B2CF9AE}" pid="12" name="ocw_naw_woonplaats">
    <vt:lpwstr>DEN HAAG</vt:lpwstr>
  </property>
  <property fmtid="{D5CDD505-2E9C-101B-9397-08002B2CF9AE}" pid="13" name="sjabloon.edocs.documenttype">
    <vt:lpwstr>BRIEF</vt:lpwstr>
  </property>
  <property fmtid="{D5CDD505-2E9C-101B-9397-08002B2CF9AE}" pid="14" name="sjabloon.edocs.richting">
    <vt:lpwstr>UITGAAND</vt:lpwstr>
  </property>
  <property fmtid="{D5CDD505-2E9C-101B-9397-08002B2CF9AE}" pid="15" name="Template">
    <vt:lpwstr>Brief TK</vt:lpwstr>
  </property>
  <property fmtid="{D5CDD505-2E9C-101B-9397-08002B2CF9AE}" pid="16" name="TemplateId">
    <vt:lpwstr>544A72AD7B0042649EEB73530503F044</vt:lpwstr>
  </property>
  <property fmtid="{D5CDD505-2E9C-101B-9397-08002B2CF9AE}" pid="17" name="Typist">
    <vt:lpwstr>o214kra</vt:lpwstr>
  </property>
</Properties>
</file>