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641B1" w:rsidP="00CB39F1" w:rsidRDefault="00A641B1" w14:paraId="101B35F6" w14:textId="280A08E1">
      <w:r w:rsidRPr="00A641B1">
        <w:t xml:space="preserve">Geachte </w:t>
      </w:r>
      <w:r w:rsidR="00CB39F1">
        <w:t>V</w:t>
      </w:r>
      <w:r w:rsidRPr="00A641B1">
        <w:t>oorzitter,</w:t>
      </w:r>
    </w:p>
    <w:p w:rsidRPr="00A641B1" w:rsidR="00A641B1" w:rsidP="00CB39F1" w:rsidRDefault="00A641B1" w14:paraId="0E68061E" w14:textId="77777777"/>
    <w:p w:rsidR="00A641B1" w:rsidP="00CB39F1" w:rsidRDefault="00A641B1" w14:paraId="7EF1D908" w14:textId="3AFC0316">
      <w:r w:rsidRPr="00A641B1">
        <w:t>Op 14 maart jl. heeft bij Geelbroek een aardbeving plaatsgevonden met een kracht van 3.0 op de schaal van Richter. Het is duidelijk dat deze aardbeving impact heeft op de levens van mensen in de omgeving. Inmiddels hebben circa</w:t>
      </w:r>
      <w:r w:rsidR="00CB39F1">
        <w:t> </w:t>
      </w:r>
      <w:r w:rsidR="00002DDC">
        <w:t>6000</w:t>
      </w:r>
      <w:r w:rsidRPr="00A641B1">
        <w:t xml:space="preserve"> mensen in het beoordelingsgebied schade aan hun woning gemeld bij de Commissie Mijnbouwschade (CM) of het Instituut Mijnbouwschade Groningen (IMG). </w:t>
      </w:r>
    </w:p>
    <w:p w:rsidRPr="00A641B1" w:rsidR="00A641B1" w:rsidP="00CB39F1" w:rsidRDefault="00A641B1" w14:paraId="2A9D8552" w14:textId="77777777"/>
    <w:p w:rsidR="00A641B1" w:rsidP="00CB39F1" w:rsidRDefault="00A641B1" w14:paraId="1F2010BA" w14:textId="489E7503">
      <w:r w:rsidRPr="00A641B1">
        <w:t>Met de brief van 2 juni 2026</w:t>
      </w:r>
      <w:r w:rsidRPr="00A641B1">
        <w:rPr>
          <w:vertAlign w:val="superscript"/>
        </w:rPr>
        <w:footnoteReference w:id="1"/>
      </w:r>
      <w:r w:rsidRPr="00A641B1">
        <w:t xml:space="preserve"> heb ik uw Kamer geïnformeerd over de hoof</w:t>
      </w:r>
      <w:r w:rsidR="00C57529">
        <w:t>d</w:t>
      </w:r>
      <w:r w:rsidRPr="00A641B1">
        <w:t xml:space="preserve">lijnen van </w:t>
      </w:r>
      <w:bookmarkStart w:name="OLE_LINK9" w:id="0"/>
      <w:bookmarkStart w:name="OLE_LINK8" w:id="1"/>
      <w:r w:rsidRPr="00A641B1">
        <w:t xml:space="preserve">de aanpak voor de schadeafhandeling </w:t>
      </w:r>
      <w:bookmarkEnd w:id="0"/>
      <w:r w:rsidRPr="00A641B1">
        <w:t xml:space="preserve">van aardbeving bij Geelbroek </w:t>
      </w:r>
      <w:bookmarkEnd w:id="1"/>
      <w:r w:rsidRPr="00A641B1">
        <w:t>van 14</w:t>
      </w:r>
      <w:r w:rsidR="00CB39F1">
        <w:t> </w:t>
      </w:r>
      <w:r w:rsidRPr="00A641B1">
        <w:t xml:space="preserve">maart 2026. </w:t>
      </w:r>
      <w:r w:rsidR="006D319F">
        <w:t xml:space="preserve">Daarin heb ik aangegeven dat </w:t>
      </w:r>
      <w:r w:rsidR="009A1183">
        <w:t>het kabinet schademeldingen via een versnelde aanpak wil afhandelen en niet wil wachten op het bereiken van overeenstemming met mijnbouwbedrijven over de</w:t>
      </w:r>
      <w:r w:rsidRPr="006D319F" w:rsidR="006D319F">
        <w:t xml:space="preserve"> verbetering van de reguliere procedure</w:t>
      </w:r>
      <w:r w:rsidR="006D319F">
        <w:t xml:space="preserve"> van de Commissie Mijnbouwschade</w:t>
      </w:r>
      <w:r w:rsidRPr="006D319F" w:rsidR="006D319F">
        <w:t>.</w:t>
      </w:r>
      <w:r w:rsidR="009A1183">
        <w:t xml:space="preserve"> </w:t>
      </w:r>
      <w:r w:rsidRPr="00A641B1">
        <w:t xml:space="preserve">In deze brief licht ik de contouren van deze </w:t>
      </w:r>
      <w:r w:rsidR="009A1183">
        <w:t xml:space="preserve">versnelde </w:t>
      </w:r>
      <w:r w:rsidRPr="00A641B1">
        <w:t xml:space="preserve">aanpak opnieuw kort toe en informeer ik u over de bedragen die bij de aanpak horen. </w:t>
      </w:r>
      <w:r w:rsidR="001E40AC">
        <w:t>D</w:t>
      </w:r>
      <w:r w:rsidRPr="00A641B1">
        <w:t>eze aanpak zorgt voor een snelle, gedegen en menselijke schadeafhandeling die er</w:t>
      </w:r>
      <w:r w:rsidR="00C57529">
        <w:t xml:space="preserve"> bovendien aan bijdraagt</w:t>
      </w:r>
      <w:r w:rsidRPr="00A641B1">
        <w:t xml:space="preserve"> dat er minder geld besteed wordt aan onderzoek naar de vraag welke schade wel en welke schade niet door de aardbeving is veroorzaakt, dan bij toepassing van de reguliere CM procedure het geval zou zijn. </w:t>
      </w:r>
      <w:r w:rsidRPr="003E2E6B" w:rsidR="003E2E6B">
        <w:t>Belangrijker nog, het zorgt ervoor dat schademelders sneller weten waar ze aan toe zijn.</w:t>
      </w:r>
    </w:p>
    <w:p w:rsidRPr="00A641B1" w:rsidR="00A641B1" w:rsidP="00CB39F1" w:rsidRDefault="00A641B1" w14:paraId="1A942772" w14:textId="77777777"/>
    <w:p w:rsidR="00A641B1" w:rsidP="00CB39F1" w:rsidRDefault="001E40AC" w14:paraId="2C2E7D1F" w14:textId="557E9794">
      <w:r>
        <w:rPr>
          <w:szCs w:val="18"/>
        </w:rPr>
        <w:t xml:space="preserve">Naarmate afstand van het epicentrum groter wordt neemt over het algemeen de kans op schade als gevolg van een beving en de omvang daarvan af. Om deze reden dienen schadevergoedingen in verhouding te staan tot de opgetreden seismiciteit. Hierbij is ook relevant dat </w:t>
      </w:r>
      <w:r>
        <w:t>s</w:t>
      </w:r>
      <w:r w:rsidRPr="00A641B1" w:rsidR="00A641B1">
        <w:t xml:space="preserve">chade aan woningen andere oorzaken </w:t>
      </w:r>
      <w:r>
        <w:t xml:space="preserve">kan </w:t>
      </w:r>
      <w:r w:rsidRPr="00A641B1" w:rsidR="00A641B1">
        <w:t xml:space="preserve">hebben dan bodembeweging als gevolg van mijnbouwactiviteiten. Zoals bij veel woningen in Nederland kan schade ook veroorzaakt zijn door </w:t>
      </w:r>
      <w:r w:rsidR="00C57529">
        <w:t xml:space="preserve">onder andere </w:t>
      </w:r>
      <w:r w:rsidRPr="00A641B1" w:rsidR="00A641B1">
        <w:t xml:space="preserve">ouderdom, wijzigingen in het grondwaterpeil, weer (droogte, vorst, wind) of </w:t>
      </w:r>
      <w:r w:rsidR="00C57529">
        <w:t xml:space="preserve">zwaar </w:t>
      </w:r>
      <w:r w:rsidRPr="00A641B1" w:rsidR="00A641B1">
        <w:t xml:space="preserve">verkeer. Daarom is er in de aanpak voor de schadeafhandeling van de aardbeving bij Geelbroek voor gekozen om te werken met vier ringen (gelaagdheid) die dit feit weerspiegelen. </w:t>
      </w:r>
    </w:p>
    <w:p w:rsidR="00A641B1" w:rsidP="00CB39F1" w:rsidRDefault="00A641B1" w14:paraId="1724FE8E" w14:textId="77777777"/>
    <w:p w:rsidR="009A1183" w:rsidP="00CB39F1" w:rsidRDefault="009A1183" w14:paraId="4D6FA351" w14:textId="25555158">
      <w:r w:rsidRPr="00A641B1">
        <w:rPr>
          <w:noProof/>
        </w:rPr>
        <w:lastRenderedPageBreak/>
        <w:drawing>
          <wp:inline distT="0" distB="0" distL="0" distR="0" wp14:anchorId="551E7024" wp14:editId="690C1636">
            <wp:extent cx="4780915" cy="3380740"/>
            <wp:effectExtent l="0" t="0" r="635" b="0"/>
            <wp:docPr id="29325596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80915" cy="3380740"/>
                    </a:xfrm>
                    <a:prstGeom prst="rect">
                      <a:avLst/>
                    </a:prstGeom>
                    <a:noFill/>
                    <a:ln>
                      <a:noFill/>
                    </a:ln>
                  </pic:spPr>
                </pic:pic>
              </a:graphicData>
            </a:graphic>
          </wp:inline>
        </w:drawing>
      </w:r>
    </w:p>
    <w:p w:rsidRPr="00A641B1" w:rsidR="009A1183" w:rsidP="00CB39F1" w:rsidRDefault="009A1183" w14:paraId="1E34E0C5" w14:textId="77777777">
      <w:pPr>
        <w:rPr>
          <w:i/>
          <w:iCs/>
        </w:rPr>
      </w:pPr>
      <w:r w:rsidRPr="00A641B1">
        <w:rPr>
          <w:i/>
          <w:iCs/>
        </w:rPr>
        <w:t>Figuur 1: beoordelingsgebied beving Geelbroek van 14 maart met gelaagdheid in ringen</w:t>
      </w:r>
      <w:r>
        <w:rPr>
          <w:i/>
          <w:iCs/>
        </w:rPr>
        <w:t xml:space="preserve"> </w:t>
      </w:r>
      <w:r w:rsidRPr="00A641B1">
        <w:rPr>
          <w:i/>
          <w:iCs/>
        </w:rPr>
        <w:t>weergeven.</w:t>
      </w:r>
    </w:p>
    <w:p w:rsidR="009A1183" w:rsidP="00CB39F1" w:rsidRDefault="009A1183" w14:paraId="4D501A1D" w14:textId="77777777"/>
    <w:tbl>
      <w:tblPr>
        <w:tblStyle w:val="Tabelraster"/>
        <w:tblW w:w="0" w:type="auto"/>
        <w:tblLook w:val="04A0" w:firstRow="1" w:lastRow="0" w:firstColumn="1" w:lastColumn="0" w:noHBand="0" w:noVBand="1"/>
      </w:tblPr>
      <w:tblGrid>
        <w:gridCol w:w="3833"/>
        <w:gridCol w:w="3686"/>
      </w:tblGrid>
      <w:tr w:rsidRPr="00A641B1" w:rsidR="009A1183" w:rsidTr="0066634E" w14:paraId="3E11EE1F" w14:textId="77777777">
        <w:tc>
          <w:tcPr>
            <w:tcW w:w="4531" w:type="dxa"/>
            <w:tcBorders>
              <w:top w:val="single" w:color="auto" w:sz="4" w:space="0"/>
              <w:left w:val="single" w:color="auto" w:sz="4" w:space="0"/>
              <w:bottom w:val="single" w:color="auto" w:sz="4" w:space="0"/>
              <w:right w:val="single" w:color="auto" w:sz="4" w:space="0"/>
            </w:tcBorders>
            <w:hideMark/>
          </w:tcPr>
          <w:p w:rsidRPr="00A641B1" w:rsidR="009A1183" w:rsidP="00CB39F1" w:rsidRDefault="009A1183" w14:paraId="291CCC4A" w14:textId="77777777">
            <w:pPr>
              <w:rPr>
                <w:b/>
                <w:bCs/>
              </w:rPr>
            </w:pPr>
            <w:r w:rsidRPr="00A641B1">
              <w:rPr>
                <w:b/>
                <w:bCs/>
              </w:rPr>
              <w:t>Ring</w:t>
            </w:r>
          </w:p>
        </w:tc>
        <w:tc>
          <w:tcPr>
            <w:tcW w:w="4531" w:type="dxa"/>
            <w:tcBorders>
              <w:top w:val="single" w:color="auto" w:sz="4" w:space="0"/>
              <w:left w:val="single" w:color="auto" w:sz="4" w:space="0"/>
              <w:bottom w:val="single" w:color="auto" w:sz="4" w:space="0"/>
              <w:right w:val="single" w:color="auto" w:sz="4" w:space="0"/>
            </w:tcBorders>
            <w:hideMark/>
          </w:tcPr>
          <w:p w:rsidRPr="00A641B1" w:rsidR="009A1183" w:rsidP="00CB39F1" w:rsidRDefault="009A1183" w14:paraId="50D60886" w14:textId="77777777">
            <w:pPr>
              <w:rPr>
                <w:b/>
                <w:bCs/>
              </w:rPr>
            </w:pPr>
            <w:r w:rsidRPr="00A641B1">
              <w:rPr>
                <w:b/>
                <w:bCs/>
              </w:rPr>
              <w:t>Bedrag</w:t>
            </w:r>
          </w:p>
        </w:tc>
      </w:tr>
      <w:tr w:rsidRPr="00A641B1" w:rsidR="009A1183" w:rsidTr="0066634E" w14:paraId="16A40412" w14:textId="77777777">
        <w:tc>
          <w:tcPr>
            <w:tcW w:w="4531" w:type="dxa"/>
            <w:tcBorders>
              <w:top w:val="single" w:color="auto" w:sz="4" w:space="0"/>
              <w:left w:val="single" w:color="auto" w:sz="4" w:space="0"/>
              <w:bottom w:val="single" w:color="auto" w:sz="4" w:space="0"/>
              <w:right w:val="single" w:color="auto" w:sz="4" w:space="0"/>
            </w:tcBorders>
            <w:hideMark/>
          </w:tcPr>
          <w:p w:rsidRPr="00A641B1" w:rsidR="009A1183" w:rsidP="00CB39F1" w:rsidRDefault="009A1183" w14:paraId="50E8F540" w14:textId="77777777">
            <w:pPr>
              <w:rPr>
                <w:i/>
                <w:iCs/>
              </w:rPr>
            </w:pPr>
            <w:r w:rsidRPr="00A641B1">
              <w:t>ring 1 (rood; trillingssnelheden rond het epicentrum van groter dan 10 mm/s P80)</w:t>
            </w:r>
          </w:p>
        </w:tc>
        <w:tc>
          <w:tcPr>
            <w:tcW w:w="4531" w:type="dxa"/>
            <w:tcBorders>
              <w:top w:val="single" w:color="auto" w:sz="4" w:space="0"/>
              <w:left w:val="single" w:color="auto" w:sz="4" w:space="0"/>
              <w:bottom w:val="single" w:color="auto" w:sz="4" w:space="0"/>
              <w:right w:val="single" w:color="auto" w:sz="4" w:space="0"/>
            </w:tcBorders>
            <w:hideMark/>
          </w:tcPr>
          <w:p w:rsidRPr="00A641B1" w:rsidR="009A1183" w:rsidP="00CB39F1" w:rsidRDefault="009A1183" w14:paraId="141577DD" w14:textId="77777777">
            <w:pPr>
              <w:rPr>
                <w:i/>
                <w:iCs/>
              </w:rPr>
            </w:pPr>
            <w:r w:rsidRPr="00A641B1">
              <w:t>schade opnemen</w:t>
            </w:r>
            <w:r>
              <w:t>, hoogte van schade berekenen</w:t>
            </w:r>
            <w:r w:rsidRPr="00A641B1">
              <w:t xml:space="preserve"> en vergoeden tot </w:t>
            </w:r>
            <w:r>
              <w:t xml:space="preserve">een maximaal </w:t>
            </w:r>
            <w:r w:rsidRPr="00A641B1">
              <w:t xml:space="preserve">bedrag van EUR 10.000,- </w:t>
            </w:r>
          </w:p>
        </w:tc>
      </w:tr>
      <w:tr w:rsidRPr="00A641B1" w:rsidR="009A1183" w:rsidTr="0066634E" w14:paraId="1B7E7BE4" w14:textId="77777777">
        <w:tc>
          <w:tcPr>
            <w:tcW w:w="4531" w:type="dxa"/>
            <w:tcBorders>
              <w:top w:val="single" w:color="auto" w:sz="4" w:space="0"/>
              <w:left w:val="single" w:color="auto" w:sz="4" w:space="0"/>
              <w:bottom w:val="single" w:color="auto" w:sz="4" w:space="0"/>
              <w:right w:val="single" w:color="auto" w:sz="4" w:space="0"/>
            </w:tcBorders>
            <w:hideMark/>
          </w:tcPr>
          <w:p w:rsidRPr="00A641B1" w:rsidR="009A1183" w:rsidP="00CB39F1" w:rsidRDefault="009A1183" w14:paraId="2D3CF584" w14:textId="77777777">
            <w:pPr>
              <w:rPr>
                <w:i/>
                <w:iCs/>
              </w:rPr>
            </w:pPr>
            <w:r w:rsidRPr="00A641B1">
              <w:t>ring 2 (oranje; trillingssnelheden tussen de 5 en 10 mm/s P80)</w:t>
            </w:r>
          </w:p>
        </w:tc>
        <w:tc>
          <w:tcPr>
            <w:tcW w:w="4531" w:type="dxa"/>
            <w:tcBorders>
              <w:top w:val="single" w:color="auto" w:sz="4" w:space="0"/>
              <w:left w:val="single" w:color="auto" w:sz="4" w:space="0"/>
              <w:bottom w:val="single" w:color="auto" w:sz="4" w:space="0"/>
              <w:right w:val="single" w:color="auto" w:sz="4" w:space="0"/>
            </w:tcBorders>
            <w:hideMark/>
          </w:tcPr>
          <w:p w:rsidRPr="00A641B1" w:rsidR="009A1183" w:rsidP="00CB39F1" w:rsidRDefault="009A1183" w14:paraId="16A38DAA" w14:textId="77777777">
            <w:pPr>
              <w:rPr>
                <w:i/>
                <w:iCs/>
              </w:rPr>
            </w:pPr>
            <w:r w:rsidRPr="00A641B1">
              <w:t>schade opnemen</w:t>
            </w:r>
            <w:r>
              <w:t>, hoogte van schade berekenen</w:t>
            </w:r>
            <w:r w:rsidRPr="00A641B1">
              <w:t xml:space="preserve"> en vergoeden tot </w:t>
            </w:r>
            <w:r>
              <w:t xml:space="preserve">een maximaal </w:t>
            </w:r>
            <w:r w:rsidRPr="00A641B1">
              <w:t>bedrag van EUR 7.000,-</w:t>
            </w:r>
          </w:p>
        </w:tc>
      </w:tr>
      <w:tr w:rsidRPr="00A641B1" w:rsidR="009A1183" w:rsidTr="0066634E" w14:paraId="6C1EA55F" w14:textId="77777777">
        <w:tc>
          <w:tcPr>
            <w:tcW w:w="4531" w:type="dxa"/>
            <w:tcBorders>
              <w:top w:val="single" w:color="auto" w:sz="4" w:space="0"/>
              <w:left w:val="single" w:color="auto" w:sz="4" w:space="0"/>
              <w:bottom w:val="single" w:color="auto" w:sz="4" w:space="0"/>
              <w:right w:val="single" w:color="auto" w:sz="4" w:space="0"/>
            </w:tcBorders>
            <w:hideMark/>
          </w:tcPr>
          <w:p w:rsidRPr="00A641B1" w:rsidR="009A1183" w:rsidP="00CB39F1" w:rsidRDefault="009A1183" w14:paraId="5E639818" w14:textId="77777777">
            <w:pPr>
              <w:rPr>
                <w:i/>
                <w:iCs/>
              </w:rPr>
            </w:pPr>
            <w:r w:rsidRPr="00A641B1">
              <w:t>ring 3 (geel; trillingssnelheden tussen de 2 en 5 mm/s P80)</w:t>
            </w:r>
          </w:p>
        </w:tc>
        <w:tc>
          <w:tcPr>
            <w:tcW w:w="4531" w:type="dxa"/>
            <w:tcBorders>
              <w:top w:val="single" w:color="auto" w:sz="4" w:space="0"/>
              <w:left w:val="single" w:color="auto" w:sz="4" w:space="0"/>
              <w:bottom w:val="single" w:color="auto" w:sz="4" w:space="0"/>
              <w:right w:val="single" w:color="auto" w:sz="4" w:space="0"/>
            </w:tcBorders>
            <w:hideMark/>
          </w:tcPr>
          <w:p w:rsidRPr="00A641B1" w:rsidR="009A1183" w:rsidP="00CB39F1" w:rsidRDefault="009A1183" w14:paraId="2DCEA863" w14:textId="77777777">
            <w:pPr>
              <w:rPr>
                <w:i/>
                <w:iCs/>
              </w:rPr>
            </w:pPr>
            <w:r>
              <w:t xml:space="preserve">schade opnemen en </w:t>
            </w:r>
            <w:r w:rsidRPr="00A641B1">
              <w:t>vaste vergoeding van EUR 3.000,-</w:t>
            </w:r>
          </w:p>
        </w:tc>
      </w:tr>
      <w:tr w:rsidRPr="00A641B1" w:rsidR="009A1183" w:rsidTr="0066634E" w14:paraId="6DD4B0D1" w14:textId="77777777">
        <w:tc>
          <w:tcPr>
            <w:tcW w:w="4531" w:type="dxa"/>
            <w:tcBorders>
              <w:top w:val="single" w:color="auto" w:sz="4" w:space="0"/>
              <w:left w:val="single" w:color="auto" w:sz="4" w:space="0"/>
              <w:bottom w:val="single" w:color="auto" w:sz="4" w:space="0"/>
              <w:right w:val="single" w:color="auto" w:sz="4" w:space="0"/>
            </w:tcBorders>
            <w:hideMark/>
          </w:tcPr>
          <w:p w:rsidRPr="00A641B1" w:rsidR="009A1183" w:rsidP="00CB39F1" w:rsidRDefault="009A1183" w14:paraId="6EBB0B52" w14:textId="77777777">
            <w:pPr>
              <w:rPr>
                <w:i/>
                <w:iCs/>
              </w:rPr>
            </w:pPr>
            <w:r w:rsidRPr="00A641B1">
              <w:t>ring 4 (groen; trillingssnelheden lager dan 2 mm/s P80)</w:t>
            </w:r>
          </w:p>
        </w:tc>
        <w:tc>
          <w:tcPr>
            <w:tcW w:w="4531" w:type="dxa"/>
            <w:tcBorders>
              <w:top w:val="single" w:color="auto" w:sz="4" w:space="0"/>
              <w:left w:val="single" w:color="auto" w:sz="4" w:space="0"/>
              <w:bottom w:val="single" w:color="auto" w:sz="4" w:space="0"/>
              <w:right w:val="single" w:color="auto" w:sz="4" w:space="0"/>
            </w:tcBorders>
            <w:hideMark/>
          </w:tcPr>
          <w:p w:rsidRPr="00A641B1" w:rsidR="009A1183" w:rsidP="00CB39F1" w:rsidRDefault="009A1183" w14:paraId="18AE3284" w14:textId="77777777">
            <w:pPr>
              <w:rPr>
                <w:i/>
                <w:iCs/>
              </w:rPr>
            </w:pPr>
            <w:r>
              <w:t xml:space="preserve">schade opnemen en </w:t>
            </w:r>
            <w:r w:rsidRPr="00A641B1">
              <w:t>vaste vergoeding van EUR 1.000,-</w:t>
            </w:r>
          </w:p>
        </w:tc>
      </w:tr>
    </w:tbl>
    <w:p w:rsidRPr="00A641B1" w:rsidR="009A1183" w:rsidP="00CB39F1" w:rsidRDefault="009A1183" w14:paraId="13902AFA" w14:textId="77777777">
      <w:pPr>
        <w:rPr>
          <w:i/>
          <w:iCs/>
        </w:rPr>
      </w:pPr>
      <w:r w:rsidRPr="00A641B1">
        <w:rPr>
          <w:i/>
          <w:iCs/>
        </w:rPr>
        <w:t>Tabel 1: bedragen en systematiek per ring, de genoemde kleuren verwijzen naar de kleuren in figuur 1.</w:t>
      </w:r>
    </w:p>
    <w:p w:rsidRPr="00A641B1" w:rsidR="009A1183" w:rsidP="00CB39F1" w:rsidRDefault="009A1183" w14:paraId="507D8023" w14:textId="77777777"/>
    <w:p w:rsidR="00A641B1" w:rsidP="00CB39F1" w:rsidRDefault="00A641B1" w14:paraId="0E82E807" w14:textId="2517A299">
      <w:r w:rsidRPr="00A641B1">
        <w:t xml:space="preserve">De CM, NAM en EZK zijn – zoals </w:t>
      </w:r>
      <w:r w:rsidR="001E40AC">
        <w:t>aangekondigd</w:t>
      </w:r>
      <w:r w:rsidRPr="00A641B1" w:rsidR="001E40AC">
        <w:t xml:space="preserve"> </w:t>
      </w:r>
      <w:r w:rsidRPr="00A641B1">
        <w:t>in de eerdergenoemde Kamerbrief van 2 juni 2026 - de toepassing van de versnelde procedure van de CM</w:t>
      </w:r>
      <w:r w:rsidRPr="00A641B1">
        <w:rPr>
          <w:vertAlign w:val="superscript"/>
        </w:rPr>
        <w:footnoteReference w:id="2"/>
      </w:r>
      <w:r w:rsidRPr="00A641B1">
        <w:t xml:space="preserve"> voor ring 1 en ring 2 overeengekomen. </w:t>
      </w:r>
      <w:r w:rsidR="003E2E6B">
        <w:t xml:space="preserve">Bij deze versnelde procedure horen </w:t>
      </w:r>
      <w:r w:rsidRPr="00A641B1" w:rsidR="003E2E6B">
        <w:t>onderstaande bedragen</w:t>
      </w:r>
      <w:r w:rsidR="003E2E6B">
        <w:t xml:space="preserve">. </w:t>
      </w:r>
      <w:r w:rsidRPr="00A641B1">
        <w:t>In ring 1 (trillingssnelheden rond het epicentrum van groter dan 10</w:t>
      </w:r>
      <w:r w:rsidR="00CB39F1">
        <w:t> </w:t>
      </w:r>
      <w:r w:rsidRPr="00A641B1">
        <w:t xml:space="preserve">mm/s P80) </w:t>
      </w:r>
      <w:r w:rsidR="001E40AC">
        <w:rPr>
          <w:szCs w:val="18"/>
        </w:rPr>
        <w:t xml:space="preserve">en ring 2 (trillingssnelheden tussen de 5 en 10 mm/s P80) </w:t>
      </w:r>
      <w:r w:rsidRPr="00A641B1">
        <w:t xml:space="preserve">wordt alle schade die door de beving veroorzaakt kan zijn opgenomen, vervolgens wordt een causaal verband met de aardbeving van 14 maart 2026 aangenomen </w:t>
      </w:r>
      <w:r w:rsidR="001E40AC">
        <w:rPr>
          <w:szCs w:val="18"/>
        </w:rPr>
        <w:t>voor schade die hier redelijkerwijs door kan zijn veroorzaakt</w:t>
      </w:r>
      <w:r w:rsidR="001E40AC">
        <w:t xml:space="preserve">. Vervolgens </w:t>
      </w:r>
      <w:r w:rsidRPr="00A641B1">
        <w:t>wordt</w:t>
      </w:r>
      <w:r w:rsidR="003646C4">
        <w:t xml:space="preserve"> </w:t>
      </w:r>
      <w:r w:rsidR="001E40AC">
        <w:t>in ring 1</w:t>
      </w:r>
      <w:r w:rsidRPr="00A641B1">
        <w:t xml:space="preserve"> schade tot een </w:t>
      </w:r>
      <w:r w:rsidR="006D319F">
        <w:t xml:space="preserve">maximaal </w:t>
      </w:r>
      <w:r w:rsidRPr="00A641B1" w:rsidR="006D319F">
        <w:t xml:space="preserve">bedrag </w:t>
      </w:r>
      <w:r w:rsidRPr="00A641B1">
        <w:t>van EUR 10.000,- vergoed</w:t>
      </w:r>
      <w:r w:rsidR="001E40AC">
        <w:t xml:space="preserve"> en i</w:t>
      </w:r>
      <w:r w:rsidRPr="00A641B1">
        <w:t xml:space="preserve">n ring 2 tot </w:t>
      </w:r>
      <w:r w:rsidRPr="00A641B1" w:rsidR="00C0279D">
        <w:t xml:space="preserve">een </w:t>
      </w:r>
      <w:r w:rsidR="00C0279D">
        <w:t>maximaal</w:t>
      </w:r>
      <w:r w:rsidR="006D319F">
        <w:t xml:space="preserve"> </w:t>
      </w:r>
      <w:r w:rsidRPr="00A641B1" w:rsidR="006D319F">
        <w:t xml:space="preserve">bedrag </w:t>
      </w:r>
      <w:r w:rsidRPr="00A641B1">
        <w:t xml:space="preserve">van EUR 7.000,- vergoed. </w:t>
      </w:r>
    </w:p>
    <w:p w:rsidRPr="00A641B1" w:rsidR="00A641B1" w:rsidP="00CB39F1" w:rsidRDefault="00A641B1" w14:paraId="2E223DDA" w14:textId="77777777"/>
    <w:p w:rsidRPr="00A641B1" w:rsidR="00A641B1" w:rsidP="00CB39F1" w:rsidRDefault="00A641B1" w14:paraId="1F179166" w14:textId="1E589E5F">
      <w:r w:rsidRPr="00A641B1">
        <w:t xml:space="preserve">In ring 3 (trillingssnelheden tussen de 2 en 5 mm/s P80) ligt de kans op schade aan een huis tussen de 5% en 1%, in ring 4 (trillingssnelheden lager dan 2 mm/s P80) is deze kans kleiner dan 1%. </w:t>
      </w:r>
      <w:r w:rsidR="0001436B">
        <w:t>V</w:t>
      </w:r>
      <w:r w:rsidRPr="00A641B1">
        <w:t xml:space="preserve">anwege </w:t>
      </w:r>
      <w:r w:rsidR="0001436B">
        <w:t>deze</w:t>
      </w:r>
      <w:r w:rsidRPr="00A641B1" w:rsidR="0001436B">
        <w:t xml:space="preserve"> </w:t>
      </w:r>
      <w:r w:rsidRPr="00A641B1">
        <w:t xml:space="preserve">lage kans op schade </w:t>
      </w:r>
      <w:r w:rsidR="0001436B">
        <w:t xml:space="preserve">die uit de beschikbare wetenschappelijke modellen blijkt wil NAM </w:t>
      </w:r>
      <w:r w:rsidRPr="00A641B1">
        <w:t>in deze gebieden geen causaal verband aannemen</w:t>
      </w:r>
      <w:r w:rsidR="00B42CD0">
        <w:t xml:space="preserve"> en </w:t>
      </w:r>
      <w:r w:rsidR="0001436B">
        <w:t>dus ook geen</w:t>
      </w:r>
      <w:r w:rsidR="00B42CD0">
        <w:t xml:space="preserve"> versnelde procedure toepassen</w:t>
      </w:r>
      <w:r w:rsidRPr="00A641B1">
        <w:t>. Omdat het kabinet er aan hecht dat ook deze schades snel, gedegen en menselijk worden afgehandeld, heeft het kabinet besloten om voor deze buitenste twee ringen een beleidsregel op te stellen, waarmee schademelders in aanmerking komen voor een onverplichte tegemoetkoming</w:t>
      </w:r>
      <w:r w:rsidR="00B42CD0">
        <w:t xml:space="preserve"> van overheidswege</w:t>
      </w:r>
      <w:r w:rsidRPr="00A641B1">
        <w:t>. NAM heeft</w:t>
      </w:r>
      <w:r w:rsidR="00B42CD0">
        <w:t>, om een snelle afhandeling van deze meldingen mogelijk te maken,</w:t>
      </w:r>
      <w:r w:rsidRPr="00A641B1">
        <w:t xml:space="preserve"> hiervoor aan de Staat een bedrag van 6 miljoen beschikbaar gesteld. In mijn brief van 2 juni jl. werd bij ring 3 uitgegaan van een </w:t>
      </w:r>
      <w:r w:rsidR="006D319F">
        <w:t xml:space="preserve">maximaal </w:t>
      </w:r>
      <w:r w:rsidRPr="00A641B1" w:rsidR="006D319F">
        <w:t>bedrag</w:t>
      </w:r>
      <w:r w:rsidRPr="00A641B1">
        <w:t xml:space="preserve">. Echter, het kabinet heeft besloten om voor ring 3 een </w:t>
      </w:r>
      <w:bookmarkStart w:name="OLE_LINK12" w:id="2"/>
      <w:r w:rsidRPr="00A641B1">
        <w:t xml:space="preserve">vaste </w:t>
      </w:r>
      <w:r w:rsidR="0055611D">
        <w:t>tegemoetkoming</w:t>
      </w:r>
      <w:r w:rsidRPr="00A641B1">
        <w:t xml:space="preserve"> </w:t>
      </w:r>
      <w:bookmarkEnd w:id="2"/>
      <w:r w:rsidRPr="00A641B1">
        <w:t>te hanteren, zodat schademelders in deze ring snel duidelijkheid krijgen over het te ontvangen bedrag en de uitvoeringskosten beter in verhouding komen te staan tot de uit te keren schadebedragen. Concreet betekent dit dat in ring 3 (</w:t>
      </w:r>
      <w:bookmarkStart w:name="OLE_LINK7" w:id="3"/>
      <w:r w:rsidRPr="00A641B1">
        <w:t>trillingssnelheden tussen de 2 en 5 mm/s P80</w:t>
      </w:r>
      <w:bookmarkEnd w:id="3"/>
      <w:r w:rsidRPr="00A641B1">
        <w:t xml:space="preserve">) schademelders een vaste vergoeding van EUR 3000,- krijgen. In ring 4 (trillingssnelheden onder de 2 mm/s P80) is gekozen voor een vaste </w:t>
      </w:r>
      <w:r w:rsidR="0081224F">
        <w:t>tegemoetkoming</w:t>
      </w:r>
      <w:r w:rsidRPr="00A641B1">
        <w:t xml:space="preserve"> van EUR 1000,-.</w:t>
      </w:r>
    </w:p>
    <w:p w:rsidRPr="00A641B1" w:rsidR="00CC67D0" w:rsidP="00CB39F1" w:rsidRDefault="00CC67D0" w14:paraId="0164026A" w14:textId="77777777">
      <w:pPr>
        <w:rPr>
          <w:i/>
          <w:iCs/>
        </w:rPr>
      </w:pPr>
    </w:p>
    <w:p w:rsidR="00A641B1" w:rsidP="00CB39F1" w:rsidRDefault="00A641B1" w14:paraId="5E1F0A20" w14:textId="1413AEE2">
      <w:r w:rsidRPr="00A641B1">
        <w:t xml:space="preserve">Bovenstaande bedragen doen volgens de </w:t>
      </w:r>
      <w:r w:rsidR="00751B1C">
        <w:t>CM, NAM en het kabinet</w:t>
      </w:r>
      <w:r w:rsidRPr="00A641B1">
        <w:t xml:space="preserve">, gelet op de trillingssnelheden die de aardbeving heeft veroorzaakt, recht aan de schade die in het beoordelingsgebied te verwachten is. De lagere vergoedingen in de buitenste ringen komen voort uit de </w:t>
      </w:r>
      <w:r w:rsidR="00B42CD0">
        <w:t xml:space="preserve">over het algemeen </w:t>
      </w:r>
      <w:r w:rsidRPr="00A641B1">
        <w:t xml:space="preserve">lagere kans op </w:t>
      </w:r>
      <w:r w:rsidR="00B42CD0">
        <w:t xml:space="preserve">en omvang van </w:t>
      </w:r>
      <w:r w:rsidRPr="00A641B1">
        <w:t xml:space="preserve">schade die de lagere trillingssnelheden verder van het epicentrum met zich meebrengen. </w:t>
      </w:r>
      <w:r w:rsidR="00B42CD0">
        <w:t>Het toepassen van d</w:t>
      </w:r>
      <w:r w:rsidRPr="00A641B1" w:rsidR="00B42CD0">
        <w:t xml:space="preserve">e </w:t>
      </w:r>
      <w:r w:rsidRPr="00A641B1">
        <w:t xml:space="preserve">versnelde procedure voor ring 1 en 2 is </w:t>
      </w:r>
      <w:r w:rsidR="00B42CD0">
        <w:t>overeengekomen</w:t>
      </w:r>
      <w:r w:rsidRPr="00A641B1" w:rsidR="00B42CD0">
        <w:t xml:space="preserve"> </w:t>
      </w:r>
      <w:r w:rsidRPr="00A641B1">
        <w:t xml:space="preserve">in een overeenkomst tussen CM en NAM. De bijdrage van NAM voor ring 3 en 4 is vastgelegd in een betaalovereenkomst tussen NAM en de Staat. Deze overeenkomsten zijn </w:t>
      </w:r>
      <w:r w:rsidR="00B42CD0">
        <w:t>als bijlage</w:t>
      </w:r>
      <w:r w:rsidRPr="00A641B1">
        <w:t xml:space="preserve"> bijgevoegd</w:t>
      </w:r>
      <w:r w:rsidR="00B42CD0">
        <w:t xml:space="preserve"> bij deze brief</w:t>
      </w:r>
      <w:r w:rsidRPr="00A641B1">
        <w:t xml:space="preserve">. </w:t>
      </w:r>
    </w:p>
    <w:p w:rsidRPr="00A641B1" w:rsidR="00CC67D0" w:rsidP="00CB39F1" w:rsidRDefault="00CC67D0" w14:paraId="405D90A2" w14:textId="77777777"/>
    <w:p w:rsidR="00A641B1" w:rsidP="00CB39F1" w:rsidRDefault="00A641B1" w14:paraId="67D4522D" w14:textId="26BB4B37">
      <w:r w:rsidRPr="00A641B1">
        <w:t xml:space="preserve">Nu de overeenkomsten zijn vastgelegd en gepubliceerd kan de uitvoering ingeregeld worden. Het heeft voor het kabinet prioriteit om de inwoners die naar verwachting de meeste schade hebben als eerste te helpen. De planning is dat de CM na de zomer kan starten met de afhandeling </w:t>
      </w:r>
      <w:r w:rsidR="00C33B4C">
        <w:t xml:space="preserve">van schademeldingen </w:t>
      </w:r>
      <w:r w:rsidRPr="00A641B1">
        <w:t xml:space="preserve">voor de eerste schademelders in ring 1 &amp; ring 2. Tevens </w:t>
      </w:r>
      <w:r w:rsidR="007B775D">
        <w:t>zal het kabinet aan de slag gaan met</w:t>
      </w:r>
      <w:r w:rsidRPr="00A641B1">
        <w:t xml:space="preserve"> het opstellen van de aangekondigde beleidsregel</w:t>
      </w:r>
      <w:r w:rsidR="007B775D">
        <w:t xml:space="preserve"> en het inrichten van de</w:t>
      </w:r>
      <w:r w:rsidR="00C33B4C">
        <w:t xml:space="preserve"> uitvoering daarvan</w:t>
      </w:r>
      <w:r w:rsidRPr="00A641B1">
        <w:t xml:space="preserve">. De verwachting is dat de beleidsregel voor de buitenste twee ringen </w:t>
      </w:r>
      <w:r w:rsidR="00C33B4C">
        <w:rPr>
          <w:szCs w:val="18"/>
        </w:rPr>
        <w:t>begin vierde kwartaal van dit jaar zal worden vastgesteld en gepubliceerd en</w:t>
      </w:r>
      <w:r w:rsidRPr="00A641B1" w:rsidR="00C33B4C">
        <w:t xml:space="preserve"> </w:t>
      </w:r>
      <w:r w:rsidRPr="00A641B1">
        <w:t>begin volgend jaar in werking zal treden.</w:t>
      </w:r>
    </w:p>
    <w:p w:rsidRPr="00A641B1" w:rsidR="00CC67D0" w:rsidP="00CB39F1" w:rsidRDefault="00CC67D0" w14:paraId="1636F757" w14:textId="77777777"/>
    <w:p w:rsidR="005A2F0D" w:rsidP="00CB39F1" w:rsidRDefault="00A641B1" w14:paraId="1A18F7EB" w14:textId="4574FB60">
      <w:r w:rsidRPr="00A641B1">
        <w:t xml:space="preserve">Voor alle schademelders geldt dat als zij geen gebruik willen maken van deze specifieke aanpak, bijvoorbeeld omdat zij menen </w:t>
      </w:r>
      <w:r w:rsidR="00B42CD0">
        <w:t xml:space="preserve">als gevolg van de beving </w:t>
      </w:r>
      <w:r w:rsidRPr="00A641B1">
        <w:t xml:space="preserve">meer schade te hebben dan het </w:t>
      </w:r>
      <w:r w:rsidR="006D319F">
        <w:t xml:space="preserve">maximale </w:t>
      </w:r>
      <w:r w:rsidRPr="00A641B1">
        <w:t>bedrag</w:t>
      </w:r>
      <w:r w:rsidR="006D319F">
        <w:t xml:space="preserve"> of de vaste vergoeding die wordt geboden</w:t>
      </w:r>
      <w:r w:rsidRPr="00A641B1">
        <w:t xml:space="preserve">, zij er ook voor kunnen kiezen om gebruik te maken van de reguliere procedure van de CM. De CM zal dan </w:t>
      </w:r>
      <w:r w:rsidR="00B42CD0">
        <w:t>deskundigen</w:t>
      </w:r>
      <w:r w:rsidRPr="00A641B1" w:rsidR="00B42CD0">
        <w:t xml:space="preserve">onderzoek </w:t>
      </w:r>
      <w:r w:rsidRPr="00A641B1">
        <w:t xml:space="preserve">doen om vast te stellen hoeveel schade er in een huis is en </w:t>
      </w:r>
      <w:r w:rsidR="00B42CD0">
        <w:t xml:space="preserve">zo ja, </w:t>
      </w:r>
      <w:r w:rsidRPr="00A641B1">
        <w:t xml:space="preserve">welk deel van deze schade is veroorzaakt door de aardbeving van 14 maart 2026. </w:t>
      </w:r>
      <w:r w:rsidRPr="00F60703" w:rsidR="00F60703">
        <w:t>Hierbij worden eerder gemelde, beoordeelde en/of vergoede schades buiten beschouwing gelaten en niet opnieuw betrokken bij de beoordeling van de nieuw gemelde schade.</w:t>
      </w:r>
      <w:r w:rsidR="00F60703">
        <w:t xml:space="preserve"> </w:t>
      </w:r>
      <w:r w:rsidRPr="00A641B1">
        <w:t xml:space="preserve">Op basis hiervan zal de CM vervolgens een schadevergoeding adviseren. Uit de reguliere procedure kan echter </w:t>
      </w:r>
      <w:r w:rsidR="00C57529">
        <w:t xml:space="preserve">ook </w:t>
      </w:r>
      <w:r w:rsidRPr="00A641B1">
        <w:t xml:space="preserve">blijken dat de schade </w:t>
      </w:r>
      <w:r w:rsidR="00B42CD0">
        <w:t>niet of slechts gedeeltelijk</w:t>
      </w:r>
      <w:r w:rsidRPr="00A641B1">
        <w:t xml:space="preserve"> is </w:t>
      </w:r>
      <w:r w:rsidR="00B42CD0">
        <w:t xml:space="preserve">veroorzaakt </w:t>
      </w:r>
      <w:r w:rsidRPr="00A641B1">
        <w:t>door de aardbeving van 14 maart 2026</w:t>
      </w:r>
      <w:r w:rsidR="00B42CD0">
        <w:t>. Dit heeft dan tot gevolg dat er geen vergoeding wordt geadviseerd of een bedrag dat</w:t>
      </w:r>
      <w:r w:rsidRPr="00A641B1">
        <w:t xml:space="preserve"> lager is dan </w:t>
      </w:r>
      <w:r w:rsidR="00C57529">
        <w:t>het bedrag dat</w:t>
      </w:r>
      <w:r w:rsidRPr="00A641B1">
        <w:t xml:space="preserve"> uit de versnelde aanpak kwam. In dat geval is het bedrag dat in de reguliere procedure tot stand is gekomen als gevolg van causaliteitsonderzoek leidend.</w:t>
      </w:r>
      <w:r w:rsidR="00802156">
        <w:t xml:space="preserve"> </w:t>
      </w:r>
      <w:r w:rsidRPr="00802156" w:rsidR="00802156">
        <w:t>Ook zal de schadeafhandeling langer duren onder de reguliere procedure.</w:t>
      </w:r>
      <w:r w:rsidR="00B2046C">
        <w:t xml:space="preserve"> Hoewel </w:t>
      </w:r>
      <w:r w:rsidR="005A2F0D">
        <w:t>er begin dit jaar een verbetertraject voor de r</w:t>
      </w:r>
      <w:r w:rsidR="00B2046C">
        <w:t xml:space="preserve">eguliere procedure </w:t>
      </w:r>
      <w:r w:rsidR="005A2F0D">
        <w:t>is ingezet (zie hieronder voor verdere toelichting), vraagt de aanpassing ervan tijd. Tot de verbeteringen zijn gerealiseerd heeft het kabinet geen andere optie dan terug te vallen op deze procedure. Dit is ook een van de redenen dat het kabinet ervoor heeft gekozen om met bovenstaande specifieke aanpak voor de afhandeling van de schade van de aardbeving bij Geelbroek te komen.</w:t>
      </w:r>
    </w:p>
    <w:p w:rsidRPr="00A641B1" w:rsidR="00CC67D0" w:rsidP="00CB39F1" w:rsidRDefault="00CC67D0" w14:paraId="7290B05C" w14:textId="77777777"/>
    <w:p w:rsidR="00A641B1" w:rsidP="00CB39F1" w:rsidRDefault="00A641B1" w14:paraId="5261AAAC" w14:textId="55F1051A">
      <w:r w:rsidRPr="00A641B1">
        <w:t xml:space="preserve">Het feit dat </w:t>
      </w:r>
      <w:r w:rsidR="00B42CD0">
        <w:t>een causaal verband</w:t>
      </w:r>
      <w:r w:rsidRPr="00A641B1" w:rsidR="00B42CD0">
        <w:t xml:space="preserve"> </w:t>
      </w:r>
      <w:r w:rsidRPr="00A641B1">
        <w:t xml:space="preserve">in de versnelde aanpak wordt aangenomen en er dus geen onderzoek gedaan wordt naar de vraag of schade is veroorzaakt door de aardbeving brengt een risico op een aanzuigende werking met zich mee van mensen met schade die niet door de aardbeving is veroorzaakt. Om dit risico af te wenden </w:t>
      </w:r>
      <w:r w:rsidRPr="00A641B1" w:rsidR="00B42CD0">
        <w:t>geld</w:t>
      </w:r>
      <w:r w:rsidR="00B42CD0">
        <w:t>en</w:t>
      </w:r>
      <w:r w:rsidRPr="00A641B1" w:rsidR="00B42CD0">
        <w:t xml:space="preserve"> </w:t>
      </w:r>
      <w:r w:rsidRPr="00A641B1">
        <w:t xml:space="preserve">de versnelde </w:t>
      </w:r>
      <w:r w:rsidR="00B42CD0">
        <w:t>procedure en beleidsregel</w:t>
      </w:r>
      <w:r w:rsidRPr="00A641B1" w:rsidR="00B42CD0">
        <w:t xml:space="preserve"> </w:t>
      </w:r>
      <w:r w:rsidRPr="00A641B1">
        <w:t xml:space="preserve">alleen voor inwoners die hun schade vóór publicatie van de overeenkomsten hebben gemeld. Omdat de aardbeving ruim 3 maanden geleden heeft plaatsgevonden, is de verwachting dat de meeste mensen met schade door de beving zich inmiddels hebben gemeld. </w:t>
      </w:r>
      <w:r w:rsidR="00C33B4C">
        <w:t>Naar aanleiding van overleg</w:t>
      </w:r>
      <w:r w:rsidRPr="00A641B1">
        <w:t xml:space="preserve"> </w:t>
      </w:r>
      <w:r w:rsidR="00C33B4C">
        <w:t>met</w:t>
      </w:r>
      <w:r w:rsidRPr="00A641B1" w:rsidR="00C33B4C">
        <w:t xml:space="preserve"> </w:t>
      </w:r>
      <w:r w:rsidRPr="00A641B1">
        <w:t xml:space="preserve">de regio is er voor uitzonderlijke situaties, waarin een schademelder kan aantonen dat eerdere indiening niet mogelijk was om redenen die hem of haar niet zijn aan te rekenen, een hardheidsclausule opgenomen. Schademeldingen die vanaf 29 juni 2026 worden gedaan </w:t>
      </w:r>
      <w:r w:rsidR="00B42CD0">
        <w:t>worden</w:t>
      </w:r>
      <w:r w:rsidRPr="00A641B1" w:rsidR="00B42CD0">
        <w:t xml:space="preserve"> </w:t>
      </w:r>
      <w:r w:rsidRPr="00A641B1">
        <w:t xml:space="preserve">volgens de reguliere CM procedure afgehandeld, dit betekent dat hier wel </w:t>
      </w:r>
      <w:r w:rsidR="00B42CD0">
        <w:t>deskundigen</w:t>
      </w:r>
      <w:r w:rsidRPr="00A641B1" w:rsidR="00B42CD0">
        <w:t xml:space="preserve">onderzoek </w:t>
      </w:r>
      <w:r w:rsidR="00B42CD0">
        <w:t xml:space="preserve">naar de oorzaak van de schade </w:t>
      </w:r>
      <w:r w:rsidRPr="00A641B1">
        <w:t xml:space="preserve">zal plaatsvinden. </w:t>
      </w:r>
    </w:p>
    <w:p w:rsidRPr="00A641B1" w:rsidR="00CC67D0" w:rsidP="00CB39F1" w:rsidRDefault="00CC67D0" w14:paraId="673B66BB" w14:textId="77777777"/>
    <w:p w:rsidRPr="00E769E7" w:rsidR="00E769E7" w:rsidP="00CB39F1" w:rsidRDefault="00E769E7" w14:paraId="7D38E0DC" w14:textId="37DB6A4F">
      <w:pPr>
        <w:rPr>
          <w:i/>
          <w:iCs/>
        </w:rPr>
      </w:pPr>
      <w:r w:rsidRPr="00E769E7">
        <w:t xml:space="preserve">Op 22 mei jl. en 18 juni jl. heb ik bovenstaande aanpak voor de schadeafhandeling van aardbeving bij Geelbroek besproken met de betrokken regionale bestuurders. </w:t>
      </w:r>
      <w:r w:rsidR="00746EF5">
        <w:t>De</w:t>
      </w:r>
      <w:r w:rsidRPr="00E769E7">
        <w:t xml:space="preserve"> regionale bestuurders</w:t>
      </w:r>
      <w:r w:rsidR="00746EF5">
        <w:t xml:space="preserve"> hebben</w:t>
      </w:r>
      <w:r w:rsidRPr="00E769E7">
        <w:t xml:space="preserve"> aangegeven dat de schadeafhandeling zoals het kabinet deze voorstaat ver af ligt van de inzet van de regio. Dit heeft de regio ook per brief richting uw Kamer gecommuniceerd op 2</w:t>
      </w:r>
      <w:r w:rsidR="00CB39F1">
        <w:t> </w:t>
      </w:r>
      <w:r w:rsidRPr="00E769E7">
        <w:t xml:space="preserve">juni 2026. In het recente bestuurlijk overleg heb ik met de regionale bestuurders afgesproken om gezamenlijk te verkennen of het wel mogelijk is om de aanpak van het kabinet te verbeteren door specifieke elementen die voor hen van belang zijn in te passen in de schadeafhandeling, zoals het instellen van een </w:t>
      </w:r>
      <w:bookmarkStart w:name="OLE_LINK10" w:id="4"/>
      <w:r w:rsidRPr="00E769E7">
        <w:t xml:space="preserve">commissie voor bijzondere situaties </w:t>
      </w:r>
      <w:bookmarkEnd w:id="4"/>
      <w:r w:rsidRPr="00E769E7">
        <w:t xml:space="preserve">om te adviseren over schrijnende situaties in het beoordelingsgebied, waarbij naast schade ook sprake is van een stapeling van problemen van medische, psychische en/of sociale aard. </w:t>
      </w:r>
    </w:p>
    <w:p w:rsidRPr="00A641B1" w:rsidR="00CC67D0" w:rsidP="00CB39F1" w:rsidRDefault="00CC67D0" w14:paraId="3A97CCF4" w14:textId="77777777">
      <w:pPr>
        <w:rPr>
          <w:i/>
          <w:iCs/>
        </w:rPr>
      </w:pPr>
    </w:p>
    <w:p w:rsidRPr="00A641B1" w:rsidR="00A641B1" w:rsidP="00CB39F1" w:rsidRDefault="00A641B1" w14:paraId="539BD59E" w14:textId="16B45A9D">
      <w:r w:rsidRPr="00A641B1">
        <w:t>Daarnaast ga ik - op basis van de evaluatie van de CM die begin dit jaar naar uw Kamer is verzonden</w:t>
      </w:r>
      <w:r w:rsidRPr="00A641B1">
        <w:rPr>
          <w:vertAlign w:val="superscript"/>
        </w:rPr>
        <w:footnoteReference w:id="3"/>
      </w:r>
      <w:r w:rsidRPr="00A641B1">
        <w:t xml:space="preserve"> - samen met de mijnbouwondernemingen (waaronder NAM, maar ook andere mijnbouwondernemingen die actief zijn op land) in gesprek om te komen tot verbeteringen binnen de reguliere systematiek van de CM. Dit is een complex traject omdat hier instemming van alle betrokken mijnbouwondernemingen voor nodig is. Samengevat ziet het kabinet dat de landelijke aanpak waarbinnen de CM zorgdraagt voor de afhandeling van mijnbouwschade in de praktijk niet volledig voldoet aan de verwachtingen. Daarom verkent het kabinet onder meer of binnen de huidige systematiek van de CM ruimte gecreëerd kan worden om hogere schadevergoedingspercentages </w:t>
      </w:r>
      <w:r w:rsidR="00C33B4C">
        <w:t>te adviseren</w:t>
      </w:r>
      <w:r w:rsidRPr="00A641B1">
        <w:t>. In dat traject streef ik er ook naar om – in lijn met de motie van de leden Jumelet en Peter de Groot</w:t>
      </w:r>
      <w:r w:rsidRPr="00A641B1">
        <w:rPr>
          <w:vertAlign w:val="superscript"/>
        </w:rPr>
        <w:footnoteReference w:id="4"/>
      </w:r>
      <w:r w:rsidRPr="00A641B1">
        <w:t xml:space="preserve"> – </w:t>
      </w:r>
      <w:r w:rsidR="00C33B4C">
        <w:t>ook aandacht te besteden</w:t>
      </w:r>
      <w:r w:rsidRPr="00A641B1">
        <w:t xml:space="preserve"> aan de mensen die schade hebben als gevolg van de aardbeving in Ekehaar van 2023 en waarbij enkel gedeeltelijke schadevergoedingen zijn uitgekeerd</w:t>
      </w:r>
      <w:r w:rsidRPr="00C33B4C" w:rsidR="00C33B4C">
        <w:rPr>
          <w:szCs w:val="18"/>
        </w:rPr>
        <w:t xml:space="preserve"> </w:t>
      </w:r>
      <w:r w:rsidR="00C33B4C">
        <w:rPr>
          <w:szCs w:val="18"/>
        </w:rPr>
        <w:t>omdat is vastgesteld dat deze schade slechts voor een deel door bodembeweging als gevolg van de beving in Ekehaar</w:t>
      </w:r>
      <w:r w:rsidRPr="00A641B1">
        <w:t>. Ik besteed hierbij expliciet aandacht aan de mogelijkheid van een ‘terugwerkende kracht’ bepaling.</w:t>
      </w:r>
    </w:p>
    <w:p w:rsidRPr="00A641B1" w:rsidR="00A641B1" w:rsidP="00CB39F1" w:rsidRDefault="00A641B1" w14:paraId="1C5EE1CC" w14:textId="77777777"/>
    <w:p w:rsidR="00A641B1" w:rsidP="00CB39F1" w:rsidRDefault="00CB39F1" w14:paraId="7F0908F3" w14:textId="38689A47">
      <w:r>
        <w:t>Hoogachtend,</w:t>
      </w:r>
    </w:p>
    <w:p w:rsidR="00CB39F1" w:rsidP="00CB39F1" w:rsidRDefault="00CB39F1" w14:paraId="055AD58A" w14:textId="77777777"/>
    <w:p w:rsidR="00CB39F1" w:rsidP="00CB39F1" w:rsidRDefault="00CB39F1" w14:paraId="25ED4520" w14:textId="77777777"/>
    <w:p w:rsidR="00CB39F1" w:rsidP="00CB39F1" w:rsidRDefault="00CB39F1" w14:paraId="774869DA" w14:textId="77777777"/>
    <w:p w:rsidRPr="00A641B1" w:rsidR="00CB39F1" w:rsidP="00CB39F1" w:rsidRDefault="00CB39F1" w14:paraId="7E5583D2" w14:textId="77777777"/>
    <w:p w:rsidRPr="00A641B1" w:rsidR="00A641B1" w:rsidP="00CB39F1" w:rsidRDefault="00A641B1" w14:paraId="18A95B2D" w14:textId="77777777"/>
    <w:p w:rsidRPr="00A641B1" w:rsidR="00A641B1" w:rsidP="00CB39F1" w:rsidRDefault="00A641B1" w14:paraId="341B7B6E" w14:textId="77777777">
      <w:r w:rsidRPr="00A641B1">
        <w:t>Jo-Annes de Bat</w:t>
      </w:r>
    </w:p>
    <w:p w:rsidR="007F439C" w:rsidP="00CB39F1" w:rsidRDefault="00802F73" w14:paraId="2BAECBB8" w14:textId="5791DC90">
      <w:r w:rsidRPr="00802F73">
        <w:t>Staatssecretaris Klimaat en Groene Groei</w:t>
      </w:r>
      <w:r w:rsidR="0083474F">
        <w:br/>
      </w:r>
    </w:p>
    <w:p w:rsidR="00721AE1" w:rsidP="00CB39F1" w:rsidRDefault="00721AE1" w14:paraId="6BCA1653" w14:textId="77777777"/>
    <w:p w:rsidR="00A50CF6" w:rsidP="00CB39F1" w:rsidRDefault="00A50CF6" w14:paraId="42C76F1B" w14:textId="77777777"/>
    <w:p w:rsidR="00D22441" w:rsidP="00CB39F1" w:rsidRDefault="00D22441" w14:paraId="77FE2982" w14:textId="77777777"/>
    <w:p w:rsidR="00D22441" w:rsidP="00CB39F1" w:rsidRDefault="00D22441" w14:paraId="6C8B6419" w14:textId="77777777"/>
    <w:p w:rsidR="00292EB2" w:rsidP="00CB39F1" w:rsidRDefault="00292EB2" w14:paraId="3A8C074C" w14:textId="77777777"/>
    <w:p w:rsidR="00D22441" w:rsidP="00CB39F1" w:rsidRDefault="00D22441" w14:paraId="2900BDF6" w14:textId="77777777"/>
    <w:p w:rsidR="00BD2D73" w:rsidP="00CB39F1" w:rsidRDefault="00BD2D73" w14:paraId="6F112773" w14:textId="77777777"/>
    <w:sectPr w:rsidR="00BD2D73" w:rsidSect="00D604B3">
      <w:headerReference w:type="even" r:id="rId8"/>
      <w:headerReference w:type="default" r:id="rId9"/>
      <w:footerReference w:type="even" r:id="rId10"/>
      <w:footerReference w:type="default" r:id="rId11"/>
      <w:headerReference w:type="first" r:id="rId12"/>
      <w:footerReference w:type="first" r:id="rId13"/>
      <w:pgSz w:w="11906" w:h="16838" w:code="9"/>
      <w:pgMar w:top="2398" w:right="2818" w:bottom="1077" w:left="1559" w:header="2398"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AD325" w14:textId="77777777" w:rsidR="00B82703" w:rsidRDefault="00B82703">
      <w:r>
        <w:separator/>
      </w:r>
    </w:p>
    <w:p w14:paraId="23A31F64" w14:textId="77777777" w:rsidR="00B82703" w:rsidRDefault="00B82703"/>
  </w:endnote>
  <w:endnote w:type="continuationSeparator" w:id="0">
    <w:p w14:paraId="1AC5D387" w14:textId="77777777" w:rsidR="00B82703" w:rsidRDefault="00B82703">
      <w:r>
        <w:continuationSeparator/>
      </w:r>
    </w:p>
    <w:p w14:paraId="32509CB7" w14:textId="77777777" w:rsidR="00B82703" w:rsidRDefault="00B827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KIX Barcode">
    <w:panose1 w:val="020B7200000000000000"/>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5688A" w14:textId="77777777" w:rsidR="003E6CD0" w:rsidRDefault="003E6CD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EA78D" w14:textId="77777777" w:rsidR="00527BD4" w:rsidRPr="00BC3B53" w:rsidRDefault="00527BD4" w:rsidP="008C356D">
    <w:pPr>
      <w:pStyle w:val="Voettekst"/>
      <w:spacing w:line="240" w:lineRule="auto"/>
      <w:rPr>
        <w:sz w:val="2"/>
        <w:szCs w:val="2"/>
      </w:rPr>
    </w:pPr>
  </w:p>
  <w:tbl>
    <w:tblPr>
      <w:tblW w:w="9757" w:type="dxa"/>
      <w:tblLayout w:type="fixed"/>
      <w:tblCellMar>
        <w:left w:w="0" w:type="dxa"/>
        <w:right w:w="0" w:type="dxa"/>
      </w:tblCellMar>
      <w:tblLook w:val="0000" w:firstRow="0" w:lastRow="0" w:firstColumn="0" w:lastColumn="0" w:noHBand="0" w:noVBand="0"/>
    </w:tblPr>
    <w:tblGrid>
      <w:gridCol w:w="7601"/>
      <w:gridCol w:w="2156"/>
    </w:tblGrid>
    <w:tr w:rsidR="00B84147" w14:paraId="2569C411" w14:textId="77777777" w:rsidTr="00CA6A25">
      <w:trPr>
        <w:trHeight w:hRule="exact" w:val="240"/>
      </w:trPr>
      <w:tc>
        <w:tcPr>
          <w:tcW w:w="7601" w:type="dxa"/>
        </w:tcPr>
        <w:p w14:paraId="217EADDB" w14:textId="77777777" w:rsidR="00527BD4" w:rsidRDefault="00527BD4" w:rsidP="003F1F6B">
          <w:pPr>
            <w:pStyle w:val="Huisstijl-Rubricering"/>
          </w:pPr>
        </w:p>
      </w:tc>
      <w:tc>
        <w:tcPr>
          <w:tcW w:w="2156" w:type="dxa"/>
        </w:tcPr>
        <w:p w14:paraId="13E0780A" w14:textId="33F1B9E6" w:rsidR="00527BD4" w:rsidRPr="00645414" w:rsidRDefault="0083474F" w:rsidP="00645414">
          <w:pPr>
            <w:pStyle w:val="Huisstijl-Paginanummering"/>
          </w:pPr>
          <w:r>
            <w:t>Pagina</w:t>
          </w:r>
          <w:r w:rsidRPr="00645414">
            <w:t xml:space="preserve"> </w:t>
          </w:r>
          <w:r w:rsidRPr="00645414">
            <w:fldChar w:fldCharType="begin"/>
          </w:r>
          <w:r w:rsidRPr="00645414">
            <w:instrText xml:space="preserve"> PAGE   \* MERGEFORMAT </w:instrText>
          </w:r>
          <w:r w:rsidRPr="00645414">
            <w:fldChar w:fldCharType="separate"/>
          </w:r>
          <w:r w:rsidR="000F3CAA">
            <w:t>2</w:t>
          </w:r>
          <w:r w:rsidRPr="00645414">
            <w:fldChar w:fldCharType="end"/>
          </w:r>
          <w:r w:rsidRPr="00645414">
            <w:t xml:space="preserve"> </w:t>
          </w:r>
          <w:r>
            <w:t>van</w:t>
          </w:r>
          <w:r w:rsidRPr="00645414">
            <w:t xml:space="preserve"> </w:t>
          </w:r>
          <w:r w:rsidR="004425CC">
            <w:fldChar w:fldCharType="begin"/>
          </w:r>
          <w:r>
            <w:instrText xml:space="preserve"> SECTIONPAGES   \* MERGEFORMAT </w:instrText>
          </w:r>
          <w:r w:rsidR="004425CC">
            <w:fldChar w:fldCharType="separate"/>
          </w:r>
          <w:r w:rsidR="00FB1B07">
            <w:t>5</w:t>
          </w:r>
          <w:r w:rsidR="004425CC">
            <w:fldChar w:fldCharType="end"/>
          </w:r>
        </w:p>
      </w:tc>
    </w:tr>
  </w:tbl>
  <w:p w14:paraId="65938F00" w14:textId="77777777" w:rsidR="00527BD4" w:rsidRPr="00BC3B53" w:rsidRDefault="00527BD4" w:rsidP="00BC3B53">
    <w:pPr>
      <w:pStyle w:val="Voettekst"/>
      <w:spacing w:line="240"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71" w:type="dxa"/>
      <w:tblLayout w:type="fixed"/>
      <w:tblCellMar>
        <w:left w:w="0" w:type="dxa"/>
        <w:right w:w="0" w:type="dxa"/>
      </w:tblCellMar>
      <w:tblLook w:val="0000" w:firstRow="0" w:lastRow="0" w:firstColumn="0" w:lastColumn="0" w:noHBand="0" w:noVBand="0"/>
    </w:tblPr>
    <w:tblGrid>
      <w:gridCol w:w="7601"/>
      <w:gridCol w:w="2170"/>
    </w:tblGrid>
    <w:tr w:rsidR="00B84147" w14:paraId="73F7F699" w14:textId="77777777" w:rsidTr="00CA6A25">
      <w:trPr>
        <w:trHeight w:hRule="exact" w:val="240"/>
      </w:trPr>
      <w:tc>
        <w:tcPr>
          <w:tcW w:w="7601" w:type="dxa"/>
        </w:tcPr>
        <w:p w14:paraId="30B4FED3" w14:textId="77777777" w:rsidR="00527BD4" w:rsidRDefault="00527BD4" w:rsidP="008C356D">
          <w:pPr>
            <w:pStyle w:val="Huisstijl-Rubricering"/>
          </w:pPr>
        </w:p>
      </w:tc>
      <w:tc>
        <w:tcPr>
          <w:tcW w:w="2170" w:type="dxa"/>
        </w:tcPr>
        <w:p w14:paraId="2AA0C024" w14:textId="4D4081DD" w:rsidR="00527BD4" w:rsidRPr="00ED539E" w:rsidRDefault="0083474F" w:rsidP="00ED539E">
          <w:pPr>
            <w:pStyle w:val="Huisstijl-Paginanummering"/>
          </w:pPr>
          <w:r>
            <w:t>Pagina</w:t>
          </w:r>
          <w:r w:rsidRPr="00645414">
            <w:t xml:space="preserve"> </w:t>
          </w:r>
          <w:r w:rsidRPr="00645414">
            <w:fldChar w:fldCharType="begin"/>
          </w:r>
          <w:r w:rsidRPr="00645414">
            <w:instrText xml:space="preserve"> PAGE   \* MERGEFORMAT </w:instrText>
          </w:r>
          <w:r w:rsidRPr="00645414">
            <w:fldChar w:fldCharType="separate"/>
          </w:r>
          <w:r w:rsidR="00831EE4">
            <w:t>1</w:t>
          </w:r>
          <w:r w:rsidRPr="00645414">
            <w:fldChar w:fldCharType="end"/>
          </w:r>
          <w:r w:rsidRPr="00ED539E">
            <w:rPr>
              <w:rStyle w:val="Huisstijl-GegevenCharChar"/>
            </w:rPr>
            <w:t xml:space="preserve"> </w:t>
          </w:r>
          <w:r>
            <w:t>van</w:t>
          </w:r>
          <w:r w:rsidRPr="00ED539E">
            <w:t xml:space="preserve"> </w:t>
          </w:r>
          <w:r w:rsidR="00A13FBD">
            <w:fldChar w:fldCharType="begin"/>
          </w:r>
          <w:r>
            <w:instrText xml:space="preserve"> SECTIONPAGES   \* MERGEFORMAT </w:instrText>
          </w:r>
          <w:r w:rsidR="00A13FBD">
            <w:fldChar w:fldCharType="separate"/>
          </w:r>
          <w:r w:rsidR="00B82703">
            <w:t>1</w:t>
          </w:r>
          <w:r w:rsidR="00A13FBD">
            <w:fldChar w:fldCharType="end"/>
          </w:r>
        </w:p>
      </w:tc>
    </w:tr>
  </w:tbl>
  <w:p w14:paraId="0ABC3D67" w14:textId="77777777" w:rsidR="00527BD4" w:rsidRPr="00BC3B53" w:rsidRDefault="00527BD4" w:rsidP="008C356D">
    <w:pPr>
      <w:pStyle w:val="Voettekst"/>
      <w:spacing w:line="240" w:lineRule="auto"/>
      <w:rPr>
        <w:sz w:val="2"/>
        <w:szCs w:val="2"/>
      </w:rPr>
    </w:pPr>
  </w:p>
  <w:p w14:paraId="728C4898" w14:textId="77777777" w:rsidR="00527BD4" w:rsidRPr="00BC3B53" w:rsidRDefault="00527BD4" w:rsidP="00023E9A">
    <w:pPr>
      <w:pStyle w:val="Voettekst"/>
      <w:spacing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B416F" w14:textId="77777777" w:rsidR="00B82703" w:rsidRDefault="00B82703">
      <w:r>
        <w:separator/>
      </w:r>
    </w:p>
    <w:p w14:paraId="7D5A108B" w14:textId="77777777" w:rsidR="00B82703" w:rsidRDefault="00B82703"/>
  </w:footnote>
  <w:footnote w:type="continuationSeparator" w:id="0">
    <w:p w14:paraId="54DABF80" w14:textId="77777777" w:rsidR="00B82703" w:rsidRDefault="00B82703">
      <w:r>
        <w:continuationSeparator/>
      </w:r>
    </w:p>
    <w:p w14:paraId="66F161F9" w14:textId="77777777" w:rsidR="00B82703" w:rsidRDefault="00B82703"/>
  </w:footnote>
  <w:footnote w:id="1">
    <w:p w14:paraId="4627B16A" w14:textId="77777777" w:rsidR="00A641B1" w:rsidRDefault="00A641B1" w:rsidP="00A641B1">
      <w:pPr>
        <w:pStyle w:val="Voetnoottekst"/>
        <w:rPr>
          <w:rFonts w:asciiTheme="minorHAnsi" w:hAnsiTheme="minorHAnsi"/>
          <w:sz w:val="20"/>
        </w:rPr>
      </w:pPr>
      <w:r>
        <w:rPr>
          <w:rStyle w:val="Voetnootmarkering"/>
        </w:rPr>
        <w:footnoteRef/>
      </w:r>
      <w:r>
        <w:t xml:space="preserve"> </w:t>
      </w:r>
      <w:r>
        <w:rPr>
          <w:sz w:val="14"/>
          <w:szCs w:val="14"/>
        </w:rPr>
        <w:t>Kamerstukken II 2025/26, 32849 nr. 313.</w:t>
      </w:r>
    </w:p>
  </w:footnote>
  <w:footnote w:id="2">
    <w:p w14:paraId="0EF9E19B" w14:textId="3722C6E0" w:rsidR="00A641B1" w:rsidRPr="00A641B1" w:rsidRDefault="00A641B1" w:rsidP="00A641B1">
      <w:pPr>
        <w:autoSpaceDE w:val="0"/>
        <w:autoSpaceDN w:val="0"/>
        <w:adjustRightInd w:val="0"/>
        <w:spacing w:line="240" w:lineRule="auto"/>
        <w:rPr>
          <w:sz w:val="14"/>
          <w:szCs w:val="14"/>
        </w:rPr>
      </w:pPr>
      <w:r>
        <w:rPr>
          <w:rStyle w:val="Voetnootmarkering"/>
          <w:sz w:val="14"/>
          <w:szCs w:val="14"/>
        </w:rPr>
        <w:footnoteRef/>
      </w:r>
      <w:r>
        <w:rPr>
          <w:sz w:val="14"/>
          <w:szCs w:val="14"/>
        </w:rPr>
        <w:t xml:space="preserve"> Zie artikel 7 van het ‘PROTOCOL VOOR DE BEHANDELING VAN MELDINGEN VAN SCHADE ALS GEVOLG VAN BODEMBEWEGING DOOR AANLEG OF EXPLOITATIE VAN EEN MIJNBOUWWERK TEN BEHOEVE VAN OLIE- EN GASWINNING UIT OF OLIE- EN GASOPSLAG IN EEN KLEIN VELD’, bijlage 1, onderdeel A bij het Instellingsbesluit Commissie Mijnbouwschade.</w:t>
      </w:r>
    </w:p>
  </w:footnote>
  <w:footnote w:id="3">
    <w:p w14:paraId="2350A325" w14:textId="77777777" w:rsidR="00A641B1" w:rsidRDefault="00A641B1" w:rsidP="00A641B1">
      <w:pPr>
        <w:pStyle w:val="Voetnoottekst"/>
      </w:pPr>
      <w:r>
        <w:rPr>
          <w:rStyle w:val="Voetnootmarkering"/>
        </w:rPr>
        <w:footnoteRef/>
      </w:r>
      <w:r>
        <w:t xml:space="preserve"> Kamerstukken II 2025/26, 32 849 nr. 294.</w:t>
      </w:r>
    </w:p>
  </w:footnote>
  <w:footnote w:id="4">
    <w:p w14:paraId="678F7FE1" w14:textId="77777777" w:rsidR="00A641B1" w:rsidRDefault="00A641B1" w:rsidP="00A641B1">
      <w:pPr>
        <w:pStyle w:val="Voetnoottekst"/>
      </w:pPr>
      <w:r>
        <w:rPr>
          <w:rStyle w:val="Voetnootmarkering"/>
        </w:rPr>
        <w:footnoteRef/>
      </w:r>
      <w:r>
        <w:t xml:space="preserve"> Kamerstukken II, 2025/26, 32 849 nr. 308.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9C986" w14:textId="77777777" w:rsidR="003E6CD0" w:rsidRDefault="003E6CD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vertAnchor="page" w:tblpX="7628" w:tblpY="2978"/>
      <w:tblOverlap w:val="never"/>
      <w:tblW w:w="2156" w:type="dxa"/>
      <w:tblLayout w:type="fixed"/>
      <w:tblCellMar>
        <w:left w:w="0" w:type="dxa"/>
        <w:right w:w="0" w:type="dxa"/>
      </w:tblCellMar>
      <w:tblLook w:val="0000" w:firstRow="0" w:lastRow="0" w:firstColumn="0" w:lastColumn="0" w:noHBand="0" w:noVBand="0"/>
    </w:tblPr>
    <w:tblGrid>
      <w:gridCol w:w="2156"/>
    </w:tblGrid>
    <w:tr w:rsidR="00B84147" w14:paraId="4DF3CAB5" w14:textId="77777777" w:rsidTr="00A50CF6">
      <w:tc>
        <w:tcPr>
          <w:tcW w:w="2156" w:type="dxa"/>
        </w:tcPr>
        <w:p w14:paraId="1ABFDFA7" w14:textId="77777777" w:rsidR="00527BD4" w:rsidRPr="005819CE" w:rsidRDefault="0083474F" w:rsidP="00A50CF6">
          <w:pPr>
            <w:pStyle w:val="Huisstijl-Adres"/>
            <w:rPr>
              <w:b/>
            </w:rPr>
          </w:pPr>
          <w:r>
            <w:rPr>
              <w:b/>
            </w:rPr>
            <w:t>Directoraat-generaal Klimaat en Energie</w:t>
          </w:r>
          <w:r w:rsidRPr="005819CE">
            <w:rPr>
              <w:b/>
            </w:rPr>
            <w:br/>
          </w:r>
        </w:p>
      </w:tc>
    </w:tr>
    <w:tr w:rsidR="00B84147" w14:paraId="4C3C3E22" w14:textId="77777777" w:rsidTr="00A50CF6">
      <w:trPr>
        <w:trHeight w:hRule="exact" w:val="200"/>
      </w:trPr>
      <w:tc>
        <w:tcPr>
          <w:tcW w:w="2156" w:type="dxa"/>
        </w:tcPr>
        <w:p w14:paraId="1CB44EB5" w14:textId="77777777" w:rsidR="00527BD4" w:rsidRPr="005819CE" w:rsidRDefault="00527BD4" w:rsidP="00A50CF6"/>
      </w:tc>
    </w:tr>
    <w:tr w:rsidR="00B84147" w14:paraId="2B5C8A53" w14:textId="77777777" w:rsidTr="00502512">
      <w:trPr>
        <w:trHeight w:hRule="exact" w:val="774"/>
      </w:trPr>
      <w:tc>
        <w:tcPr>
          <w:tcW w:w="2156" w:type="dxa"/>
        </w:tcPr>
        <w:p w14:paraId="3E288A06" w14:textId="77777777" w:rsidR="00527BD4" w:rsidRDefault="0083474F" w:rsidP="003A5290">
          <w:pPr>
            <w:pStyle w:val="Huisstijl-Kopje"/>
          </w:pPr>
          <w:r>
            <w:t>Ons kenmerk</w:t>
          </w:r>
        </w:p>
        <w:p w14:paraId="3443E2B2" w14:textId="77777777" w:rsidR="00527BD4" w:rsidRPr="005819CE" w:rsidRDefault="0083474F" w:rsidP="004425CC">
          <w:pPr>
            <w:pStyle w:val="Huisstijl-Kopje"/>
          </w:pPr>
          <w:r>
            <w:rPr>
              <w:b w:val="0"/>
            </w:rPr>
            <w:t>KGG_DGKE</w:t>
          </w:r>
          <w:r w:rsidRPr="00502512">
            <w:rPr>
              <w:b w:val="0"/>
            </w:rPr>
            <w:t xml:space="preserve"> / </w:t>
          </w:r>
          <w:r>
            <w:rPr>
              <w:b w:val="0"/>
            </w:rPr>
            <w:t>107181530</w:t>
          </w:r>
        </w:p>
      </w:tc>
    </w:tr>
  </w:tbl>
  <w:p w14:paraId="18336CD1" w14:textId="77777777" w:rsidR="00527BD4" w:rsidRDefault="00527BD4" w:rsidP="008C356D">
    <w:pPr>
      <w:pStyle w:val="Koptekst"/>
      <w:rPr>
        <w:rFonts w:cs="Verdana-Bold"/>
        <w:b/>
        <w:bCs/>
        <w:smallCaps/>
        <w:szCs w:val="18"/>
      </w:rPr>
    </w:pPr>
  </w:p>
  <w:p w14:paraId="07E25F87" w14:textId="77777777" w:rsidR="00527BD4" w:rsidRDefault="00527BD4" w:rsidP="008C356D"/>
  <w:p w14:paraId="12776A1B" w14:textId="77777777" w:rsidR="00527BD4" w:rsidRPr="00740712" w:rsidRDefault="00527BD4" w:rsidP="008C356D"/>
  <w:p w14:paraId="0A2E39CC" w14:textId="77777777" w:rsidR="00527BD4" w:rsidRPr="00217880" w:rsidRDefault="00527BD4" w:rsidP="008C356D">
    <w:pPr>
      <w:spacing w:line="0" w:lineRule="atLeast"/>
      <w:rPr>
        <w:sz w:val="2"/>
        <w:szCs w:val="2"/>
      </w:rPr>
    </w:pPr>
  </w:p>
  <w:p w14:paraId="2A6BEC20" w14:textId="77777777" w:rsidR="00527BD4" w:rsidRDefault="00527BD4" w:rsidP="004F44C2">
    <w:pPr>
      <w:pStyle w:val="Koptekst"/>
      <w:rPr>
        <w:rFonts w:cs="Verdana-Bold"/>
        <w:b/>
        <w:bCs/>
        <w:smallCaps/>
        <w:szCs w:val="18"/>
      </w:rPr>
    </w:pPr>
  </w:p>
  <w:p w14:paraId="094E5721" w14:textId="77777777" w:rsidR="00527BD4" w:rsidRDefault="00527BD4" w:rsidP="004F44C2"/>
  <w:p w14:paraId="1D7135C0" w14:textId="77777777" w:rsidR="00527BD4" w:rsidRPr="00740712" w:rsidRDefault="00527BD4" w:rsidP="004F44C2"/>
  <w:p w14:paraId="1B27D966" w14:textId="77777777" w:rsidR="00527BD4" w:rsidRPr="00217880" w:rsidRDefault="00527BD4" w:rsidP="004F44C2">
    <w:pPr>
      <w:spacing w:line="0" w:lineRule="atLeast"/>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000" w:firstRow="0" w:lastRow="0" w:firstColumn="0" w:lastColumn="0" w:noHBand="0" w:noVBand="0"/>
    </w:tblPr>
    <w:tblGrid>
      <w:gridCol w:w="737"/>
      <w:gridCol w:w="5156"/>
    </w:tblGrid>
    <w:tr w:rsidR="00B84147" w14:paraId="6C1C0F75" w14:textId="77777777" w:rsidTr="00751A6A">
      <w:trPr>
        <w:trHeight w:val="2636"/>
      </w:trPr>
      <w:tc>
        <w:tcPr>
          <w:tcW w:w="737" w:type="dxa"/>
        </w:tcPr>
        <w:p w14:paraId="39FAA016" w14:textId="77777777" w:rsidR="00527BD4" w:rsidRDefault="00527BD4" w:rsidP="00D0609E">
          <w:pPr>
            <w:framePr w:w="6340" w:h="2750" w:hRule="exact" w:hSpace="180" w:wrap="around" w:vAnchor="page" w:hAnchor="text" w:x="3873" w:y="-140"/>
            <w:spacing w:line="240" w:lineRule="auto"/>
          </w:pPr>
        </w:p>
      </w:tc>
      <w:tc>
        <w:tcPr>
          <w:tcW w:w="5156" w:type="dxa"/>
        </w:tcPr>
        <w:p w14:paraId="5EDC4FDF" w14:textId="3F1B00BB" w:rsidR="00527BD4" w:rsidRDefault="00CB39F1" w:rsidP="00651CEE">
          <w:pPr>
            <w:framePr w:w="6340" w:h="2750" w:hRule="exact" w:hSpace="180" w:wrap="around" w:vAnchor="page" w:hAnchor="text" w:x="3873" w:y="-140"/>
            <w:spacing w:line="240" w:lineRule="auto"/>
          </w:pPr>
          <w:r>
            <w:t xml:space="preserve">  </w:t>
          </w:r>
          <w:r w:rsidR="0083474F">
            <w:rPr>
              <w:noProof/>
            </w:rPr>
            <w:drawing>
              <wp:inline distT="0" distB="0" distL="0" distR="0" wp14:anchorId="66DC95E4" wp14:editId="376F375A">
                <wp:extent cx="2343600" cy="1580400"/>
                <wp:effectExtent l="0" t="0" r="0" b="1270"/>
                <wp:docPr id="1" name="Afbeelding 1" descr="Afbeelding met tekst, Lettertype, schermopname, 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Lettertype, schermopname, wit&#10;&#10;Door AI gegenereerde inhoud is mogelijk onjuist."/>
                        <pic:cNvPicPr>
                          <a:picLocks noChangeAspect="1" noChangeArrowheads="1"/>
                        </pic:cNvPicPr>
                      </pic:nvPicPr>
                      <pic:blipFill>
                        <a:blip r:embed="rId1" r:link="rId2" cstate="print">
                          <a:extLst>
                            <a:ext uri="{28A0092B-C50C-407E-A947-70E740481C1C}">
                              <a14:useLocalDpi xmlns:a14="http://schemas.microsoft.com/office/drawing/2010/main" val="0"/>
                            </a:ext>
                          </a:extLst>
                        </a:blip>
                        <a:stretch>
                          <a:fillRect/>
                        </a:stretch>
                      </pic:blipFill>
                      <pic:spPr bwMode="auto">
                        <a:xfrm>
                          <a:off x="0" y="0"/>
                          <a:ext cx="2343600" cy="1580400"/>
                        </a:xfrm>
                        <a:prstGeom prst="rect">
                          <a:avLst/>
                        </a:prstGeom>
                        <a:noFill/>
                        <a:ln>
                          <a:noFill/>
                        </a:ln>
                      </pic:spPr>
                    </pic:pic>
                  </a:graphicData>
                </a:graphic>
              </wp:inline>
            </w:drawing>
          </w:r>
        </w:p>
        <w:p w14:paraId="44F0FCB9" w14:textId="77777777" w:rsidR="007269E3" w:rsidRDefault="007269E3" w:rsidP="00651CEE">
          <w:pPr>
            <w:framePr w:w="6340" w:h="2750" w:hRule="exact" w:hSpace="180" w:wrap="around" w:vAnchor="page" w:hAnchor="text" w:x="3873" w:y="-140"/>
            <w:spacing w:line="240" w:lineRule="auto"/>
          </w:pPr>
        </w:p>
      </w:tc>
    </w:tr>
  </w:tbl>
  <w:p w14:paraId="0B89FBEF" w14:textId="77777777" w:rsidR="00527BD4" w:rsidRDefault="00527BD4" w:rsidP="00D0609E">
    <w:pPr>
      <w:framePr w:w="6340" w:h="2750" w:hRule="exact" w:hSpace="180" w:wrap="around" w:vAnchor="page" w:hAnchor="text" w:x="3873" w:y="-140"/>
    </w:pPr>
  </w:p>
  <w:p w14:paraId="4792C030" w14:textId="77777777" w:rsidR="00527BD4" w:rsidRDefault="00527BD4" w:rsidP="000049FB">
    <w:pPr>
      <w:pStyle w:val="Koptekst"/>
      <w:tabs>
        <w:tab w:val="clear" w:pos="4536"/>
        <w:tab w:val="clear" w:pos="9072"/>
      </w:tabs>
    </w:pPr>
  </w:p>
  <w:tbl>
    <w:tblPr>
      <w:tblpPr w:leftFromText="142" w:rightFromText="142" w:vertAnchor="page" w:tblpX="7616" w:tblpY="2978"/>
      <w:tblOverlap w:val="never"/>
      <w:tblW w:w="2160" w:type="dxa"/>
      <w:tblLayout w:type="fixed"/>
      <w:tblCellMar>
        <w:left w:w="0" w:type="dxa"/>
        <w:right w:w="0" w:type="dxa"/>
      </w:tblCellMar>
      <w:tblLook w:val="0000" w:firstRow="0" w:lastRow="0" w:firstColumn="0" w:lastColumn="0" w:noHBand="0" w:noVBand="0"/>
    </w:tblPr>
    <w:tblGrid>
      <w:gridCol w:w="2160"/>
    </w:tblGrid>
    <w:tr w:rsidR="00B84147" w:rsidRPr="00576F90" w14:paraId="4317F505" w14:textId="77777777" w:rsidTr="00A50CF6">
      <w:tc>
        <w:tcPr>
          <w:tcW w:w="2160" w:type="dxa"/>
        </w:tcPr>
        <w:p w14:paraId="63E3CC66" w14:textId="77777777" w:rsidR="00527BD4" w:rsidRPr="005819CE" w:rsidRDefault="0083474F" w:rsidP="00A50CF6">
          <w:pPr>
            <w:pStyle w:val="Huisstijl-Adres"/>
            <w:rPr>
              <w:b/>
            </w:rPr>
          </w:pPr>
          <w:r>
            <w:rPr>
              <w:b/>
            </w:rPr>
            <w:t>Directoraat-generaal Klimaat en Energie</w:t>
          </w:r>
          <w:r w:rsidRPr="005819CE">
            <w:rPr>
              <w:b/>
            </w:rPr>
            <w:br/>
          </w:r>
        </w:p>
        <w:p w14:paraId="35255287" w14:textId="77777777" w:rsidR="00527BD4" w:rsidRPr="00BE5ED9" w:rsidRDefault="0083474F" w:rsidP="00A50CF6">
          <w:pPr>
            <w:pStyle w:val="Huisstijl-Adres"/>
          </w:pPr>
          <w:r>
            <w:rPr>
              <w:b/>
            </w:rPr>
            <w:t>Bezoekadres</w:t>
          </w:r>
          <w:r>
            <w:rPr>
              <w:b/>
            </w:rPr>
            <w:br/>
          </w:r>
          <w:r>
            <w:t>Bezuidenhoutseweg 73</w:t>
          </w:r>
          <w:r w:rsidRPr="005819CE">
            <w:br/>
          </w:r>
          <w:r>
            <w:t>2594 AC Den Haag</w:t>
          </w:r>
        </w:p>
        <w:p w14:paraId="73DBC6FA" w14:textId="77777777" w:rsidR="00EF495B" w:rsidRDefault="0083474F" w:rsidP="0098788A">
          <w:pPr>
            <w:pStyle w:val="Huisstijl-Adres"/>
          </w:pPr>
          <w:r>
            <w:rPr>
              <w:b/>
            </w:rPr>
            <w:t>Postadres</w:t>
          </w:r>
          <w:r>
            <w:rPr>
              <w:b/>
            </w:rPr>
            <w:br/>
          </w:r>
          <w:r>
            <w:t>Postbus 20401</w:t>
          </w:r>
          <w:r w:rsidRPr="005819CE">
            <w:br/>
            <w:t>2500 E</w:t>
          </w:r>
          <w:r>
            <w:t>K</w:t>
          </w:r>
          <w:r w:rsidRPr="005819CE">
            <w:t xml:space="preserve"> Den Haag</w:t>
          </w:r>
        </w:p>
        <w:p w14:paraId="516D5F07" w14:textId="77777777" w:rsidR="00EF495B" w:rsidRPr="005B3814" w:rsidRDefault="0083474F" w:rsidP="0098788A">
          <w:pPr>
            <w:pStyle w:val="Huisstijl-Adres"/>
          </w:pPr>
          <w:r>
            <w:rPr>
              <w:b/>
            </w:rPr>
            <w:t>Overheidsidentificatienr</w:t>
          </w:r>
          <w:r>
            <w:rPr>
              <w:b/>
            </w:rPr>
            <w:br/>
          </w:r>
          <w:r w:rsidRPr="005B3814">
            <w:t>00000001003214369000</w:t>
          </w:r>
        </w:p>
        <w:p w14:paraId="569C3E89" w14:textId="16855266" w:rsidR="00527BD4" w:rsidRPr="00CB39F1" w:rsidRDefault="0083474F" w:rsidP="00A50CF6">
          <w:pPr>
            <w:pStyle w:val="Huisstijl-Adres"/>
            <w:rPr>
              <w:u w:val="single"/>
            </w:rPr>
          </w:pPr>
          <w:r>
            <w:t>T</w:t>
          </w:r>
          <w:r>
            <w:tab/>
            <w:t>070 379 8911 (algemeen)</w:t>
          </w:r>
          <w:r w:rsidRPr="005819CE">
            <w:br/>
          </w:r>
          <w:r w:rsidR="006F751F">
            <w:t>F</w:t>
          </w:r>
          <w:r w:rsidR="006F751F">
            <w:tab/>
            <w:t>0</w:t>
          </w:r>
          <w:r>
            <w:t>70 378 6100</w:t>
          </w:r>
          <w:r w:rsidR="006F751F">
            <w:t xml:space="preserve"> (algemeen)</w:t>
          </w:r>
          <w:r w:rsidR="006F751F" w:rsidRPr="005819CE">
            <w:br/>
          </w:r>
          <w:r>
            <w:t>www.rijksoverheid.nl/ezk</w:t>
          </w:r>
        </w:p>
      </w:tc>
    </w:tr>
    <w:tr w:rsidR="00B84147" w:rsidRPr="00576F90" w14:paraId="1E379CCA" w14:textId="77777777" w:rsidTr="00A50CF6">
      <w:trPr>
        <w:trHeight w:hRule="exact" w:val="200"/>
      </w:trPr>
      <w:tc>
        <w:tcPr>
          <w:tcW w:w="2160" w:type="dxa"/>
        </w:tcPr>
        <w:p w14:paraId="091FA633" w14:textId="77777777" w:rsidR="00527BD4" w:rsidRPr="00CB39F1" w:rsidRDefault="00527BD4" w:rsidP="00A50CF6"/>
      </w:tc>
    </w:tr>
    <w:tr w:rsidR="00B84147" w14:paraId="19B304F3" w14:textId="77777777" w:rsidTr="00A50CF6">
      <w:tc>
        <w:tcPr>
          <w:tcW w:w="2160" w:type="dxa"/>
        </w:tcPr>
        <w:p w14:paraId="5686B5F1" w14:textId="77777777" w:rsidR="000C0163" w:rsidRPr="005819CE" w:rsidRDefault="0083474F" w:rsidP="000C0163">
          <w:pPr>
            <w:pStyle w:val="Huisstijl-Kopje"/>
          </w:pPr>
          <w:r>
            <w:t>Ons kenmerk</w:t>
          </w:r>
          <w:r w:rsidRPr="005819CE">
            <w:t xml:space="preserve"> </w:t>
          </w:r>
        </w:p>
        <w:p w14:paraId="08FEC01C" w14:textId="77777777" w:rsidR="000C0163" w:rsidRPr="005819CE" w:rsidRDefault="0083474F" w:rsidP="000C0163">
          <w:pPr>
            <w:pStyle w:val="Huisstijl-Gegeven"/>
          </w:pPr>
          <w:r>
            <w:t>KGG_DGKE</w:t>
          </w:r>
          <w:r w:rsidR="00926AE2">
            <w:t xml:space="preserve"> / </w:t>
          </w:r>
          <w:r>
            <w:t>107181530</w:t>
          </w:r>
        </w:p>
        <w:p w14:paraId="15524811" w14:textId="77777777" w:rsidR="00527BD4" w:rsidRDefault="003E6CD0" w:rsidP="00CB39F1">
          <w:pPr>
            <w:pStyle w:val="Huisstijl-Kopje"/>
          </w:pPr>
          <w:r>
            <w:t>Bijlage(n)</w:t>
          </w:r>
        </w:p>
        <w:p w14:paraId="3DAFBB58" w14:textId="49A880EB" w:rsidR="003E6CD0" w:rsidRPr="003E6CD0" w:rsidRDefault="003E6CD0" w:rsidP="00CB39F1">
          <w:pPr>
            <w:pStyle w:val="Huisstijl-Kopje"/>
            <w:rPr>
              <w:b w:val="0"/>
              <w:bCs/>
            </w:rPr>
          </w:pPr>
          <w:r>
            <w:rPr>
              <w:b w:val="0"/>
              <w:bCs/>
            </w:rPr>
            <w:t>2</w:t>
          </w:r>
        </w:p>
      </w:tc>
    </w:tr>
  </w:tbl>
  <w:p w14:paraId="03D1A563" w14:textId="77777777" w:rsidR="00121BF0" w:rsidRPr="00121BF0" w:rsidRDefault="00121BF0" w:rsidP="00121BF0">
    <w:pPr>
      <w:rPr>
        <w:vanish/>
      </w:rPr>
    </w:pPr>
  </w:p>
  <w:tbl>
    <w:tblPr>
      <w:tblW w:w="7371" w:type="dxa"/>
      <w:tblLayout w:type="fixed"/>
      <w:tblCellMar>
        <w:left w:w="0" w:type="dxa"/>
        <w:right w:w="0" w:type="dxa"/>
      </w:tblCellMar>
      <w:tblLook w:val="0000" w:firstRow="0" w:lastRow="0" w:firstColumn="0" w:lastColumn="0" w:noHBand="0" w:noVBand="0"/>
    </w:tblPr>
    <w:tblGrid>
      <w:gridCol w:w="882"/>
      <w:gridCol w:w="6489"/>
    </w:tblGrid>
    <w:tr w:rsidR="00B84147" w14:paraId="6E0AD9C3" w14:textId="77777777" w:rsidTr="007610AA">
      <w:trPr>
        <w:trHeight w:val="400"/>
      </w:trPr>
      <w:tc>
        <w:tcPr>
          <w:tcW w:w="7520" w:type="dxa"/>
          <w:gridSpan w:val="2"/>
        </w:tcPr>
        <w:p w14:paraId="1CC288E7" w14:textId="77777777" w:rsidR="00527BD4" w:rsidRPr="00BC3B53" w:rsidRDefault="0083474F" w:rsidP="00A50CF6">
          <w:pPr>
            <w:pStyle w:val="Huisstijl-Retouradres"/>
          </w:pPr>
          <w:r>
            <w:t>&gt; Retouradres Postbus 20401 2500 EK Den Haag</w:t>
          </w:r>
        </w:p>
      </w:tc>
    </w:tr>
    <w:tr w:rsidR="00B84147" w14:paraId="094D5F18" w14:textId="77777777" w:rsidTr="007610AA">
      <w:tc>
        <w:tcPr>
          <w:tcW w:w="7520" w:type="dxa"/>
          <w:gridSpan w:val="2"/>
        </w:tcPr>
        <w:p w14:paraId="3150F17F" w14:textId="77777777" w:rsidR="00527BD4" w:rsidRPr="00983E8F" w:rsidRDefault="00527BD4" w:rsidP="00A50CF6">
          <w:pPr>
            <w:pStyle w:val="Huisstijl-Rubricering"/>
          </w:pPr>
        </w:p>
      </w:tc>
    </w:tr>
    <w:tr w:rsidR="00B84147" w14:paraId="390E4C2D" w14:textId="77777777" w:rsidTr="007610AA">
      <w:trPr>
        <w:trHeight w:hRule="exact" w:val="2440"/>
      </w:trPr>
      <w:tc>
        <w:tcPr>
          <w:tcW w:w="7520" w:type="dxa"/>
          <w:gridSpan w:val="2"/>
        </w:tcPr>
        <w:p w14:paraId="7845D9E8" w14:textId="77777777" w:rsidR="00527BD4" w:rsidRDefault="0083474F" w:rsidP="00A50CF6">
          <w:pPr>
            <w:pStyle w:val="Huisstijl-NAW"/>
          </w:pPr>
          <w:r>
            <w:t>De Voorzitter van de Tweede Kamer</w:t>
          </w:r>
        </w:p>
        <w:p w14:paraId="2AC59058" w14:textId="77777777" w:rsidR="00B84147" w:rsidRDefault="0083474F">
          <w:pPr>
            <w:pStyle w:val="Huisstijl-NAW"/>
          </w:pPr>
          <w:r>
            <w:t>der Staten-Generaal</w:t>
          </w:r>
        </w:p>
        <w:p w14:paraId="783F4B91" w14:textId="77777777" w:rsidR="00B84147" w:rsidRDefault="0083474F">
          <w:pPr>
            <w:pStyle w:val="Huisstijl-NAW"/>
          </w:pPr>
          <w:r>
            <w:t>Prinses Irenestraat 6</w:t>
          </w:r>
        </w:p>
        <w:p w14:paraId="2F430472" w14:textId="02B2CE58" w:rsidR="00B84147" w:rsidRDefault="0083474F">
          <w:pPr>
            <w:pStyle w:val="Huisstijl-NAW"/>
          </w:pPr>
          <w:r>
            <w:t>2595 BD</w:t>
          </w:r>
          <w:r w:rsidR="00FB1B07">
            <w:t xml:space="preserve"> </w:t>
          </w:r>
          <w:r w:rsidR="00CB39F1">
            <w:t xml:space="preserve"> </w:t>
          </w:r>
          <w:r>
            <w:t>DEN HAAG</w:t>
          </w:r>
        </w:p>
      </w:tc>
    </w:tr>
    <w:tr w:rsidR="00B84147" w14:paraId="672F1195" w14:textId="77777777" w:rsidTr="007610AA">
      <w:trPr>
        <w:trHeight w:hRule="exact" w:val="400"/>
      </w:trPr>
      <w:tc>
        <w:tcPr>
          <w:tcW w:w="7520" w:type="dxa"/>
          <w:gridSpan w:val="2"/>
        </w:tcPr>
        <w:p w14:paraId="748D2E1D" w14:textId="77777777" w:rsidR="00527BD4" w:rsidRPr="00035E67" w:rsidRDefault="00527BD4" w:rsidP="00A50CF6">
          <w:pPr>
            <w:tabs>
              <w:tab w:val="left" w:pos="740"/>
            </w:tabs>
            <w:autoSpaceDE w:val="0"/>
            <w:autoSpaceDN w:val="0"/>
            <w:adjustRightInd w:val="0"/>
            <w:ind w:left="743" w:hanging="743"/>
            <w:rPr>
              <w:rFonts w:cs="Verdana"/>
              <w:szCs w:val="18"/>
            </w:rPr>
          </w:pPr>
        </w:p>
      </w:tc>
    </w:tr>
    <w:tr w:rsidR="00B84147" w14:paraId="0AFD7EE4" w14:textId="77777777" w:rsidTr="007610AA">
      <w:trPr>
        <w:trHeight w:val="240"/>
      </w:trPr>
      <w:tc>
        <w:tcPr>
          <w:tcW w:w="900" w:type="dxa"/>
        </w:tcPr>
        <w:p w14:paraId="13C2757F" w14:textId="77777777" w:rsidR="00527BD4" w:rsidRPr="007709EF" w:rsidRDefault="0083474F" w:rsidP="00A50CF6">
          <w:pPr>
            <w:rPr>
              <w:szCs w:val="18"/>
            </w:rPr>
          </w:pPr>
          <w:r>
            <w:rPr>
              <w:szCs w:val="18"/>
            </w:rPr>
            <w:t>Datum</w:t>
          </w:r>
        </w:p>
      </w:tc>
      <w:tc>
        <w:tcPr>
          <w:tcW w:w="6620" w:type="dxa"/>
        </w:tcPr>
        <w:p w14:paraId="26223FFC" w14:textId="7036790C" w:rsidR="00527BD4" w:rsidRPr="007709EF" w:rsidRDefault="00CB39F1" w:rsidP="00A50CF6">
          <w:r>
            <w:t>30 juni 2026</w:t>
          </w:r>
        </w:p>
      </w:tc>
    </w:tr>
    <w:tr w:rsidR="00B84147" w14:paraId="4D10D17A" w14:textId="77777777" w:rsidTr="007610AA">
      <w:trPr>
        <w:trHeight w:val="240"/>
      </w:trPr>
      <w:tc>
        <w:tcPr>
          <w:tcW w:w="900" w:type="dxa"/>
        </w:tcPr>
        <w:p w14:paraId="39F9AA39" w14:textId="77777777" w:rsidR="00527BD4" w:rsidRPr="007709EF" w:rsidRDefault="0083474F" w:rsidP="00A50CF6">
          <w:pPr>
            <w:rPr>
              <w:szCs w:val="18"/>
            </w:rPr>
          </w:pPr>
          <w:r>
            <w:rPr>
              <w:szCs w:val="18"/>
            </w:rPr>
            <w:t>Betreft</w:t>
          </w:r>
        </w:p>
      </w:tc>
      <w:tc>
        <w:tcPr>
          <w:tcW w:w="6620" w:type="dxa"/>
        </w:tcPr>
        <w:p w14:paraId="3A042BCB" w14:textId="77777777" w:rsidR="00527BD4" w:rsidRPr="007709EF" w:rsidRDefault="0083474F" w:rsidP="00A50CF6">
          <w:r>
            <w:t>Schadeafhandeling Geelbroek</w:t>
          </w:r>
        </w:p>
      </w:tc>
    </w:tr>
  </w:tbl>
  <w:p w14:paraId="19412125" w14:textId="77777777" w:rsidR="00527BD4" w:rsidRPr="00BC4AE3" w:rsidRDefault="00527BD4" w:rsidP="00BC4AE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B8A19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D0FD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BC69A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F442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D2AF4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F279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DCC5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B4429E"/>
    <w:lvl w:ilvl="0">
      <w:start w:val="1"/>
      <w:numFmt w:val="bullet"/>
      <w:lvlText w:val="–"/>
      <w:lvlJc w:val="left"/>
      <w:pPr>
        <w:tabs>
          <w:tab w:val="num" w:pos="227"/>
        </w:tabs>
        <w:ind w:left="227" w:firstLine="0"/>
      </w:pPr>
      <w:rPr>
        <w:rFonts w:ascii="Verdana" w:hAnsi="Verdana" w:hint="default"/>
      </w:rPr>
    </w:lvl>
  </w:abstractNum>
  <w:abstractNum w:abstractNumId="8" w15:restartNumberingAfterBreak="0">
    <w:nsid w:val="FFFFFF88"/>
    <w:multiLevelType w:val="singleLevel"/>
    <w:tmpl w:val="36F23DCA"/>
    <w:lvl w:ilvl="0">
      <w:start w:val="1"/>
      <w:numFmt w:val="decimal"/>
      <w:lvlText w:val="%1."/>
      <w:lvlJc w:val="left"/>
      <w:pPr>
        <w:tabs>
          <w:tab w:val="num" w:pos="360"/>
        </w:tabs>
        <w:ind w:left="360" w:hanging="360"/>
      </w:pPr>
    </w:lvl>
  </w:abstractNum>
  <w:abstractNum w:abstractNumId="9" w15:restartNumberingAfterBreak="0">
    <w:nsid w:val="083F7C2F"/>
    <w:multiLevelType w:val="multilevel"/>
    <w:tmpl w:val="0DE44C20"/>
    <w:lvl w:ilvl="0">
      <w:start w:val="1"/>
      <w:numFmt w:val="bullet"/>
      <w:lvlText w:val=""/>
      <w:lvlJc w:val="left"/>
      <w:pPr>
        <w:tabs>
          <w:tab w:val="num" w:pos="360"/>
        </w:tabs>
        <w:ind w:left="360" w:hanging="360"/>
      </w:pPr>
      <w:rPr>
        <w:rFonts w:ascii="Symbol" w:hAnsi="Symbol"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4120A4"/>
    <w:multiLevelType w:val="hybridMultilevel"/>
    <w:tmpl w:val="1D8E1FCE"/>
    <w:lvl w:ilvl="0" w:tplc="74B8192A">
      <w:start w:val="1"/>
      <w:numFmt w:val="bullet"/>
      <w:pStyle w:val="Lijstopsomteken"/>
      <w:lvlText w:val="•"/>
      <w:lvlJc w:val="left"/>
      <w:pPr>
        <w:tabs>
          <w:tab w:val="num" w:pos="227"/>
        </w:tabs>
        <w:ind w:left="227" w:hanging="227"/>
      </w:pPr>
      <w:rPr>
        <w:rFonts w:ascii="Verdana" w:hAnsi="Verdana" w:hint="default"/>
        <w:sz w:val="18"/>
        <w:szCs w:val="18"/>
      </w:rPr>
    </w:lvl>
    <w:lvl w:ilvl="1" w:tplc="B0BA8330" w:tentative="1">
      <w:start w:val="1"/>
      <w:numFmt w:val="bullet"/>
      <w:lvlText w:val="o"/>
      <w:lvlJc w:val="left"/>
      <w:pPr>
        <w:tabs>
          <w:tab w:val="num" w:pos="1440"/>
        </w:tabs>
        <w:ind w:left="1440" w:hanging="360"/>
      </w:pPr>
      <w:rPr>
        <w:rFonts w:ascii="Courier New" w:hAnsi="Courier New" w:cs="Courier New" w:hint="default"/>
      </w:rPr>
    </w:lvl>
    <w:lvl w:ilvl="2" w:tplc="45E4A518" w:tentative="1">
      <w:start w:val="1"/>
      <w:numFmt w:val="bullet"/>
      <w:lvlText w:val=""/>
      <w:lvlJc w:val="left"/>
      <w:pPr>
        <w:tabs>
          <w:tab w:val="num" w:pos="2160"/>
        </w:tabs>
        <w:ind w:left="2160" w:hanging="360"/>
      </w:pPr>
      <w:rPr>
        <w:rFonts w:ascii="Wingdings" w:hAnsi="Wingdings" w:hint="default"/>
      </w:rPr>
    </w:lvl>
    <w:lvl w:ilvl="3" w:tplc="12081712" w:tentative="1">
      <w:start w:val="1"/>
      <w:numFmt w:val="bullet"/>
      <w:lvlText w:val=""/>
      <w:lvlJc w:val="left"/>
      <w:pPr>
        <w:tabs>
          <w:tab w:val="num" w:pos="2880"/>
        </w:tabs>
        <w:ind w:left="2880" w:hanging="360"/>
      </w:pPr>
      <w:rPr>
        <w:rFonts w:ascii="Symbol" w:hAnsi="Symbol" w:hint="default"/>
      </w:rPr>
    </w:lvl>
    <w:lvl w:ilvl="4" w:tplc="927E5354" w:tentative="1">
      <w:start w:val="1"/>
      <w:numFmt w:val="bullet"/>
      <w:lvlText w:val="o"/>
      <w:lvlJc w:val="left"/>
      <w:pPr>
        <w:tabs>
          <w:tab w:val="num" w:pos="3600"/>
        </w:tabs>
        <w:ind w:left="3600" w:hanging="360"/>
      </w:pPr>
      <w:rPr>
        <w:rFonts w:ascii="Courier New" w:hAnsi="Courier New" w:cs="Courier New" w:hint="default"/>
      </w:rPr>
    </w:lvl>
    <w:lvl w:ilvl="5" w:tplc="25D6ED38" w:tentative="1">
      <w:start w:val="1"/>
      <w:numFmt w:val="bullet"/>
      <w:lvlText w:val=""/>
      <w:lvlJc w:val="left"/>
      <w:pPr>
        <w:tabs>
          <w:tab w:val="num" w:pos="4320"/>
        </w:tabs>
        <w:ind w:left="4320" w:hanging="360"/>
      </w:pPr>
      <w:rPr>
        <w:rFonts w:ascii="Wingdings" w:hAnsi="Wingdings" w:hint="default"/>
      </w:rPr>
    </w:lvl>
    <w:lvl w:ilvl="6" w:tplc="08BC53BA" w:tentative="1">
      <w:start w:val="1"/>
      <w:numFmt w:val="bullet"/>
      <w:lvlText w:val=""/>
      <w:lvlJc w:val="left"/>
      <w:pPr>
        <w:tabs>
          <w:tab w:val="num" w:pos="5040"/>
        </w:tabs>
        <w:ind w:left="5040" w:hanging="360"/>
      </w:pPr>
      <w:rPr>
        <w:rFonts w:ascii="Symbol" w:hAnsi="Symbol" w:hint="default"/>
      </w:rPr>
    </w:lvl>
    <w:lvl w:ilvl="7" w:tplc="7CEE5282" w:tentative="1">
      <w:start w:val="1"/>
      <w:numFmt w:val="bullet"/>
      <w:lvlText w:val="o"/>
      <w:lvlJc w:val="left"/>
      <w:pPr>
        <w:tabs>
          <w:tab w:val="num" w:pos="5760"/>
        </w:tabs>
        <w:ind w:left="5760" w:hanging="360"/>
      </w:pPr>
      <w:rPr>
        <w:rFonts w:ascii="Courier New" w:hAnsi="Courier New" w:cs="Courier New" w:hint="default"/>
      </w:rPr>
    </w:lvl>
    <w:lvl w:ilvl="8" w:tplc="ABE4BA0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477E4B"/>
    <w:multiLevelType w:val="multilevel"/>
    <w:tmpl w:val="A36CED00"/>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555FEF"/>
    <w:multiLevelType w:val="hybridMultilevel"/>
    <w:tmpl w:val="50F0923E"/>
    <w:lvl w:ilvl="0" w:tplc="1C4E550E">
      <w:start w:val="1"/>
      <w:numFmt w:val="bullet"/>
      <w:pStyle w:val="Lijstopsomteken2"/>
      <w:lvlText w:val="–"/>
      <w:lvlJc w:val="left"/>
      <w:pPr>
        <w:tabs>
          <w:tab w:val="num" w:pos="227"/>
        </w:tabs>
        <w:ind w:left="227" w:firstLine="0"/>
      </w:pPr>
      <w:rPr>
        <w:rFonts w:ascii="Verdana" w:hAnsi="Verdana" w:hint="default"/>
      </w:rPr>
    </w:lvl>
    <w:lvl w:ilvl="1" w:tplc="6336AB0E" w:tentative="1">
      <w:start w:val="1"/>
      <w:numFmt w:val="bullet"/>
      <w:lvlText w:val="o"/>
      <w:lvlJc w:val="left"/>
      <w:pPr>
        <w:tabs>
          <w:tab w:val="num" w:pos="1440"/>
        </w:tabs>
        <w:ind w:left="1440" w:hanging="360"/>
      </w:pPr>
      <w:rPr>
        <w:rFonts w:ascii="Courier New" w:hAnsi="Courier New" w:cs="Courier New" w:hint="default"/>
      </w:rPr>
    </w:lvl>
    <w:lvl w:ilvl="2" w:tplc="EA345080" w:tentative="1">
      <w:start w:val="1"/>
      <w:numFmt w:val="bullet"/>
      <w:lvlText w:val=""/>
      <w:lvlJc w:val="left"/>
      <w:pPr>
        <w:tabs>
          <w:tab w:val="num" w:pos="2160"/>
        </w:tabs>
        <w:ind w:left="2160" w:hanging="360"/>
      </w:pPr>
      <w:rPr>
        <w:rFonts w:ascii="Wingdings" w:hAnsi="Wingdings" w:hint="default"/>
      </w:rPr>
    </w:lvl>
    <w:lvl w:ilvl="3" w:tplc="C4BCE01C" w:tentative="1">
      <w:start w:val="1"/>
      <w:numFmt w:val="bullet"/>
      <w:lvlText w:val=""/>
      <w:lvlJc w:val="left"/>
      <w:pPr>
        <w:tabs>
          <w:tab w:val="num" w:pos="2880"/>
        </w:tabs>
        <w:ind w:left="2880" w:hanging="360"/>
      </w:pPr>
      <w:rPr>
        <w:rFonts w:ascii="Symbol" w:hAnsi="Symbol" w:hint="default"/>
      </w:rPr>
    </w:lvl>
    <w:lvl w:ilvl="4" w:tplc="48706724" w:tentative="1">
      <w:start w:val="1"/>
      <w:numFmt w:val="bullet"/>
      <w:lvlText w:val="o"/>
      <w:lvlJc w:val="left"/>
      <w:pPr>
        <w:tabs>
          <w:tab w:val="num" w:pos="3600"/>
        </w:tabs>
        <w:ind w:left="3600" w:hanging="360"/>
      </w:pPr>
      <w:rPr>
        <w:rFonts w:ascii="Courier New" w:hAnsi="Courier New" w:cs="Courier New" w:hint="default"/>
      </w:rPr>
    </w:lvl>
    <w:lvl w:ilvl="5" w:tplc="632E5E52" w:tentative="1">
      <w:start w:val="1"/>
      <w:numFmt w:val="bullet"/>
      <w:lvlText w:val=""/>
      <w:lvlJc w:val="left"/>
      <w:pPr>
        <w:tabs>
          <w:tab w:val="num" w:pos="4320"/>
        </w:tabs>
        <w:ind w:left="4320" w:hanging="360"/>
      </w:pPr>
      <w:rPr>
        <w:rFonts w:ascii="Wingdings" w:hAnsi="Wingdings" w:hint="default"/>
      </w:rPr>
    </w:lvl>
    <w:lvl w:ilvl="6" w:tplc="E0D636E4" w:tentative="1">
      <w:start w:val="1"/>
      <w:numFmt w:val="bullet"/>
      <w:lvlText w:val=""/>
      <w:lvlJc w:val="left"/>
      <w:pPr>
        <w:tabs>
          <w:tab w:val="num" w:pos="5040"/>
        </w:tabs>
        <w:ind w:left="5040" w:hanging="360"/>
      </w:pPr>
      <w:rPr>
        <w:rFonts w:ascii="Symbol" w:hAnsi="Symbol" w:hint="default"/>
      </w:rPr>
    </w:lvl>
    <w:lvl w:ilvl="7" w:tplc="2FAAEC7A" w:tentative="1">
      <w:start w:val="1"/>
      <w:numFmt w:val="bullet"/>
      <w:lvlText w:val="o"/>
      <w:lvlJc w:val="left"/>
      <w:pPr>
        <w:tabs>
          <w:tab w:val="num" w:pos="5760"/>
        </w:tabs>
        <w:ind w:left="5760" w:hanging="360"/>
      </w:pPr>
      <w:rPr>
        <w:rFonts w:ascii="Courier New" w:hAnsi="Courier New" w:cs="Courier New" w:hint="default"/>
      </w:rPr>
    </w:lvl>
    <w:lvl w:ilvl="8" w:tplc="A73058A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461EAD"/>
    <w:multiLevelType w:val="multilevel"/>
    <w:tmpl w:val="D1C0296A"/>
    <w:lvl w:ilvl="0">
      <w:start w:val="1"/>
      <w:numFmt w:val="bullet"/>
      <w:lvlText w:val="•"/>
      <w:lvlJc w:val="left"/>
      <w:pPr>
        <w:tabs>
          <w:tab w:val="num" w:pos="360"/>
        </w:tabs>
        <w:ind w:left="360" w:hanging="360"/>
      </w:pPr>
      <w:rPr>
        <w:rFonts w:ascii="Verdana" w:hAnsi="Verdana"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50426483">
    <w:abstractNumId w:val="10"/>
  </w:num>
  <w:num w:numId="2" w16cid:durableId="1804228051">
    <w:abstractNumId w:val="7"/>
  </w:num>
  <w:num w:numId="3" w16cid:durableId="2110851107">
    <w:abstractNumId w:val="6"/>
  </w:num>
  <w:num w:numId="4" w16cid:durableId="1439906229">
    <w:abstractNumId w:val="5"/>
  </w:num>
  <w:num w:numId="5" w16cid:durableId="608968435">
    <w:abstractNumId w:val="4"/>
  </w:num>
  <w:num w:numId="6" w16cid:durableId="45837468">
    <w:abstractNumId w:val="8"/>
  </w:num>
  <w:num w:numId="7" w16cid:durableId="1664966347">
    <w:abstractNumId w:val="3"/>
  </w:num>
  <w:num w:numId="8" w16cid:durableId="1734429818">
    <w:abstractNumId w:val="2"/>
  </w:num>
  <w:num w:numId="9" w16cid:durableId="875392338">
    <w:abstractNumId w:val="1"/>
  </w:num>
  <w:num w:numId="10" w16cid:durableId="1099057339">
    <w:abstractNumId w:val="0"/>
  </w:num>
  <w:num w:numId="11" w16cid:durableId="2015641135">
    <w:abstractNumId w:val="9"/>
  </w:num>
  <w:num w:numId="12" w16cid:durableId="2111511610">
    <w:abstractNumId w:val="11"/>
  </w:num>
  <w:num w:numId="13" w16cid:durableId="1902255745">
    <w:abstractNumId w:val="13"/>
  </w:num>
  <w:num w:numId="14" w16cid:durableId="1726828026">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DBC"/>
    <w:rsid w:val="00002DDC"/>
    <w:rsid w:val="000049FB"/>
    <w:rsid w:val="00013862"/>
    <w:rsid w:val="00013F6D"/>
    <w:rsid w:val="0001436B"/>
    <w:rsid w:val="00016012"/>
    <w:rsid w:val="00020189"/>
    <w:rsid w:val="00020EE4"/>
    <w:rsid w:val="00023E9A"/>
    <w:rsid w:val="00033CDD"/>
    <w:rsid w:val="00034A84"/>
    <w:rsid w:val="00035E67"/>
    <w:rsid w:val="000366F3"/>
    <w:rsid w:val="0006024D"/>
    <w:rsid w:val="000639A7"/>
    <w:rsid w:val="00071F28"/>
    <w:rsid w:val="00074079"/>
    <w:rsid w:val="00092799"/>
    <w:rsid w:val="00092C5F"/>
    <w:rsid w:val="00096680"/>
    <w:rsid w:val="000A0F36"/>
    <w:rsid w:val="000A174A"/>
    <w:rsid w:val="000A3E0A"/>
    <w:rsid w:val="000A65AC"/>
    <w:rsid w:val="000A7159"/>
    <w:rsid w:val="000B7281"/>
    <w:rsid w:val="000B7FAB"/>
    <w:rsid w:val="000C0163"/>
    <w:rsid w:val="000C1BA1"/>
    <w:rsid w:val="000C3EA9"/>
    <w:rsid w:val="000D0225"/>
    <w:rsid w:val="000E7895"/>
    <w:rsid w:val="000F161D"/>
    <w:rsid w:val="000F3CAA"/>
    <w:rsid w:val="00101C5F"/>
    <w:rsid w:val="00102ABB"/>
    <w:rsid w:val="0011600A"/>
    <w:rsid w:val="00121BF0"/>
    <w:rsid w:val="00123704"/>
    <w:rsid w:val="001270C7"/>
    <w:rsid w:val="00132540"/>
    <w:rsid w:val="00133F0F"/>
    <w:rsid w:val="0014462A"/>
    <w:rsid w:val="0014786A"/>
    <w:rsid w:val="001516A4"/>
    <w:rsid w:val="00151E5F"/>
    <w:rsid w:val="00153E28"/>
    <w:rsid w:val="001569AB"/>
    <w:rsid w:val="00164D63"/>
    <w:rsid w:val="0016725C"/>
    <w:rsid w:val="001726F3"/>
    <w:rsid w:val="00173C51"/>
    <w:rsid w:val="00174CC2"/>
    <w:rsid w:val="00176CC6"/>
    <w:rsid w:val="00181BE4"/>
    <w:rsid w:val="00185576"/>
    <w:rsid w:val="00185951"/>
    <w:rsid w:val="00196B8B"/>
    <w:rsid w:val="001A2BEA"/>
    <w:rsid w:val="001A6D93"/>
    <w:rsid w:val="001C071E"/>
    <w:rsid w:val="001C32EC"/>
    <w:rsid w:val="001C38BD"/>
    <w:rsid w:val="001C4D5A"/>
    <w:rsid w:val="001D1272"/>
    <w:rsid w:val="001E34C6"/>
    <w:rsid w:val="001E40AC"/>
    <w:rsid w:val="001E5581"/>
    <w:rsid w:val="001F3C70"/>
    <w:rsid w:val="00200D88"/>
    <w:rsid w:val="00201F68"/>
    <w:rsid w:val="0020509C"/>
    <w:rsid w:val="00212F2A"/>
    <w:rsid w:val="00214F2B"/>
    <w:rsid w:val="00217880"/>
    <w:rsid w:val="00222D66"/>
    <w:rsid w:val="00224A8A"/>
    <w:rsid w:val="002309A8"/>
    <w:rsid w:val="002369BF"/>
    <w:rsid w:val="00236CFE"/>
    <w:rsid w:val="00241D72"/>
    <w:rsid w:val="002428E3"/>
    <w:rsid w:val="00243031"/>
    <w:rsid w:val="00260BAF"/>
    <w:rsid w:val="002650F7"/>
    <w:rsid w:val="00273F3B"/>
    <w:rsid w:val="00274DB7"/>
    <w:rsid w:val="00275984"/>
    <w:rsid w:val="00280F74"/>
    <w:rsid w:val="002822CA"/>
    <w:rsid w:val="00286998"/>
    <w:rsid w:val="00291AB7"/>
    <w:rsid w:val="00292EB2"/>
    <w:rsid w:val="0029422B"/>
    <w:rsid w:val="002A0938"/>
    <w:rsid w:val="002B153C"/>
    <w:rsid w:val="002B52FC"/>
    <w:rsid w:val="002C2830"/>
    <w:rsid w:val="002D001A"/>
    <w:rsid w:val="002D28E2"/>
    <w:rsid w:val="002D317B"/>
    <w:rsid w:val="002D3587"/>
    <w:rsid w:val="002D502D"/>
    <w:rsid w:val="002E0F69"/>
    <w:rsid w:val="002F06E9"/>
    <w:rsid w:val="002F5147"/>
    <w:rsid w:val="002F799C"/>
    <w:rsid w:val="002F7ABD"/>
    <w:rsid w:val="00312597"/>
    <w:rsid w:val="00327BA5"/>
    <w:rsid w:val="0033326F"/>
    <w:rsid w:val="00334154"/>
    <w:rsid w:val="003372C4"/>
    <w:rsid w:val="00340ECA"/>
    <w:rsid w:val="00341FA0"/>
    <w:rsid w:val="00344F3D"/>
    <w:rsid w:val="00345299"/>
    <w:rsid w:val="00351A8D"/>
    <w:rsid w:val="003526BB"/>
    <w:rsid w:val="00352BCF"/>
    <w:rsid w:val="00352DFB"/>
    <w:rsid w:val="00353932"/>
    <w:rsid w:val="00353B15"/>
    <w:rsid w:val="0035464B"/>
    <w:rsid w:val="00361A56"/>
    <w:rsid w:val="0036252A"/>
    <w:rsid w:val="003646C4"/>
    <w:rsid w:val="00364D9D"/>
    <w:rsid w:val="00371048"/>
    <w:rsid w:val="0037396C"/>
    <w:rsid w:val="0037421D"/>
    <w:rsid w:val="00376093"/>
    <w:rsid w:val="00376743"/>
    <w:rsid w:val="003779BE"/>
    <w:rsid w:val="00383DA1"/>
    <w:rsid w:val="00385F30"/>
    <w:rsid w:val="00393696"/>
    <w:rsid w:val="00393963"/>
    <w:rsid w:val="00395575"/>
    <w:rsid w:val="00395672"/>
    <w:rsid w:val="00396A8F"/>
    <w:rsid w:val="003A06C8"/>
    <w:rsid w:val="003A0D7C"/>
    <w:rsid w:val="003A5290"/>
    <w:rsid w:val="003B0155"/>
    <w:rsid w:val="003B7EE7"/>
    <w:rsid w:val="003C2CCB"/>
    <w:rsid w:val="003D39EC"/>
    <w:rsid w:val="003D5DED"/>
    <w:rsid w:val="003E2E6B"/>
    <w:rsid w:val="003E3DD5"/>
    <w:rsid w:val="003E6CD0"/>
    <w:rsid w:val="003F07C6"/>
    <w:rsid w:val="003F1F6B"/>
    <w:rsid w:val="003F3757"/>
    <w:rsid w:val="003F38BD"/>
    <w:rsid w:val="003F44B7"/>
    <w:rsid w:val="004008E9"/>
    <w:rsid w:val="00410CC0"/>
    <w:rsid w:val="00413D48"/>
    <w:rsid w:val="00422F0D"/>
    <w:rsid w:val="00441AC2"/>
    <w:rsid w:val="0044249B"/>
    <w:rsid w:val="004425CC"/>
    <w:rsid w:val="00450043"/>
    <w:rsid w:val="0045023C"/>
    <w:rsid w:val="00451A5B"/>
    <w:rsid w:val="00452BCD"/>
    <w:rsid w:val="00452CEA"/>
    <w:rsid w:val="00465B52"/>
    <w:rsid w:val="0046708E"/>
    <w:rsid w:val="00472A65"/>
    <w:rsid w:val="00474463"/>
    <w:rsid w:val="00474B75"/>
    <w:rsid w:val="00483F0B"/>
    <w:rsid w:val="00493FCF"/>
    <w:rsid w:val="00496319"/>
    <w:rsid w:val="00497279"/>
    <w:rsid w:val="004A163B"/>
    <w:rsid w:val="004A670A"/>
    <w:rsid w:val="004B5465"/>
    <w:rsid w:val="004B70F0"/>
    <w:rsid w:val="004C21A8"/>
    <w:rsid w:val="004D505E"/>
    <w:rsid w:val="004D72CA"/>
    <w:rsid w:val="004E0FCD"/>
    <w:rsid w:val="004E2242"/>
    <w:rsid w:val="004E6FB0"/>
    <w:rsid w:val="004F42FF"/>
    <w:rsid w:val="004F44C2"/>
    <w:rsid w:val="00502512"/>
    <w:rsid w:val="00503FD2"/>
    <w:rsid w:val="00505262"/>
    <w:rsid w:val="00516022"/>
    <w:rsid w:val="00521CEE"/>
    <w:rsid w:val="00522D6C"/>
    <w:rsid w:val="00523FF0"/>
    <w:rsid w:val="00527BD4"/>
    <w:rsid w:val="005330E6"/>
    <w:rsid w:val="00537095"/>
    <w:rsid w:val="0053751B"/>
    <w:rsid w:val="005403C8"/>
    <w:rsid w:val="005429DC"/>
    <w:rsid w:val="0055611D"/>
    <w:rsid w:val="005565F9"/>
    <w:rsid w:val="00573041"/>
    <w:rsid w:val="00575B80"/>
    <w:rsid w:val="0057620F"/>
    <w:rsid w:val="00576F90"/>
    <w:rsid w:val="005819CE"/>
    <w:rsid w:val="0058298D"/>
    <w:rsid w:val="00584C1A"/>
    <w:rsid w:val="0059068B"/>
    <w:rsid w:val="00593C2B"/>
    <w:rsid w:val="00595231"/>
    <w:rsid w:val="00596166"/>
    <w:rsid w:val="00597F64"/>
    <w:rsid w:val="005A207F"/>
    <w:rsid w:val="005A2F0D"/>
    <w:rsid w:val="005A2F35"/>
    <w:rsid w:val="005B3814"/>
    <w:rsid w:val="005B463E"/>
    <w:rsid w:val="005C34E1"/>
    <w:rsid w:val="005C3FE0"/>
    <w:rsid w:val="005C740C"/>
    <w:rsid w:val="005D625B"/>
    <w:rsid w:val="005D6FBD"/>
    <w:rsid w:val="005F62D3"/>
    <w:rsid w:val="005F6D11"/>
    <w:rsid w:val="005F7CD1"/>
    <w:rsid w:val="00600CF0"/>
    <w:rsid w:val="006048F4"/>
    <w:rsid w:val="0060660A"/>
    <w:rsid w:val="006066CF"/>
    <w:rsid w:val="00613B1D"/>
    <w:rsid w:val="00617A44"/>
    <w:rsid w:val="006202B6"/>
    <w:rsid w:val="00625CD0"/>
    <w:rsid w:val="0062627D"/>
    <w:rsid w:val="00627432"/>
    <w:rsid w:val="00643FAA"/>
    <w:rsid w:val="006448E4"/>
    <w:rsid w:val="00645414"/>
    <w:rsid w:val="00651CEE"/>
    <w:rsid w:val="00653606"/>
    <w:rsid w:val="006610E9"/>
    <w:rsid w:val="00661591"/>
    <w:rsid w:val="00664678"/>
    <w:rsid w:val="0066632F"/>
    <w:rsid w:val="00674A89"/>
    <w:rsid w:val="00674F3D"/>
    <w:rsid w:val="00685545"/>
    <w:rsid w:val="006864B3"/>
    <w:rsid w:val="00692D64"/>
    <w:rsid w:val="006A013B"/>
    <w:rsid w:val="006A10F8"/>
    <w:rsid w:val="006A2100"/>
    <w:rsid w:val="006A5C3B"/>
    <w:rsid w:val="006A72E0"/>
    <w:rsid w:val="006B0BF3"/>
    <w:rsid w:val="006B3C17"/>
    <w:rsid w:val="006B4CA7"/>
    <w:rsid w:val="006B775E"/>
    <w:rsid w:val="006B7BC7"/>
    <w:rsid w:val="006C2535"/>
    <w:rsid w:val="006C441E"/>
    <w:rsid w:val="006C4B90"/>
    <w:rsid w:val="006D1016"/>
    <w:rsid w:val="006D17F2"/>
    <w:rsid w:val="006D29EC"/>
    <w:rsid w:val="006D319F"/>
    <w:rsid w:val="006E3546"/>
    <w:rsid w:val="006E3FA9"/>
    <w:rsid w:val="006E7D82"/>
    <w:rsid w:val="006F038F"/>
    <w:rsid w:val="006F0F93"/>
    <w:rsid w:val="006F31F2"/>
    <w:rsid w:val="006F6EA7"/>
    <w:rsid w:val="006F7494"/>
    <w:rsid w:val="006F751F"/>
    <w:rsid w:val="00705433"/>
    <w:rsid w:val="00714DC5"/>
    <w:rsid w:val="00715237"/>
    <w:rsid w:val="00721AE1"/>
    <w:rsid w:val="007254A5"/>
    <w:rsid w:val="00725748"/>
    <w:rsid w:val="007269E3"/>
    <w:rsid w:val="00732F79"/>
    <w:rsid w:val="00733C47"/>
    <w:rsid w:val="00735D88"/>
    <w:rsid w:val="0073720D"/>
    <w:rsid w:val="00737507"/>
    <w:rsid w:val="00740712"/>
    <w:rsid w:val="00742AB9"/>
    <w:rsid w:val="00746C31"/>
    <w:rsid w:val="00746EF5"/>
    <w:rsid w:val="00751A6A"/>
    <w:rsid w:val="00751B1C"/>
    <w:rsid w:val="00754FBF"/>
    <w:rsid w:val="007610AA"/>
    <w:rsid w:val="007709EF"/>
    <w:rsid w:val="00782701"/>
    <w:rsid w:val="00783559"/>
    <w:rsid w:val="0079551B"/>
    <w:rsid w:val="00797AA5"/>
    <w:rsid w:val="007A26BD"/>
    <w:rsid w:val="007A4105"/>
    <w:rsid w:val="007B4503"/>
    <w:rsid w:val="007B775D"/>
    <w:rsid w:val="007C406E"/>
    <w:rsid w:val="007C5183"/>
    <w:rsid w:val="007C7573"/>
    <w:rsid w:val="007E2B20"/>
    <w:rsid w:val="007F1FE4"/>
    <w:rsid w:val="007F439C"/>
    <w:rsid w:val="007F5331"/>
    <w:rsid w:val="00800CCA"/>
    <w:rsid w:val="00802156"/>
    <w:rsid w:val="00802F73"/>
    <w:rsid w:val="00806120"/>
    <w:rsid w:val="00806F63"/>
    <w:rsid w:val="00810C93"/>
    <w:rsid w:val="00812028"/>
    <w:rsid w:val="0081224F"/>
    <w:rsid w:val="00812DD8"/>
    <w:rsid w:val="00813082"/>
    <w:rsid w:val="00814D03"/>
    <w:rsid w:val="00820371"/>
    <w:rsid w:val="00821FC1"/>
    <w:rsid w:val="00823AE2"/>
    <w:rsid w:val="0083178B"/>
    <w:rsid w:val="00831EE4"/>
    <w:rsid w:val="00833695"/>
    <w:rsid w:val="008336B7"/>
    <w:rsid w:val="00833A8E"/>
    <w:rsid w:val="0083474F"/>
    <w:rsid w:val="00836ACA"/>
    <w:rsid w:val="00842CD8"/>
    <w:rsid w:val="008431FA"/>
    <w:rsid w:val="00847444"/>
    <w:rsid w:val="008517C6"/>
    <w:rsid w:val="008547BA"/>
    <w:rsid w:val="008553C7"/>
    <w:rsid w:val="00857FEB"/>
    <w:rsid w:val="008601AF"/>
    <w:rsid w:val="008624E1"/>
    <w:rsid w:val="00862AE9"/>
    <w:rsid w:val="00872271"/>
    <w:rsid w:val="008738B5"/>
    <w:rsid w:val="00882ECD"/>
    <w:rsid w:val="00883137"/>
    <w:rsid w:val="0089117B"/>
    <w:rsid w:val="00894A3B"/>
    <w:rsid w:val="008A1F5D"/>
    <w:rsid w:val="008A28F5"/>
    <w:rsid w:val="008B1198"/>
    <w:rsid w:val="008B3471"/>
    <w:rsid w:val="008B3929"/>
    <w:rsid w:val="008B4125"/>
    <w:rsid w:val="008B4CB3"/>
    <w:rsid w:val="008B567B"/>
    <w:rsid w:val="008B7B24"/>
    <w:rsid w:val="008C356D"/>
    <w:rsid w:val="008D43B5"/>
    <w:rsid w:val="008D7DCB"/>
    <w:rsid w:val="008E0B3F"/>
    <w:rsid w:val="008E49AD"/>
    <w:rsid w:val="008E698E"/>
    <w:rsid w:val="008F2584"/>
    <w:rsid w:val="008F3246"/>
    <w:rsid w:val="008F3C1B"/>
    <w:rsid w:val="008F508C"/>
    <w:rsid w:val="00901BE9"/>
    <w:rsid w:val="0090271B"/>
    <w:rsid w:val="00906C2E"/>
    <w:rsid w:val="00910642"/>
    <w:rsid w:val="00910DDF"/>
    <w:rsid w:val="00922290"/>
    <w:rsid w:val="00926AE2"/>
    <w:rsid w:val="0092770A"/>
    <w:rsid w:val="00930B13"/>
    <w:rsid w:val="009311C8"/>
    <w:rsid w:val="00933376"/>
    <w:rsid w:val="00933A2F"/>
    <w:rsid w:val="00945D6E"/>
    <w:rsid w:val="009716D8"/>
    <w:rsid w:val="009718F9"/>
    <w:rsid w:val="00971F42"/>
    <w:rsid w:val="00972FB9"/>
    <w:rsid w:val="00975112"/>
    <w:rsid w:val="00981768"/>
    <w:rsid w:val="00983893"/>
    <w:rsid w:val="00983E8F"/>
    <w:rsid w:val="0098788A"/>
    <w:rsid w:val="00994FDA"/>
    <w:rsid w:val="009A1183"/>
    <w:rsid w:val="009A31BF"/>
    <w:rsid w:val="009A3B71"/>
    <w:rsid w:val="009A61BC"/>
    <w:rsid w:val="009B0138"/>
    <w:rsid w:val="009B0FE9"/>
    <w:rsid w:val="009B173A"/>
    <w:rsid w:val="009C3F20"/>
    <w:rsid w:val="009C7CA1"/>
    <w:rsid w:val="009D043D"/>
    <w:rsid w:val="009E3C59"/>
    <w:rsid w:val="009F3259"/>
    <w:rsid w:val="00A037D5"/>
    <w:rsid w:val="00A056DE"/>
    <w:rsid w:val="00A128AD"/>
    <w:rsid w:val="00A13FBD"/>
    <w:rsid w:val="00A16D7E"/>
    <w:rsid w:val="00A2039C"/>
    <w:rsid w:val="00A21E76"/>
    <w:rsid w:val="00A23BC8"/>
    <w:rsid w:val="00A245F8"/>
    <w:rsid w:val="00A30E68"/>
    <w:rsid w:val="00A31933"/>
    <w:rsid w:val="00A329D2"/>
    <w:rsid w:val="00A34AA0"/>
    <w:rsid w:val="00A3715C"/>
    <w:rsid w:val="00A413B4"/>
    <w:rsid w:val="00A41FE2"/>
    <w:rsid w:val="00A46FEF"/>
    <w:rsid w:val="00A47948"/>
    <w:rsid w:val="00A50CF6"/>
    <w:rsid w:val="00A56946"/>
    <w:rsid w:val="00A6170E"/>
    <w:rsid w:val="00A63B8C"/>
    <w:rsid w:val="00A641B1"/>
    <w:rsid w:val="00A715F8"/>
    <w:rsid w:val="00A77F6F"/>
    <w:rsid w:val="00A831FD"/>
    <w:rsid w:val="00A83352"/>
    <w:rsid w:val="00A850A2"/>
    <w:rsid w:val="00A91FA3"/>
    <w:rsid w:val="00A927D3"/>
    <w:rsid w:val="00AA44A9"/>
    <w:rsid w:val="00AA7FC9"/>
    <w:rsid w:val="00AB237D"/>
    <w:rsid w:val="00AB5933"/>
    <w:rsid w:val="00AD20BE"/>
    <w:rsid w:val="00AE013D"/>
    <w:rsid w:val="00AE11B7"/>
    <w:rsid w:val="00AE7F68"/>
    <w:rsid w:val="00AF2321"/>
    <w:rsid w:val="00AF52F6"/>
    <w:rsid w:val="00AF52FD"/>
    <w:rsid w:val="00AF54A8"/>
    <w:rsid w:val="00AF7237"/>
    <w:rsid w:val="00B0043A"/>
    <w:rsid w:val="00B00D75"/>
    <w:rsid w:val="00B070CB"/>
    <w:rsid w:val="00B12456"/>
    <w:rsid w:val="00B145F0"/>
    <w:rsid w:val="00B2046C"/>
    <w:rsid w:val="00B259C8"/>
    <w:rsid w:val="00B26CCF"/>
    <w:rsid w:val="00B30FC2"/>
    <w:rsid w:val="00B331A2"/>
    <w:rsid w:val="00B425F0"/>
    <w:rsid w:val="00B42CD0"/>
    <w:rsid w:val="00B42DFA"/>
    <w:rsid w:val="00B531DD"/>
    <w:rsid w:val="00B55014"/>
    <w:rsid w:val="00B62232"/>
    <w:rsid w:val="00B70BF3"/>
    <w:rsid w:val="00B71DC2"/>
    <w:rsid w:val="00B82703"/>
    <w:rsid w:val="00B84147"/>
    <w:rsid w:val="00B849F5"/>
    <w:rsid w:val="00B91CFC"/>
    <w:rsid w:val="00B93893"/>
    <w:rsid w:val="00BA1397"/>
    <w:rsid w:val="00BA7E0A"/>
    <w:rsid w:val="00BC2C00"/>
    <w:rsid w:val="00BC3B53"/>
    <w:rsid w:val="00BC3B96"/>
    <w:rsid w:val="00BC4AE3"/>
    <w:rsid w:val="00BC5B28"/>
    <w:rsid w:val="00BC78DD"/>
    <w:rsid w:val="00BD2370"/>
    <w:rsid w:val="00BD2D73"/>
    <w:rsid w:val="00BE3F88"/>
    <w:rsid w:val="00BE4756"/>
    <w:rsid w:val="00BE5ED9"/>
    <w:rsid w:val="00BE7B41"/>
    <w:rsid w:val="00C011E5"/>
    <w:rsid w:val="00C0279D"/>
    <w:rsid w:val="00C13AE1"/>
    <w:rsid w:val="00C15A91"/>
    <w:rsid w:val="00C206F1"/>
    <w:rsid w:val="00C217E1"/>
    <w:rsid w:val="00C219B1"/>
    <w:rsid w:val="00C33B4C"/>
    <w:rsid w:val="00C4015B"/>
    <w:rsid w:val="00C40C60"/>
    <w:rsid w:val="00C43FE6"/>
    <w:rsid w:val="00C5258E"/>
    <w:rsid w:val="00C530C9"/>
    <w:rsid w:val="00C57529"/>
    <w:rsid w:val="00C619A7"/>
    <w:rsid w:val="00C73D5F"/>
    <w:rsid w:val="00C82AFE"/>
    <w:rsid w:val="00C83DBC"/>
    <w:rsid w:val="00C97C80"/>
    <w:rsid w:val="00CA47D3"/>
    <w:rsid w:val="00CA58B7"/>
    <w:rsid w:val="00CA6533"/>
    <w:rsid w:val="00CA6A25"/>
    <w:rsid w:val="00CA6A3F"/>
    <w:rsid w:val="00CA7C99"/>
    <w:rsid w:val="00CB0A71"/>
    <w:rsid w:val="00CB39F1"/>
    <w:rsid w:val="00CC6290"/>
    <w:rsid w:val="00CC67D0"/>
    <w:rsid w:val="00CC6947"/>
    <w:rsid w:val="00CD233D"/>
    <w:rsid w:val="00CD2CA3"/>
    <w:rsid w:val="00CD3284"/>
    <w:rsid w:val="00CD3499"/>
    <w:rsid w:val="00CD362D"/>
    <w:rsid w:val="00CD4A96"/>
    <w:rsid w:val="00CE101D"/>
    <w:rsid w:val="00CE1814"/>
    <w:rsid w:val="00CE1A95"/>
    <w:rsid w:val="00CE1C84"/>
    <w:rsid w:val="00CE5055"/>
    <w:rsid w:val="00CF053F"/>
    <w:rsid w:val="00CF1A17"/>
    <w:rsid w:val="00CF3813"/>
    <w:rsid w:val="00CF65AC"/>
    <w:rsid w:val="00D0375A"/>
    <w:rsid w:val="00D0609E"/>
    <w:rsid w:val="00D078E1"/>
    <w:rsid w:val="00D100E9"/>
    <w:rsid w:val="00D17942"/>
    <w:rsid w:val="00D21E4B"/>
    <w:rsid w:val="00D22441"/>
    <w:rsid w:val="00D23522"/>
    <w:rsid w:val="00D264D6"/>
    <w:rsid w:val="00D32F78"/>
    <w:rsid w:val="00D33BF0"/>
    <w:rsid w:val="00D33DE0"/>
    <w:rsid w:val="00D35648"/>
    <w:rsid w:val="00D36447"/>
    <w:rsid w:val="00D516BE"/>
    <w:rsid w:val="00D5423B"/>
    <w:rsid w:val="00D54E6A"/>
    <w:rsid w:val="00D54F4E"/>
    <w:rsid w:val="00D56E01"/>
    <w:rsid w:val="00D57A56"/>
    <w:rsid w:val="00D604B3"/>
    <w:rsid w:val="00D60BA4"/>
    <w:rsid w:val="00D62419"/>
    <w:rsid w:val="00D77870"/>
    <w:rsid w:val="00D80977"/>
    <w:rsid w:val="00D80CCE"/>
    <w:rsid w:val="00D86EEA"/>
    <w:rsid w:val="00D87D03"/>
    <w:rsid w:val="00D9360B"/>
    <w:rsid w:val="00D95C88"/>
    <w:rsid w:val="00D97B2E"/>
    <w:rsid w:val="00DA241E"/>
    <w:rsid w:val="00DB36FE"/>
    <w:rsid w:val="00DB533A"/>
    <w:rsid w:val="00DB60AE"/>
    <w:rsid w:val="00DB6307"/>
    <w:rsid w:val="00DD1DCD"/>
    <w:rsid w:val="00DD338F"/>
    <w:rsid w:val="00DD66F2"/>
    <w:rsid w:val="00DE3AE2"/>
    <w:rsid w:val="00DE3FE0"/>
    <w:rsid w:val="00DE578A"/>
    <w:rsid w:val="00DF2583"/>
    <w:rsid w:val="00DF54D9"/>
    <w:rsid w:val="00DF7283"/>
    <w:rsid w:val="00E01A59"/>
    <w:rsid w:val="00E10DC6"/>
    <w:rsid w:val="00E11F8E"/>
    <w:rsid w:val="00E15881"/>
    <w:rsid w:val="00E16A8F"/>
    <w:rsid w:val="00E21DE3"/>
    <w:rsid w:val="00E273C5"/>
    <w:rsid w:val="00E307D1"/>
    <w:rsid w:val="00E3731D"/>
    <w:rsid w:val="00E377CA"/>
    <w:rsid w:val="00E51469"/>
    <w:rsid w:val="00E634E3"/>
    <w:rsid w:val="00E70009"/>
    <w:rsid w:val="00E717C4"/>
    <w:rsid w:val="00E758FD"/>
    <w:rsid w:val="00E769E7"/>
    <w:rsid w:val="00E77E18"/>
    <w:rsid w:val="00E77F89"/>
    <w:rsid w:val="00E80330"/>
    <w:rsid w:val="00E806C5"/>
    <w:rsid w:val="00E80E71"/>
    <w:rsid w:val="00E850D3"/>
    <w:rsid w:val="00E853D6"/>
    <w:rsid w:val="00E876B9"/>
    <w:rsid w:val="00EC0DFF"/>
    <w:rsid w:val="00EC237D"/>
    <w:rsid w:val="00EC2918"/>
    <w:rsid w:val="00EC4D0E"/>
    <w:rsid w:val="00EC4E2B"/>
    <w:rsid w:val="00ED072A"/>
    <w:rsid w:val="00ED539E"/>
    <w:rsid w:val="00EE22E2"/>
    <w:rsid w:val="00EE4A1F"/>
    <w:rsid w:val="00EE4C2D"/>
    <w:rsid w:val="00EF1B5A"/>
    <w:rsid w:val="00EF24FB"/>
    <w:rsid w:val="00EF2CCA"/>
    <w:rsid w:val="00EF495B"/>
    <w:rsid w:val="00EF60DC"/>
    <w:rsid w:val="00F00F54"/>
    <w:rsid w:val="00F03963"/>
    <w:rsid w:val="00F11068"/>
    <w:rsid w:val="00F1256D"/>
    <w:rsid w:val="00F13A4E"/>
    <w:rsid w:val="00F172BB"/>
    <w:rsid w:val="00F17B10"/>
    <w:rsid w:val="00F21BEF"/>
    <w:rsid w:val="00F2315B"/>
    <w:rsid w:val="00F34805"/>
    <w:rsid w:val="00F41A6F"/>
    <w:rsid w:val="00F45A25"/>
    <w:rsid w:val="00F50F86"/>
    <w:rsid w:val="00F52593"/>
    <w:rsid w:val="00F53F91"/>
    <w:rsid w:val="00F60703"/>
    <w:rsid w:val="00F61569"/>
    <w:rsid w:val="00F61A72"/>
    <w:rsid w:val="00F62B67"/>
    <w:rsid w:val="00F66F13"/>
    <w:rsid w:val="00F704E5"/>
    <w:rsid w:val="00F74073"/>
    <w:rsid w:val="00F75603"/>
    <w:rsid w:val="00F845B4"/>
    <w:rsid w:val="00F8713B"/>
    <w:rsid w:val="00F93F9E"/>
    <w:rsid w:val="00FA2CD7"/>
    <w:rsid w:val="00FB06ED"/>
    <w:rsid w:val="00FB1B07"/>
    <w:rsid w:val="00FC2311"/>
    <w:rsid w:val="00FC3165"/>
    <w:rsid w:val="00FC36AB"/>
    <w:rsid w:val="00FC4300"/>
    <w:rsid w:val="00FC7F66"/>
    <w:rsid w:val="00FD5776"/>
    <w:rsid w:val="00FE1CB6"/>
    <w:rsid w:val="00FE486B"/>
    <w:rsid w:val="00FE4F08"/>
    <w:rsid w:val="00FF1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66F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82AFE"/>
    <w:pPr>
      <w:spacing w:line="240" w:lineRule="atLeast"/>
    </w:pPr>
    <w:rPr>
      <w:rFonts w:ascii="Verdana" w:hAnsi="Verdana"/>
      <w:sz w:val="18"/>
      <w:szCs w:val="24"/>
      <w:lang w:val="nl-NL" w:eastAsia="nl-NL"/>
    </w:rPr>
  </w:style>
  <w:style w:type="paragraph" w:styleId="Kop1">
    <w:name w:val="heading 1"/>
    <w:basedOn w:val="Standaard"/>
    <w:next w:val="Standaard"/>
    <w:link w:val="Kop1Char1"/>
    <w:qFormat/>
    <w:rsid w:val="00023E9A"/>
    <w:pPr>
      <w:keepNext/>
      <w:spacing w:before="240" w:after="60"/>
      <w:outlineLvl w:val="0"/>
    </w:pPr>
    <w:rPr>
      <w:rFonts w:cs="Arial"/>
      <w:b/>
      <w:bCs/>
      <w:kern w:val="32"/>
      <w:sz w:val="32"/>
      <w:szCs w:val="32"/>
    </w:rPr>
  </w:style>
  <w:style w:type="paragraph" w:styleId="Kop2">
    <w:name w:val="heading 2"/>
    <w:basedOn w:val="Standaard"/>
    <w:next w:val="Standaard"/>
    <w:link w:val="Kop2Char1"/>
    <w:qFormat/>
    <w:rsid w:val="00023E9A"/>
    <w:pPr>
      <w:keepNext/>
      <w:spacing w:before="240" w:after="60"/>
      <w:outlineLvl w:val="1"/>
    </w:pPr>
    <w:rPr>
      <w:rFonts w:cs="Arial"/>
      <w:b/>
      <w:bCs/>
      <w:i/>
      <w:iCs/>
      <w:sz w:val="28"/>
      <w:szCs w:val="28"/>
    </w:rPr>
  </w:style>
  <w:style w:type="paragraph" w:styleId="Kop3">
    <w:name w:val="heading 3"/>
    <w:basedOn w:val="Standaard"/>
    <w:next w:val="Standaard"/>
    <w:link w:val="Kop3Char1"/>
    <w:qFormat/>
    <w:rsid w:val="00023E9A"/>
    <w:pPr>
      <w:keepNext/>
      <w:spacing w:before="240" w:after="60"/>
      <w:outlineLvl w:val="2"/>
    </w:pPr>
    <w:rPr>
      <w:rFonts w:cs="Arial"/>
      <w:b/>
      <w:bCs/>
      <w:sz w:val="26"/>
      <w:szCs w:val="26"/>
    </w:rPr>
  </w:style>
  <w:style w:type="paragraph" w:styleId="Kop4">
    <w:name w:val="heading 4"/>
    <w:basedOn w:val="Standaard"/>
    <w:next w:val="Standaard"/>
    <w:link w:val="Kop4Char"/>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1"/>
    <w:rsid w:val="00023E9A"/>
    <w:pPr>
      <w:tabs>
        <w:tab w:val="center" w:pos="4536"/>
        <w:tab w:val="right" w:pos="9072"/>
      </w:tabs>
    </w:pPr>
  </w:style>
  <w:style w:type="paragraph" w:styleId="Voettekst">
    <w:name w:val="footer"/>
    <w:basedOn w:val="Standaard"/>
    <w:link w:val="VoettekstChar1"/>
    <w:rsid w:val="00023E9A"/>
    <w:pPr>
      <w:tabs>
        <w:tab w:val="center" w:pos="4536"/>
        <w:tab w:val="right" w:pos="9072"/>
      </w:tabs>
    </w:pPr>
  </w:style>
  <w:style w:type="table" w:styleId="Tabelraster">
    <w:name w:val="Table Grid"/>
    <w:basedOn w:val="Standaardtabel"/>
    <w:rsid w:val="00023E9A"/>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NotaGegeven">
    <w:name w:val="Huisstijl-NotaGegeven"/>
    <w:basedOn w:val="Standaard"/>
    <w:rsid w:val="00EE4C2D"/>
    <w:pPr>
      <w:adjustRightInd w:val="0"/>
      <w:spacing w:line="180" w:lineRule="exact"/>
    </w:pPr>
    <w:rPr>
      <w:rFonts w:cs="Verdana"/>
      <w:noProof/>
      <w:sz w:val="13"/>
      <w:szCs w:val="18"/>
    </w:rPr>
  </w:style>
  <w:style w:type="paragraph" w:customStyle="1" w:styleId="Huisstijl-Adres">
    <w:name w:val="Huisstijl-Adres"/>
    <w:basedOn w:val="Standaard"/>
    <w:link w:val="Huisstijl-AdresChar"/>
    <w:rsid w:val="00575B80"/>
    <w:pPr>
      <w:tabs>
        <w:tab w:val="left" w:pos="192"/>
      </w:tabs>
      <w:adjustRightInd w:val="0"/>
      <w:spacing w:after="90" w:line="180" w:lineRule="exact"/>
    </w:pPr>
    <w:rPr>
      <w:rFonts w:cs="Verdana"/>
      <w:noProof/>
      <w:sz w:val="13"/>
      <w:szCs w:val="13"/>
    </w:rPr>
  </w:style>
  <w:style w:type="paragraph" w:styleId="Lijstopsomteken">
    <w:name w:val="List Bullet"/>
    <w:basedOn w:val="Standaard"/>
    <w:rsid w:val="004F44C2"/>
    <w:pPr>
      <w:numPr>
        <w:numId w:val="1"/>
      </w:numPr>
    </w:pPr>
    <w:rPr>
      <w:noProof/>
    </w:rPr>
  </w:style>
  <w:style w:type="character" w:customStyle="1" w:styleId="Huisstijl-GegevenCharChar">
    <w:name w:val="Huisstijl-Gegeven Char Char"/>
    <w:link w:val="Huisstijl-Gegeven"/>
    <w:rsid w:val="000B7FAB"/>
    <w:rPr>
      <w:rFonts w:ascii="Verdana" w:hAnsi="Verdana"/>
      <w:noProof/>
      <w:sz w:val="13"/>
      <w:szCs w:val="24"/>
      <w:lang w:val="nl-NL" w:eastAsia="nl-NL" w:bidi="ar-SA"/>
    </w:rPr>
  </w:style>
  <w:style w:type="paragraph" w:customStyle="1" w:styleId="Huisstijl-Gegeven">
    <w:name w:val="Huisstijl-Gegeven"/>
    <w:basedOn w:val="Standaard"/>
    <w:link w:val="Huisstijl-GegevenCharChar"/>
    <w:rsid w:val="000B7FAB"/>
    <w:pPr>
      <w:spacing w:after="92" w:line="180" w:lineRule="exact"/>
    </w:pPr>
    <w:rPr>
      <w:noProof/>
      <w:sz w:val="13"/>
    </w:rPr>
  </w:style>
  <w:style w:type="paragraph" w:customStyle="1" w:styleId="Huisstijl-NotaKopje">
    <w:name w:val="Huisstijl-NotaKopje"/>
    <w:basedOn w:val="Huisstijl-NotaGegeven"/>
    <w:next w:val="Huisstijl-NotaGegeven"/>
    <w:rsid w:val="00EE4C2D"/>
    <w:pPr>
      <w:spacing w:before="160" w:line="240" w:lineRule="exact"/>
    </w:pPr>
  </w:style>
  <w:style w:type="paragraph" w:customStyle="1" w:styleId="Huisstijl-Rubricering">
    <w:name w:val="Huisstijl-Rubricering"/>
    <w:basedOn w:val="Standaard"/>
    <w:rsid w:val="000B7FAB"/>
    <w:pPr>
      <w:adjustRightInd w:val="0"/>
      <w:spacing w:line="180" w:lineRule="exact"/>
    </w:pPr>
    <w:rPr>
      <w:rFonts w:cs="Verdana-Bold"/>
      <w:b/>
      <w:bCs/>
      <w:smallCaps/>
      <w:noProof/>
      <w:sz w:val="13"/>
      <w:szCs w:val="13"/>
    </w:rPr>
  </w:style>
  <w:style w:type="paragraph" w:customStyle="1" w:styleId="Huisstijl-NAW">
    <w:name w:val="Huisstijl-NAW"/>
    <w:basedOn w:val="Standaard"/>
    <w:rsid w:val="000B7FAB"/>
    <w:pPr>
      <w:adjustRightInd w:val="0"/>
    </w:pPr>
    <w:rPr>
      <w:rFonts w:cs="Verdana"/>
      <w:noProof/>
      <w:szCs w:val="18"/>
    </w:rPr>
  </w:style>
  <w:style w:type="character" w:styleId="Hyperlink">
    <w:name w:val="Hyperlink"/>
    <w:rsid w:val="00023E9A"/>
    <w:rPr>
      <w:color w:val="0000FF"/>
      <w:u w:val="single"/>
    </w:rPr>
  </w:style>
  <w:style w:type="paragraph" w:customStyle="1" w:styleId="Huisstijl-Retouradres">
    <w:name w:val="Huisstijl-Retouradres"/>
    <w:basedOn w:val="Standaard"/>
    <w:rsid w:val="000B7FAB"/>
    <w:pPr>
      <w:spacing w:line="180" w:lineRule="exact"/>
    </w:pPr>
    <w:rPr>
      <w:noProof/>
      <w:sz w:val="13"/>
    </w:rPr>
  </w:style>
  <w:style w:type="paragraph" w:customStyle="1" w:styleId="Huisstijl-Kopje">
    <w:name w:val="Huisstijl-Kopje"/>
    <w:basedOn w:val="Huisstijl-Gegeven"/>
    <w:rsid w:val="000B7FAB"/>
    <w:pPr>
      <w:spacing w:after="0"/>
    </w:pPr>
    <w:rPr>
      <w:b/>
    </w:rPr>
  </w:style>
  <w:style w:type="paragraph" w:customStyle="1" w:styleId="Huisstijl-Voorwaarden">
    <w:name w:val="Huisstijl-Voorwaarden"/>
    <w:basedOn w:val="Standaard"/>
    <w:rsid w:val="000B7FAB"/>
    <w:pPr>
      <w:spacing w:line="180" w:lineRule="exact"/>
    </w:pPr>
    <w:rPr>
      <w:i/>
      <w:noProof/>
      <w:sz w:val="13"/>
    </w:rPr>
  </w:style>
  <w:style w:type="paragraph" w:customStyle="1" w:styleId="Huisstijl-KixCode">
    <w:name w:val="Huisstijl-KixCode"/>
    <w:basedOn w:val="Standaard"/>
    <w:rsid w:val="000B7FAB"/>
    <w:pPr>
      <w:spacing w:before="60" w:line="240" w:lineRule="auto"/>
    </w:pPr>
    <w:rPr>
      <w:rFonts w:ascii="KIX Barcode" w:hAnsi="KIX Barcode"/>
      <w:b/>
      <w:bCs/>
      <w:smallCaps/>
      <w:noProof/>
      <w:sz w:val="24"/>
    </w:rPr>
  </w:style>
  <w:style w:type="paragraph" w:customStyle="1" w:styleId="Huisstijl-Paginanummering">
    <w:name w:val="Huisstijl-Paginanummering"/>
    <w:basedOn w:val="Standaard"/>
    <w:rsid w:val="000B7FAB"/>
    <w:pPr>
      <w:spacing w:line="180" w:lineRule="exact"/>
    </w:pPr>
    <w:rPr>
      <w:noProof/>
      <w:sz w:val="13"/>
    </w:rPr>
  </w:style>
  <w:style w:type="character" w:styleId="GevolgdeHyperlink">
    <w:name w:val="FollowedHyperlink"/>
    <w:rsid w:val="006A2100"/>
    <w:rPr>
      <w:color w:val="800080"/>
      <w:u w:val="single"/>
    </w:rPr>
  </w:style>
  <w:style w:type="paragraph" w:styleId="Lijstopsomteken2">
    <w:name w:val="List Bullet 2"/>
    <w:basedOn w:val="Standaard"/>
    <w:rsid w:val="004F44C2"/>
    <w:pPr>
      <w:numPr>
        <w:numId w:val="14"/>
      </w:numPr>
      <w:tabs>
        <w:tab w:val="clear" w:pos="227"/>
        <w:tab w:val="left" w:pos="454"/>
      </w:tabs>
      <w:ind w:left="454" w:hanging="227"/>
    </w:pPr>
    <w:rPr>
      <w:noProof/>
    </w:rPr>
  </w:style>
  <w:style w:type="character" w:customStyle="1" w:styleId="Huisstijl-AdresChar">
    <w:name w:val="Huisstijl-Adres Char"/>
    <w:link w:val="Huisstijl-Adres"/>
    <w:locked/>
    <w:rsid w:val="00E15881"/>
    <w:rPr>
      <w:rFonts w:ascii="Verdana" w:hAnsi="Verdana" w:cs="Verdana"/>
      <w:noProof/>
      <w:sz w:val="13"/>
      <w:szCs w:val="13"/>
      <w:lang w:val="nl-NL" w:eastAsia="nl-NL" w:bidi="ar-SA"/>
    </w:rPr>
  </w:style>
  <w:style w:type="character" w:styleId="Tekstvantijdelijkeaanduiding">
    <w:name w:val="Placeholder Text"/>
    <w:basedOn w:val="Standaardalinea-lettertype"/>
    <w:uiPriority w:val="99"/>
    <w:semiHidden/>
    <w:rsid w:val="00BA1397"/>
    <w:rPr>
      <w:color w:val="808080"/>
    </w:rPr>
  </w:style>
  <w:style w:type="paragraph" w:styleId="Voetnoottekst">
    <w:name w:val="footnote text"/>
    <w:basedOn w:val="Standaard"/>
    <w:link w:val="VoetnoottekstChar"/>
    <w:unhideWhenUsed/>
    <w:rsid w:val="00C82AFE"/>
    <w:pPr>
      <w:spacing w:line="180" w:lineRule="atLeast"/>
    </w:pPr>
    <w:rPr>
      <w:sz w:val="13"/>
      <w:szCs w:val="20"/>
    </w:rPr>
  </w:style>
  <w:style w:type="character" w:customStyle="1" w:styleId="VoetnoottekstChar">
    <w:name w:val="Voetnoottekst Char"/>
    <w:basedOn w:val="Standaardalinea-lettertype"/>
    <w:link w:val="Voetnoottekst"/>
    <w:rsid w:val="00C82AFE"/>
    <w:rPr>
      <w:rFonts w:ascii="Verdana" w:hAnsi="Verdana"/>
      <w:sz w:val="13"/>
      <w:lang w:val="nl-NL" w:eastAsia="nl-NL"/>
    </w:rPr>
  </w:style>
  <w:style w:type="paragraph" w:styleId="Ballontekst">
    <w:name w:val="Balloon Text"/>
    <w:basedOn w:val="Standaard"/>
    <w:link w:val="BallontekstChar"/>
    <w:rsid w:val="004A163B"/>
    <w:pPr>
      <w:spacing w:line="240" w:lineRule="auto"/>
    </w:pPr>
    <w:rPr>
      <w:rFonts w:ascii="Segoe UI" w:hAnsi="Segoe UI" w:cs="Segoe UI"/>
      <w:szCs w:val="18"/>
    </w:rPr>
  </w:style>
  <w:style w:type="character" w:customStyle="1" w:styleId="BallontekstChar">
    <w:name w:val="Ballontekst Char"/>
    <w:basedOn w:val="Standaardalinea-lettertype"/>
    <w:link w:val="Ballontekst"/>
    <w:rsid w:val="004A163B"/>
    <w:rPr>
      <w:rFonts w:ascii="Segoe UI" w:hAnsi="Segoe UI" w:cs="Segoe UI"/>
      <w:sz w:val="18"/>
      <w:szCs w:val="18"/>
      <w:lang w:val="nl-NL" w:eastAsia="nl-NL"/>
    </w:rPr>
  </w:style>
  <w:style w:type="character" w:customStyle="1" w:styleId="KoptekstChar">
    <w:name w:val="Koptekst Char"/>
    <w:basedOn w:val="Standaardalinea-lettertype"/>
    <w:rsid w:val="00841CD9"/>
    <w:rPr>
      <w:rFonts w:ascii="Verdana" w:eastAsia="Times New Roman" w:hAnsi="Verdana" w:cs="Times New Roman"/>
      <w:sz w:val="18"/>
      <w:szCs w:val="24"/>
      <w:lang w:val="nl-NL" w:eastAsia="nl-NL"/>
    </w:rPr>
  </w:style>
  <w:style w:type="character" w:customStyle="1" w:styleId="Kop1Char">
    <w:name w:val="Kop 1 Char"/>
    <w:basedOn w:val="Standaardalinea-lettertype"/>
    <w:rsid w:val="00841CD9"/>
    <w:rPr>
      <w:rFonts w:ascii="Verdana" w:eastAsia="Times New Roman" w:hAnsi="Verdana" w:cs="Arial"/>
      <w:b/>
      <w:bCs/>
      <w:kern w:val="32"/>
      <w:sz w:val="32"/>
      <w:szCs w:val="32"/>
      <w:lang w:val="nl-NL" w:eastAsia="nl-NL"/>
    </w:rPr>
  </w:style>
  <w:style w:type="character" w:customStyle="1" w:styleId="Kop2Char">
    <w:name w:val="Kop 2 Char"/>
    <w:basedOn w:val="Standaardalinea-lettertype"/>
    <w:rsid w:val="00841CD9"/>
    <w:rPr>
      <w:rFonts w:ascii="Verdana" w:eastAsia="Times New Roman" w:hAnsi="Verdana" w:cs="Arial"/>
      <w:b/>
      <w:bCs/>
      <w:i/>
      <w:iCs/>
      <w:sz w:val="28"/>
      <w:szCs w:val="28"/>
      <w:lang w:val="nl-NL" w:eastAsia="nl-NL"/>
    </w:rPr>
  </w:style>
  <w:style w:type="character" w:customStyle="1" w:styleId="Kop3Char">
    <w:name w:val="Kop 3 Char"/>
    <w:basedOn w:val="Standaardalinea-lettertype"/>
    <w:rsid w:val="00841CD9"/>
    <w:rPr>
      <w:rFonts w:ascii="Verdana" w:eastAsia="Times New Roman" w:hAnsi="Verdana" w:cs="Arial"/>
      <w:b/>
      <w:bCs/>
      <w:sz w:val="26"/>
      <w:szCs w:val="26"/>
      <w:lang w:val="nl-NL" w:eastAsia="nl-NL"/>
    </w:rPr>
  </w:style>
  <w:style w:type="character" w:customStyle="1" w:styleId="Kop4Char">
    <w:name w:val="Kop 4 Char"/>
    <w:basedOn w:val="Standaardalinea-lettertype"/>
    <w:link w:val="Kop4"/>
    <w:uiPriority w:val="9"/>
    <w:rsid w:val="00841CD9"/>
    <w:rPr>
      <w:rFonts w:asciiTheme="majorHAnsi" w:eastAsiaTheme="majorEastAsia" w:hAnsiTheme="majorHAnsi" w:cstheme="majorBidi"/>
      <w:b/>
      <w:bCs/>
      <w:i/>
      <w:iCs/>
      <w:color w:val="4F81BD" w:themeColor="accent1"/>
    </w:rPr>
  </w:style>
  <w:style w:type="paragraph" w:styleId="Standaardinspringing">
    <w:name w:val="Normal Indent"/>
    <w:basedOn w:val="Standaard"/>
    <w:uiPriority w:val="99"/>
    <w:unhideWhenUsed/>
    <w:rsid w:val="00841CD9"/>
    <w:pPr>
      <w:ind w:left="720"/>
    </w:pPr>
  </w:style>
  <w:style w:type="paragraph" w:styleId="Ondertitel">
    <w:name w:val="Subtitle"/>
    <w:basedOn w:val="Standaard"/>
    <w:next w:val="Standaard"/>
    <w:link w:val="OndertitelChar"/>
    <w:uiPriority w:val="11"/>
    <w:qFormat/>
    <w:rsid w:val="00841CD9"/>
    <w:pPr>
      <w:numPr>
        <w:ilvl w:val="1"/>
      </w:numPr>
      <w:ind w:left="86"/>
    </w:pPr>
    <w:rPr>
      <w:rFonts w:asciiTheme="majorHAnsi" w:eastAsiaTheme="majorEastAsia" w:hAnsiTheme="majorHAnsi" w:cstheme="majorBidi"/>
      <w:i/>
      <w:iCs/>
      <w:color w:val="4F81BD" w:themeColor="accent1"/>
      <w:spacing w:val="15"/>
      <w:sz w:val="24"/>
    </w:rPr>
  </w:style>
  <w:style w:type="character" w:customStyle="1" w:styleId="OndertitelChar">
    <w:name w:val="Ondertitel Char"/>
    <w:basedOn w:val="Standaardalinea-lettertype"/>
    <w:link w:val="Ondertitel"/>
    <w:uiPriority w:val="11"/>
    <w:rsid w:val="00841CD9"/>
    <w:rPr>
      <w:rFonts w:asciiTheme="majorHAnsi" w:eastAsiaTheme="majorEastAsia" w:hAnsiTheme="majorHAnsi" w:cstheme="majorBidi"/>
      <w:i/>
      <w:iCs/>
      <w:color w:val="4F81BD" w:themeColor="accent1"/>
      <w:spacing w:val="15"/>
      <w:sz w:val="24"/>
      <w:szCs w:val="24"/>
    </w:rPr>
  </w:style>
  <w:style w:type="paragraph" w:styleId="Titel">
    <w:name w:val="Title"/>
    <w:basedOn w:val="Standaard"/>
    <w:next w:val="Standaard"/>
    <w:link w:val="TitelCh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Nadruk">
    <w:name w:val="Emphasis"/>
    <w:basedOn w:val="Standaardalinea-lettertype"/>
    <w:uiPriority w:val="20"/>
    <w:qFormat/>
    <w:rsid w:val="00D1197D"/>
    <w:rPr>
      <w:i/>
      <w:iCs/>
    </w:rPr>
  </w:style>
  <w:style w:type="character" w:customStyle="1" w:styleId="VoettekstChar">
    <w:name w:val="Voettekst Char"/>
    <w:basedOn w:val="Standaardalinea-lettertype"/>
    <w:rsid w:val="00DE555F"/>
    <w:rPr>
      <w:rFonts w:ascii="Verdana" w:eastAsia="Times New Roman" w:hAnsi="Verdana" w:cs="Times New Roman"/>
      <w:sz w:val="18"/>
      <w:szCs w:val="24"/>
      <w:lang w:val="nl-NL" w:eastAsia="nl-NL"/>
    </w:rPr>
  </w:style>
  <w:style w:type="character" w:customStyle="1" w:styleId="KoptekstChar1">
    <w:name w:val="Koptekst Char1"/>
    <w:basedOn w:val="Standaardalinea-lettertype"/>
    <w:link w:val="Koptekst"/>
    <w:rsid w:val="00841CD9"/>
    <w:rPr>
      <w:rFonts w:ascii="Verdana" w:eastAsia="Times New Roman" w:hAnsi="Verdana" w:cs="Times New Roman"/>
      <w:sz w:val="18"/>
      <w:szCs w:val="24"/>
      <w:lang w:val="nl-NL" w:eastAsia="nl-NL"/>
    </w:rPr>
  </w:style>
  <w:style w:type="character" w:customStyle="1" w:styleId="Kop1Char1">
    <w:name w:val="Kop 1 Char1"/>
    <w:basedOn w:val="Standaardalinea-lettertype"/>
    <w:link w:val="Kop1"/>
    <w:rsid w:val="00841CD9"/>
    <w:rPr>
      <w:rFonts w:ascii="Verdana" w:eastAsia="Times New Roman" w:hAnsi="Verdana" w:cs="Arial"/>
      <w:b/>
      <w:bCs/>
      <w:kern w:val="32"/>
      <w:sz w:val="32"/>
      <w:szCs w:val="32"/>
      <w:lang w:val="nl-NL" w:eastAsia="nl-NL"/>
    </w:rPr>
  </w:style>
  <w:style w:type="character" w:customStyle="1" w:styleId="Kop2Char1">
    <w:name w:val="Kop 2 Char1"/>
    <w:basedOn w:val="Standaardalinea-lettertype"/>
    <w:link w:val="Kop2"/>
    <w:rsid w:val="00841CD9"/>
    <w:rPr>
      <w:rFonts w:ascii="Verdana" w:eastAsia="Times New Roman" w:hAnsi="Verdana" w:cs="Arial"/>
      <w:b/>
      <w:bCs/>
      <w:i/>
      <w:iCs/>
      <w:sz w:val="28"/>
      <w:szCs w:val="28"/>
      <w:lang w:val="nl-NL" w:eastAsia="nl-NL"/>
    </w:rPr>
  </w:style>
  <w:style w:type="character" w:customStyle="1" w:styleId="Kop3Char1">
    <w:name w:val="Kop 3 Char1"/>
    <w:basedOn w:val="Standaardalinea-lettertype"/>
    <w:link w:val="Kop3"/>
    <w:rsid w:val="00841CD9"/>
    <w:rPr>
      <w:rFonts w:ascii="Verdana" w:eastAsia="Times New Roman" w:hAnsi="Verdana" w:cs="Arial"/>
      <w:b/>
      <w:bCs/>
      <w:sz w:val="26"/>
      <w:szCs w:val="26"/>
      <w:lang w:val="nl-NL" w:eastAsia="nl-NL"/>
    </w:rPr>
  </w:style>
  <w:style w:type="character" w:customStyle="1" w:styleId="VoettekstChar1">
    <w:name w:val="Voettekst Char1"/>
    <w:basedOn w:val="Standaardalinea-lettertype"/>
    <w:link w:val="Voettekst"/>
    <w:rsid w:val="00DE555F"/>
    <w:rPr>
      <w:rFonts w:ascii="Verdana" w:eastAsia="Times New Roman" w:hAnsi="Verdana" w:cs="Times New Roman"/>
      <w:sz w:val="18"/>
      <w:szCs w:val="24"/>
      <w:lang w:val="nl-NL" w:eastAsia="nl-NL"/>
    </w:rPr>
  </w:style>
  <w:style w:type="character" w:styleId="Voetnootmarkering">
    <w:name w:val="footnote reference"/>
    <w:basedOn w:val="Standaardalinea-lettertype"/>
    <w:uiPriority w:val="99"/>
    <w:semiHidden/>
    <w:unhideWhenUsed/>
    <w:rsid w:val="00A641B1"/>
    <w:rPr>
      <w:vertAlign w:val="superscript"/>
    </w:rPr>
  </w:style>
  <w:style w:type="paragraph" w:styleId="Revisie">
    <w:name w:val="Revision"/>
    <w:hidden/>
    <w:uiPriority w:val="99"/>
    <w:semiHidden/>
    <w:rsid w:val="00C57529"/>
    <w:rPr>
      <w:rFonts w:ascii="Verdana" w:hAnsi="Verdana"/>
      <w:sz w:val="18"/>
      <w:szCs w:val="24"/>
      <w:lang w:val="nl-NL" w:eastAsia="nl-NL"/>
    </w:rPr>
  </w:style>
  <w:style w:type="character" w:styleId="Verwijzingopmerking">
    <w:name w:val="annotation reference"/>
    <w:basedOn w:val="Standaardalinea-lettertype"/>
    <w:uiPriority w:val="99"/>
    <w:semiHidden/>
    <w:unhideWhenUsed/>
    <w:rsid w:val="00C57529"/>
    <w:rPr>
      <w:sz w:val="16"/>
      <w:szCs w:val="16"/>
    </w:rPr>
  </w:style>
  <w:style w:type="paragraph" w:styleId="Tekstopmerking">
    <w:name w:val="annotation text"/>
    <w:basedOn w:val="Standaard"/>
    <w:link w:val="TekstopmerkingChar"/>
    <w:uiPriority w:val="99"/>
    <w:unhideWhenUsed/>
    <w:rsid w:val="00C57529"/>
    <w:pPr>
      <w:spacing w:line="240" w:lineRule="auto"/>
    </w:pPr>
    <w:rPr>
      <w:sz w:val="20"/>
      <w:szCs w:val="20"/>
    </w:rPr>
  </w:style>
  <w:style w:type="character" w:customStyle="1" w:styleId="TekstopmerkingChar">
    <w:name w:val="Tekst opmerking Char"/>
    <w:basedOn w:val="Standaardalinea-lettertype"/>
    <w:link w:val="Tekstopmerking"/>
    <w:uiPriority w:val="99"/>
    <w:rsid w:val="00C57529"/>
    <w:rPr>
      <w:rFonts w:ascii="Verdana" w:hAnsi="Verdana"/>
      <w:lang w:val="nl-NL" w:eastAsia="nl-NL"/>
    </w:rPr>
  </w:style>
  <w:style w:type="paragraph" w:styleId="Onderwerpvanopmerking">
    <w:name w:val="annotation subject"/>
    <w:basedOn w:val="Tekstopmerking"/>
    <w:next w:val="Tekstopmerking"/>
    <w:link w:val="OnderwerpvanopmerkingChar"/>
    <w:semiHidden/>
    <w:unhideWhenUsed/>
    <w:rsid w:val="00C57529"/>
    <w:rPr>
      <w:b/>
      <w:bCs/>
    </w:rPr>
  </w:style>
  <w:style w:type="character" w:customStyle="1" w:styleId="OnderwerpvanopmerkingChar">
    <w:name w:val="Onderwerp van opmerking Char"/>
    <w:basedOn w:val="TekstopmerkingChar"/>
    <w:link w:val="Onderwerpvanopmerking"/>
    <w:semiHidden/>
    <w:rsid w:val="00C57529"/>
    <w:rPr>
      <w:rFonts w:ascii="Verdana" w:hAnsi="Verdana"/>
      <w:b/>
      <w:bCs/>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cid:image001.png@01DC9A63.E2C7FFB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4bde8109-f994-4a60-a1d3-5c95e2ff3620}" enabled="1" method="Privileged" siteId="{1321633e-f6b9-44e2-a44f-59b9d264ecb7}" contentBits="0" removed="0"/>
</clbl:labelList>
</file>

<file path=docProps/app.xml><?xml version="1.0" encoding="utf-8"?>
<ap:Properties xmlns:vt="http://schemas.openxmlformats.org/officeDocument/2006/docPropsVTypes" xmlns:ap="http://schemas.openxmlformats.org/officeDocument/2006/extended-properties">
  <ap:Pages>1</ap:Pages>
  <ap:Words>1743</ap:Words>
  <ap:Characters>9592</ap:Characters>
  <ap:DocSecurity>0</ap:DocSecurity>
  <ap:Lines>79</ap:Lines>
  <ap:Paragraphs>22</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11313</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creator/>
  <lastModifiedBy/>
  <revision/>
  <dcterms:created xsi:type="dcterms:W3CDTF">2026-06-30T00:08:00.0000000Z</dcterms:created>
  <dcterms:modified xsi:type="dcterms:W3CDTF">2026-06-30T00:16:00.0000000Z</dcterms:modified>
  <dc:description>------------------------</dc:description>
  <dc:subject/>
  <keywords/>
  <version/>
  <category/>
</coreProperties>
</file>