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3B20" w:rsidR="004704B3" w:rsidP="00143B20" w:rsidRDefault="005A083C" w14:paraId="7F464573" w14:textId="54A2DB05">
      <w:pPr>
        <w:tabs>
          <w:tab w:val="left" w:pos="360"/>
          <w:tab w:val="left" w:pos="2160"/>
          <w:tab w:val="left" w:pos="4320"/>
          <w:tab w:val="left" w:pos="6480"/>
        </w:tabs>
      </w:pPr>
      <w:r w:rsidRPr="00E94F15">
        <w:t>Geachte Voorzitter</w:t>
      </w:r>
      <w:r>
        <w:t>,</w:t>
      </w:r>
    </w:p>
    <w:p w:rsidR="00E94F15" w:rsidP="00446307" w:rsidRDefault="00E94F15" w14:paraId="45E35885" w14:textId="7F327492">
      <w:pPr>
        <w:tabs>
          <w:tab w:val="left" w:pos="360"/>
          <w:tab w:val="left" w:pos="2160"/>
          <w:tab w:val="left" w:pos="4320"/>
          <w:tab w:val="left" w:pos="6480"/>
        </w:tabs>
      </w:pPr>
    </w:p>
    <w:p w:rsidR="00A31A9C" w:rsidP="00446307" w:rsidRDefault="005A083C" w14:paraId="3DC7B704" w14:textId="21A240A5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</w:t>
      </w:r>
      <w:r w:rsidR="00207E8F">
        <w:t>m</w:t>
      </w:r>
      <w:r>
        <w:t>elde voorstel aan.</w:t>
      </w:r>
    </w:p>
    <w:p w:rsidR="00AE0C6A" w:rsidP="00446307" w:rsidRDefault="00AE0C6A" w14:paraId="0152B2DB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AE0C6A" w:rsidP="00446307" w:rsidRDefault="00AE0C6A" w14:paraId="1481DBCA" w14:textId="344D4CDB">
      <w:pPr>
        <w:tabs>
          <w:tab w:val="left" w:pos="360"/>
          <w:tab w:val="left" w:pos="2160"/>
          <w:tab w:val="left" w:pos="4320"/>
          <w:tab w:val="left" w:pos="6480"/>
        </w:tabs>
      </w:pPr>
      <w:r>
        <w:t>Hoogachtend,</w:t>
      </w:r>
    </w:p>
    <w:p w:rsidR="00AE0C6A" w:rsidP="00446307" w:rsidRDefault="00AE0C6A" w14:paraId="67AD19FF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C21B49" w:rsidP="00446307" w:rsidRDefault="00C21B49" w14:paraId="105104D1" w14:textId="5B012AF3">
      <w:pPr>
        <w:tabs>
          <w:tab w:val="left" w:pos="360"/>
          <w:tab w:val="left" w:pos="2160"/>
          <w:tab w:val="left" w:pos="4320"/>
          <w:tab w:val="left" w:pos="6480"/>
        </w:tabs>
      </w:pPr>
    </w:p>
    <w:p w:rsidR="0055524E" w:rsidP="00446307" w:rsidRDefault="0055524E" w14:paraId="10DD99D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55524E" w:rsidP="00446307" w:rsidRDefault="0055524E" w14:paraId="3F693900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C21B49" w:rsidP="00446307" w:rsidRDefault="00C21B49" w14:paraId="41B28DB5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C3598B" w:rsidP="00C3598B" w:rsidRDefault="00C3598B" w14:paraId="4E0AE9D3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Silvio P.A. Erkens</w:t>
      </w:r>
    </w:p>
    <w:p w:rsidR="00CE0FD3" w:rsidP="00446307" w:rsidRDefault="00CE0FD3" w14:paraId="707886FA" w14:textId="4B26C150">
      <w:pPr>
        <w:tabs>
          <w:tab w:val="left" w:pos="360"/>
          <w:tab w:val="left" w:pos="2160"/>
          <w:tab w:val="left" w:pos="4320"/>
          <w:tab w:val="left" w:pos="6480"/>
        </w:tabs>
      </w:pPr>
      <w:r>
        <w:t>Staatssecretaris van Landbouw, Visserij, Voedselzekerheid en Natuur</w:t>
      </w:r>
    </w:p>
    <w:p w:rsidR="00C3598B" w:rsidRDefault="00C3598B" w14:paraId="0BC103CE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sectPr w:rsidR="00C3598B" w:rsidSect="009B173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C0CC" w14:textId="77777777" w:rsidR="00B40158" w:rsidRDefault="00B40158">
      <w:r>
        <w:separator/>
      </w:r>
    </w:p>
    <w:p w14:paraId="08DB49C6" w14:textId="77777777" w:rsidR="00B40158" w:rsidRDefault="00B40158"/>
  </w:endnote>
  <w:endnote w:type="continuationSeparator" w:id="0">
    <w:p w14:paraId="1424F606" w14:textId="77777777" w:rsidR="00B40158" w:rsidRDefault="00B40158">
      <w:r>
        <w:continuationSeparator/>
      </w:r>
    </w:p>
    <w:p w14:paraId="68FF09F0" w14:textId="77777777" w:rsidR="00B40158" w:rsidRDefault="00B401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9A12" w14:textId="24A2FD35" w:rsidR="009C2800" w:rsidRDefault="009C28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A6B7" w14:textId="4DCF4BFD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46A71" w14:paraId="398316F0" w14:textId="77777777" w:rsidTr="00CA6A25">
      <w:trPr>
        <w:trHeight w:hRule="exact" w:val="240"/>
      </w:trPr>
      <w:tc>
        <w:tcPr>
          <w:tcW w:w="7601" w:type="dxa"/>
        </w:tcPr>
        <w:p w14:paraId="4A9E86D5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EA776BD" w14:textId="77777777" w:rsidR="00074F10" w:rsidRPr="00645414" w:rsidRDefault="005A083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7513CCB3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46A71" w14:paraId="7F062145" w14:textId="77777777" w:rsidTr="00CA6A25">
      <w:trPr>
        <w:trHeight w:hRule="exact" w:val="240"/>
      </w:trPr>
      <w:tc>
        <w:tcPr>
          <w:tcW w:w="7601" w:type="dxa"/>
        </w:tcPr>
        <w:p w14:paraId="7CEEE7D7" w14:textId="64C3FD0A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4410FC0" w14:textId="74D2AAEA" w:rsidR="00074F10" w:rsidRPr="00ED539E" w:rsidRDefault="005A083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2A1D82">
            <w:fldChar w:fldCharType="begin"/>
          </w:r>
          <w:r>
            <w:instrText xml:space="preserve"> SECTIONPAGES   \* MERGEFORMAT </w:instrText>
          </w:r>
          <w:r w:rsidR="002A1D82">
            <w:fldChar w:fldCharType="separate"/>
          </w:r>
          <w:r w:rsidR="001F76D6">
            <w:t>1</w:t>
          </w:r>
          <w:r w:rsidR="002A1D82">
            <w:fldChar w:fldCharType="end"/>
          </w:r>
        </w:p>
      </w:tc>
    </w:tr>
  </w:tbl>
  <w:p w14:paraId="29376342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4CE792F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B8AF" w14:textId="77777777" w:rsidR="00B40158" w:rsidRDefault="00B40158">
      <w:r>
        <w:separator/>
      </w:r>
    </w:p>
    <w:p w14:paraId="7233D42F" w14:textId="77777777" w:rsidR="00B40158" w:rsidRDefault="00B40158"/>
  </w:footnote>
  <w:footnote w:type="continuationSeparator" w:id="0">
    <w:p w14:paraId="03EF3749" w14:textId="77777777" w:rsidR="00B40158" w:rsidRDefault="00B40158">
      <w:r>
        <w:continuationSeparator/>
      </w:r>
    </w:p>
    <w:p w14:paraId="0B28AEF5" w14:textId="77777777" w:rsidR="00B40158" w:rsidRDefault="00B401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46A71" w14:paraId="438E9E4A" w14:textId="77777777" w:rsidTr="00A50CF6">
      <w:tc>
        <w:tcPr>
          <w:tcW w:w="2156" w:type="dxa"/>
        </w:tcPr>
        <w:p w14:paraId="2D60B7C2" w14:textId="77777777" w:rsidR="00074F10" w:rsidRPr="005819CE" w:rsidRDefault="005A083C" w:rsidP="00811294">
          <w:pPr>
            <w:pStyle w:val="Huisstijl-Kopje"/>
          </w:pPr>
          <w:r>
            <w:t>Ons kenmerk</w:t>
          </w:r>
        </w:p>
        <w:p w14:paraId="7276685D" w14:textId="5B3273F2" w:rsidR="00074F10" w:rsidRPr="005819CE" w:rsidRDefault="005A083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CC70E4">
                <w:fldChar w:fldCharType="begin"/>
              </w:r>
              <w:r>
                <w:instrText xml:space="preserve"> DOCPROPERTY  "documentId"  \* MERGEFORMAT </w:instrText>
              </w:r>
              <w:r w:rsidR="00CC70E4">
                <w:fldChar w:fldCharType="separate"/>
              </w:r>
              <w:r w:rsidR="0055524E">
                <w:rPr>
                  <w:b/>
                  <w:bCs/>
                </w:rPr>
                <w:t>Fout! Onbekende naam voor documenteigenschap.</w:t>
              </w:r>
              <w:r w:rsidR="00CC70E4">
                <w:fldChar w:fldCharType="end"/>
              </w:r>
            </w:sdtContent>
          </w:sdt>
        </w:p>
      </w:tc>
    </w:tr>
  </w:tbl>
  <w:p w14:paraId="515B42F1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46A71" w14:paraId="3DFC05FE" w14:textId="77777777" w:rsidTr="00A50CF6">
      <w:trPr>
        <w:trHeight w:hRule="exact" w:val="400"/>
      </w:trPr>
      <w:tc>
        <w:tcPr>
          <w:tcW w:w="7380" w:type="dxa"/>
        </w:tcPr>
        <w:p w14:paraId="3523EB06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087EBFB0" w14:textId="77777777" w:rsidR="00074F10" w:rsidRDefault="00074F10" w:rsidP="008C356D"/>
  <w:p w14:paraId="018C7152" w14:textId="77777777" w:rsidR="00074F10" w:rsidRPr="00740712" w:rsidRDefault="00074F10" w:rsidP="008C356D"/>
  <w:p w14:paraId="03E41AFA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0EBA789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B871961" w14:textId="77777777" w:rsidR="00074F10" w:rsidRDefault="00074F10" w:rsidP="004F44C2"/>
  <w:p w14:paraId="18E57A54" w14:textId="77777777" w:rsidR="00074F10" w:rsidRPr="00740712" w:rsidRDefault="00074F10" w:rsidP="004F44C2"/>
  <w:p w14:paraId="3692A50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46A71" w14:paraId="5AF879DD" w14:textId="77777777" w:rsidTr="00751A6A">
      <w:trPr>
        <w:trHeight w:val="2636"/>
      </w:trPr>
      <w:tc>
        <w:tcPr>
          <w:tcW w:w="737" w:type="dxa"/>
        </w:tcPr>
        <w:p w14:paraId="20EC71D6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29D7E853" w14:textId="77777777" w:rsidR="00074F10" w:rsidRDefault="005A083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A3207AE" wp14:editId="3C5D5A27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67F898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74B88282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46A71" w:rsidRPr="00C3598B" w14:paraId="078ED25A" w14:textId="77777777" w:rsidTr="003F7063">
      <w:tc>
        <w:tcPr>
          <w:tcW w:w="2160" w:type="dxa"/>
        </w:tcPr>
        <w:p w14:paraId="6573A445" w14:textId="77777777" w:rsidR="003F7063" w:rsidRPr="00F9751C" w:rsidRDefault="005A083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071CC67" w14:textId="77777777" w:rsidR="003F7063" w:rsidRPr="00BE5ED9" w:rsidRDefault="005A083C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8BB3D05" w14:textId="77777777" w:rsidR="00EF495B" w:rsidRDefault="005A083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220CC18" w14:textId="77777777" w:rsidR="00556BEE" w:rsidRPr="005B3814" w:rsidRDefault="005A083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78EBC26D" w14:textId="740ECC9D" w:rsidR="003F7063" w:rsidRPr="00207E8F" w:rsidRDefault="005A083C" w:rsidP="00C3598B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  <w:r w:rsidRPr="00BE5ED9">
            <w:t xml:space="preserve"> </w:t>
          </w:r>
        </w:p>
      </w:tc>
    </w:tr>
    <w:tr w:rsidR="00C46A71" w:rsidRPr="00C3598B" w14:paraId="64AFFDFB" w14:textId="77777777" w:rsidTr="003F7063">
      <w:tc>
        <w:tcPr>
          <w:tcW w:w="2160" w:type="dxa"/>
        </w:tcPr>
        <w:p w14:paraId="0D2878D3" w14:textId="77777777" w:rsidR="003F7063" w:rsidRPr="00207E8F" w:rsidRDefault="003F7063" w:rsidP="003F7063"/>
      </w:tc>
    </w:tr>
    <w:tr w:rsidR="00C46A71" w14:paraId="397133C3" w14:textId="77777777" w:rsidTr="003F7063">
      <w:tc>
        <w:tcPr>
          <w:tcW w:w="2160" w:type="dxa"/>
        </w:tcPr>
        <w:p w14:paraId="4EAF8363" w14:textId="77777777" w:rsidR="003F7063" w:rsidRPr="00F9751C" w:rsidRDefault="005A083C" w:rsidP="003F7063">
          <w:pPr>
            <w:pStyle w:val="Huisstijl-Kopje"/>
          </w:pPr>
          <w:r w:rsidRPr="00F9751C">
            <w:t>Ons kenmerk</w:t>
          </w:r>
        </w:p>
        <w:p w14:paraId="3E505ACF" w14:textId="77777777" w:rsidR="003F7063" w:rsidRDefault="005A083C" w:rsidP="003F7063">
          <w:pPr>
            <w:pStyle w:val="Huisstijl-Gegeven"/>
          </w:pPr>
          <w:r>
            <w:t>WJZ / 105882828</w:t>
          </w:r>
        </w:p>
        <w:p w14:paraId="2BB89BFB" w14:textId="3AB1DEAD" w:rsidR="003F7063" w:rsidRPr="003F7063" w:rsidRDefault="005A083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6444AB6C" w14:textId="33B23456" w:rsidR="003F7063" w:rsidRPr="00F0379C" w:rsidRDefault="00207E8F" w:rsidP="003F7063">
          <w:pPr>
            <w:pStyle w:val="Huisstijl-Gegeven"/>
          </w:pPr>
          <w:r>
            <w:t>1</w:t>
          </w:r>
        </w:p>
      </w:tc>
    </w:tr>
  </w:tbl>
  <w:p w14:paraId="46DB9E66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46A71" w14:paraId="4ADBBB9A" w14:textId="77777777" w:rsidTr="00A13DDD">
      <w:trPr>
        <w:trHeight w:val="400"/>
      </w:trPr>
      <w:tc>
        <w:tcPr>
          <w:tcW w:w="7520" w:type="dxa"/>
          <w:gridSpan w:val="2"/>
        </w:tcPr>
        <w:p w14:paraId="725891BC" w14:textId="77777777" w:rsidR="00074F10" w:rsidRPr="00BC3B53" w:rsidRDefault="005A083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46A71" w:rsidRPr="00396FD1" w14:paraId="4DA3B3F8" w14:textId="77777777" w:rsidTr="00A13DDD">
      <w:trPr>
        <w:trHeight w:hRule="exact" w:val="2440"/>
      </w:trPr>
      <w:tc>
        <w:tcPr>
          <w:tcW w:w="7520" w:type="dxa"/>
          <w:gridSpan w:val="2"/>
        </w:tcPr>
        <w:p w14:paraId="66BD1165" w14:textId="3461BCBD" w:rsidR="00C3598B" w:rsidRDefault="005A083C" w:rsidP="00A50CF6">
          <w:pPr>
            <w:pStyle w:val="Huisstijl-NAW"/>
          </w:pPr>
          <w:r w:rsidRPr="00D24199">
            <w:t xml:space="preserve">De </w:t>
          </w:r>
          <w:r w:rsidR="00207E8F">
            <w:t>V</w:t>
          </w:r>
          <w:r w:rsidRPr="00D24199">
            <w:t xml:space="preserve">oorzitter van de Tweede Kamer </w:t>
          </w:r>
        </w:p>
        <w:p w14:paraId="6AB8E8C5" w14:textId="3FD84432" w:rsidR="00074F10" w:rsidRDefault="005A083C" w:rsidP="00A50CF6">
          <w:pPr>
            <w:pStyle w:val="Huisstijl-NAW"/>
          </w:pPr>
          <w:r w:rsidRPr="00D24199">
            <w:t>der Staten-Generaal</w:t>
          </w:r>
        </w:p>
        <w:p w14:paraId="52C6C800" w14:textId="77777777" w:rsidR="004E708E" w:rsidRPr="00396FD1" w:rsidRDefault="005A083C" w:rsidP="004E708E">
          <w:pPr>
            <w:rPr>
              <w:lang w:val="nb-NO"/>
            </w:rPr>
          </w:pPr>
          <w:r w:rsidRPr="00396FD1">
            <w:rPr>
              <w:lang w:val="nb-NO"/>
            </w:rPr>
            <w:t xml:space="preserve">Prinses Irenestraat 6 </w:t>
          </w:r>
        </w:p>
        <w:p w14:paraId="2EF37A33" w14:textId="4B748129" w:rsidR="0043158A" w:rsidRPr="00396FD1" w:rsidRDefault="005A083C" w:rsidP="004E708E">
          <w:pPr>
            <w:rPr>
              <w:lang w:val="nb-NO"/>
            </w:rPr>
          </w:pPr>
          <w:r w:rsidRPr="00396FD1">
            <w:rPr>
              <w:lang w:val="nb-NO"/>
            </w:rPr>
            <w:t xml:space="preserve">2595 BD </w:t>
          </w:r>
          <w:r w:rsidR="00207E8F">
            <w:rPr>
              <w:lang w:val="nb-NO"/>
            </w:rPr>
            <w:t xml:space="preserve"> </w:t>
          </w:r>
          <w:r w:rsidRPr="00396FD1">
            <w:rPr>
              <w:lang w:val="nb-NO"/>
            </w:rPr>
            <w:t>DEN HAAG</w:t>
          </w:r>
        </w:p>
      </w:tc>
    </w:tr>
    <w:tr w:rsidR="00C46A71" w:rsidRPr="00396FD1" w14:paraId="462BC81E" w14:textId="77777777" w:rsidTr="00A13DDD">
      <w:trPr>
        <w:trHeight w:hRule="exact" w:val="400"/>
      </w:trPr>
      <w:tc>
        <w:tcPr>
          <w:tcW w:w="7520" w:type="dxa"/>
          <w:gridSpan w:val="2"/>
        </w:tcPr>
        <w:p w14:paraId="1C3C08D6" w14:textId="77777777" w:rsidR="00074F10" w:rsidRPr="00396FD1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nb-NO"/>
            </w:rPr>
          </w:pPr>
        </w:p>
      </w:tc>
    </w:tr>
    <w:tr w:rsidR="00C46A71" w14:paraId="5987D67C" w14:textId="77777777" w:rsidTr="00A13DDD">
      <w:trPr>
        <w:trHeight w:val="240"/>
      </w:trPr>
      <w:tc>
        <w:tcPr>
          <w:tcW w:w="900" w:type="dxa"/>
        </w:tcPr>
        <w:p w14:paraId="18A90097" w14:textId="77777777" w:rsidR="00074F10" w:rsidRPr="007709EF" w:rsidRDefault="005A083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26886498" w14:textId="32A5E7FA" w:rsidR="00074F10" w:rsidRPr="007709EF" w:rsidRDefault="00207E8F" w:rsidP="00A50CF6">
          <w:r>
            <w:t>10 juni 2026</w:t>
          </w:r>
        </w:p>
      </w:tc>
    </w:tr>
    <w:tr w:rsidR="00C46A71" w14:paraId="3B05EA2A" w14:textId="77777777" w:rsidTr="00A13DDD">
      <w:trPr>
        <w:trHeight w:val="240"/>
      </w:trPr>
      <w:tc>
        <w:tcPr>
          <w:tcW w:w="900" w:type="dxa"/>
        </w:tcPr>
        <w:p w14:paraId="4B3C46E3" w14:textId="77777777" w:rsidR="00074F10" w:rsidRPr="007709EF" w:rsidRDefault="005A083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62784542" w14:textId="78EFC0F7" w:rsidR="00074F10" w:rsidRPr="007709EF" w:rsidRDefault="00CE0FD3" w:rsidP="00A50CF6">
          <w:r>
            <w:t>Voorstel van wet tot w</w:t>
          </w:r>
          <w:r w:rsidRPr="00CE0FD3">
            <w:t xml:space="preserve">ijziging van de Visserijwet 1963 in verband met de implementatie van Verordening (EU) 2023/2842 over visserijcontrole met betrekking tot de maximaal op te leggen bestuurlijke boete </w:t>
          </w:r>
          <w:r w:rsidRPr="00F83BC6">
            <w:t xml:space="preserve">(Kamerstuknummer </w:t>
          </w:r>
          <w:r>
            <w:t>36899)</w:t>
          </w:r>
        </w:p>
      </w:tc>
    </w:tr>
  </w:tbl>
  <w:p w14:paraId="6CF52A64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55AAA1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2E85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E01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8BF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8498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788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B61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3411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74E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1F521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8C8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84D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CAE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E6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63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2CA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AB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A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3370B4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BAAE6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189C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2B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C82B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8E4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D2D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CD6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4CD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EFFC2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3CB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FEA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D25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2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EAA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C2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644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29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EE245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B8D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E48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83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62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A0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C9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26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0A7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D62C0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6A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588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4CB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4D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A284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968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5C9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70B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8B14F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6A1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701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9EB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E4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7C6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4E4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9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FE0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7986658">
    <w:abstractNumId w:val="10"/>
  </w:num>
  <w:num w:numId="2" w16cid:durableId="642932307">
    <w:abstractNumId w:val="7"/>
  </w:num>
  <w:num w:numId="3" w16cid:durableId="125901625">
    <w:abstractNumId w:val="6"/>
  </w:num>
  <w:num w:numId="4" w16cid:durableId="429202602">
    <w:abstractNumId w:val="5"/>
  </w:num>
  <w:num w:numId="5" w16cid:durableId="792941920">
    <w:abstractNumId w:val="4"/>
  </w:num>
  <w:num w:numId="6" w16cid:durableId="185291303">
    <w:abstractNumId w:val="8"/>
  </w:num>
  <w:num w:numId="7" w16cid:durableId="1844079829">
    <w:abstractNumId w:val="3"/>
  </w:num>
  <w:num w:numId="8" w16cid:durableId="145245724">
    <w:abstractNumId w:val="2"/>
  </w:num>
  <w:num w:numId="9" w16cid:durableId="878128372">
    <w:abstractNumId w:val="1"/>
  </w:num>
  <w:num w:numId="10" w16cid:durableId="1497303652">
    <w:abstractNumId w:val="0"/>
  </w:num>
  <w:num w:numId="11" w16cid:durableId="1052999243">
    <w:abstractNumId w:val="9"/>
  </w:num>
  <w:num w:numId="12" w16cid:durableId="642853557">
    <w:abstractNumId w:val="12"/>
  </w:num>
  <w:num w:numId="13" w16cid:durableId="1147822660">
    <w:abstractNumId w:val="17"/>
  </w:num>
  <w:num w:numId="14" w16cid:durableId="1299995954">
    <w:abstractNumId w:val="13"/>
  </w:num>
  <w:num w:numId="15" w16cid:durableId="457190500">
    <w:abstractNumId w:val="15"/>
  </w:num>
  <w:num w:numId="16" w16cid:durableId="1014188429">
    <w:abstractNumId w:val="16"/>
  </w:num>
  <w:num w:numId="17" w16cid:durableId="396056763">
    <w:abstractNumId w:val="11"/>
  </w:num>
  <w:num w:numId="18" w16cid:durableId="799881032">
    <w:abstractNumId w:val="14"/>
  </w:num>
  <w:num w:numId="19" w16cid:durableId="188475187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1234"/>
    <w:rsid w:val="00007AE8"/>
    <w:rsid w:val="000109ED"/>
    <w:rsid w:val="00013862"/>
    <w:rsid w:val="00016012"/>
    <w:rsid w:val="00020189"/>
    <w:rsid w:val="00020EE4"/>
    <w:rsid w:val="00023E9A"/>
    <w:rsid w:val="00033A91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0F5BAD"/>
    <w:rsid w:val="0010083C"/>
    <w:rsid w:val="00105AB8"/>
    <w:rsid w:val="00115820"/>
    <w:rsid w:val="00123704"/>
    <w:rsid w:val="001270C7"/>
    <w:rsid w:val="00132540"/>
    <w:rsid w:val="00143B20"/>
    <w:rsid w:val="0014786A"/>
    <w:rsid w:val="001516A4"/>
    <w:rsid w:val="00151E5F"/>
    <w:rsid w:val="001569AB"/>
    <w:rsid w:val="001636E1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1F76D6"/>
    <w:rsid w:val="00200201"/>
    <w:rsid w:val="00200D88"/>
    <w:rsid w:val="00201F68"/>
    <w:rsid w:val="0020341F"/>
    <w:rsid w:val="00207E8F"/>
    <w:rsid w:val="00212220"/>
    <w:rsid w:val="00212F2A"/>
    <w:rsid w:val="00214F2B"/>
    <w:rsid w:val="00215C42"/>
    <w:rsid w:val="00217880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2A1"/>
    <w:rsid w:val="00274DB7"/>
    <w:rsid w:val="00275984"/>
    <w:rsid w:val="00280F74"/>
    <w:rsid w:val="00286998"/>
    <w:rsid w:val="00291AB7"/>
    <w:rsid w:val="0029422B"/>
    <w:rsid w:val="002A1D82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96FD1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079C"/>
    <w:rsid w:val="00427C26"/>
    <w:rsid w:val="0043158A"/>
    <w:rsid w:val="004328EF"/>
    <w:rsid w:val="00433521"/>
    <w:rsid w:val="00441AC2"/>
    <w:rsid w:val="0044249B"/>
    <w:rsid w:val="00446307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E708E"/>
    <w:rsid w:val="004F42FF"/>
    <w:rsid w:val="004F44C2"/>
    <w:rsid w:val="005027DA"/>
    <w:rsid w:val="00505262"/>
    <w:rsid w:val="00516022"/>
    <w:rsid w:val="00521CEE"/>
    <w:rsid w:val="005403C8"/>
    <w:rsid w:val="005429DC"/>
    <w:rsid w:val="0055524E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083C"/>
    <w:rsid w:val="005A207F"/>
    <w:rsid w:val="005A2F35"/>
    <w:rsid w:val="005B3814"/>
    <w:rsid w:val="005B463E"/>
    <w:rsid w:val="005C1941"/>
    <w:rsid w:val="005C34E1"/>
    <w:rsid w:val="005C3FE0"/>
    <w:rsid w:val="005C740C"/>
    <w:rsid w:val="005D1256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3481"/>
    <w:rsid w:val="00685545"/>
    <w:rsid w:val="006864B3"/>
    <w:rsid w:val="00692D64"/>
    <w:rsid w:val="006959EB"/>
    <w:rsid w:val="006A10F8"/>
    <w:rsid w:val="006A2100"/>
    <w:rsid w:val="006B0BF3"/>
    <w:rsid w:val="006B3986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59C1"/>
    <w:rsid w:val="00707F49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3FF9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0FE0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292A"/>
    <w:rsid w:val="009244E6"/>
    <w:rsid w:val="00930341"/>
    <w:rsid w:val="00930B13"/>
    <w:rsid w:val="009311C8"/>
    <w:rsid w:val="00933376"/>
    <w:rsid w:val="00933A2F"/>
    <w:rsid w:val="00961018"/>
    <w:rsid w:val="009664EE"/>
    <w:rsid w:val="00966678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2800"/>
    <w:rsid w:val="009C3F20"/>
    <w:rsid w:val="009C7CA1"/>
    <w:rsid w:val="009D043D"/>
    <w:rsid w:val="009D3F72"/>
    <w:rsid w:val="009F3259"/>
    <w:rsid w:val="00A02920"/>
    <w:rsid w:val="00A056DE"/>
    <w:rsid w:val="00A10457"/>
    <w:rsid w:val="00A128AD"/>
    <w:rsid w:val="00A13C59"/>
    <w:rsid w:val="00A13DDD"/>
    <w:rsid w:val="00A21E76"/>
    <w:rsid w:val="00A23BC8"/>
    <w:rsid w:val="00A30E68"/>
    <w:rsid w:val="00A31933"/>
    <w:rsid w:val="00A31A9C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0C6A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4639"/>
    <w:rsid w:val="00B35194"/>
    <w:rsid w:val="00B40158"/>
    <w:rsid w:val="00B4070C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1B49"/>
    <w:rsid w:val="00C27FF8"/>
    <w:rsid w:val="00C3598B"/>
    <w:rsid w:val="00C4015B"/>
    <w:rsid w:val="00C40C60"/>
    <w:rsid w:val="00C46A71"/>
    <w:rsid w:val="00C5258E"/>
    <w:rsid w:val="00C56B3F"/>
    <w:rsid w:val="00C619A7"/>
    <w:rsid w:val="00C61DC7"/>
    <w:rsid w:val="00C73D5F"/>
    <w:rsid w:val="00C75CE5"/>
    <w:rsid w:val="00C770A2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0FD3"/>
    <w:rsid w:val="00CE101D"/>
    <w:rsid w:val="00CE1C84"/>
    <w:rsid w:val="00CE5055"/>
    <w:rsid w:val="00CE60C0"/>
    <w:rsid w:val="00CF053F"/>
    <w:rsid w:val="00CF0FD2"/>
    <w:rsid w:val="00CF1A17"/>
    <w:rsid w:val="00CF38E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671EC"/>
    <w:rsid w:val="00D742FA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94F15"/>
    <w:rsid w:val="00EA5C8C"/>
    <w:rsid w:val="00EC0DFF"/>
    <w:rsid w:val="00EC237D"/>
    <w:rsid w:val="00EC30AC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1295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0F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355C8D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033A91"/>
    <w:rsid w:val="000915F7"/>
    <w:rsid w:val="000F5BAD"/>
    <w:rsid w:val="00105AB8"/>
    <w:rsid w:val="001504E6"/>
    <w:rsid w:val="0020341F"/>
    <w:rsid w:val="002E2B7E"/>
    <w:rsid w:val="00355C8D"/>
    <w:rsid w:val="003E49B6"/>
    <w:rsid w:val="00683481"/>
    <w:rsid w:val="00820FE0"/>
    <w:rsid w:val="0091292A"/>
    <w:rsid w:val="009B66D9"/>
    <w:rsid w:val="00B34639"/>
    <w:rsid w:val="00D671EC"/>
    <w:rsid w:val="00E63B28"/>
    <w:rsid w:val="00EC30AC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2026-06-10T11:49:00.0000000Z</dcterms:created>
  <dcterms:modified xsi:type="dcterms:W3CDTF">2026-06-10T11:57:00.0000000Z</dcterms:modified>
  <dc:description>------------------------</dc:description>
  <dc:subject/>
  <keywords/>
  <version/>
  <category/>
</coreProperties>
</file>