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page" w:horzAnchor="page" w:tblpX="1589" w:tblpY="564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882327" w:rsidTr="00556757" w14:paraId="6C42903C" w14:textId="77777777">
        <w:trPr>
          <w:trHeight w:val="284" w:hRule="exact"/>
        </w:trPr>
        <w:tc>
          <w:tcPr>
            <w:tcW w:w="929" w:type="dxa"/>
            <w:hideMark/>
          </w:tcPr>
          <w:p w:rsidR="00556757" w:rsidRDefault="004F4349" w14:paraId="3A8B0E86" w14:textId="77777777">
            <w:bookmarkStart w:name="STDTXT__OCW_Tekstblokken_txtNahangEK2502" w:id="0"/>
            <w:r>
              <w:t>Datum</w:t>
            </w:r>
          </w:p>
        </w:tc>
        <w:tc>
          <w:tcPr>
            <w:tcW w:w="6581" w:type="dxa"/>
            <w:hideMark/>
          </w:tcPr>
          <w:p w:rsidR="00556757" w:rsidRDefault="001B7EDE" w14:paraId="03B906B2" w14:textId="295D8586">
            <w:pPr>
              <w:tabs>
                <w:tab w:val="center" w:pos="3290"/>
              </w:tabs>
            </w:pPr>
            <w:r>
              <w:t>13 mei 2026</w:t>
            </w:r>
            <w:r w:rsidR="004F4349">
              <w:tab/>
            </w:r>
          </w:p>
        </w:tc>
      </w:tr>
      <w:tr w:rsidR="00882327" w:rsidTr="00556757" w14:paraId="2690A7B9" w14:textId="77777777">
        <w:trPr>
          <w:trHeight w:val="369"/>
        </w:trPr>
        <w:tc>
          <w:tcPr>
            <w:tcW w:w="929" w:type="dxa"/>
            <w:hideMark/>
          </w:tcPr>
          <w:p w:rsidR="00556757" w:rsidRDefault="004F4349" w14:paraId="50A44921" w14:textId="77777777">
            <w:r>
              <w:t>Betreft</w:t>
            </w:r>
          </w:p>
        </w:tc>
        <w:tc>
          <w:tcPr>
            <w:tcW w:w="6581" w:type="dxa"/>
            <w:hideMark/>
          </w:tcPr>
          <w:p w:rsidR="00556757" w:rsidP="007661C9" w:rsidRDefault="004F4349" w14:paraId="4996503A" w14:textId="291E5A72">
            <w:r>
              <w:t>Wijziging van de Mediawet 2008 in verband met de versterking van de uitvoering van de publieke mediaopdracht op lokaal niveau (36917)</w:t>
            </w:r>
          </w:p>
        </w:tc>
      </w:tr>
    </w:tbl>
    <w:p w:rsidR="00882327" w:rsidRDefault="008E023C" w14:paraId="167F3834" w14:textId="77777777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882327" w:rsidTr="00D9561B" w14:paraId="12AB2BB7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4F4349" w14:paraId="299BEE1F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4F4349" w14:paraId="5E0ADCD3" w14:textId="77777777">
            <w:r>
              <w:t>Postbus 20018</w:t>
            </w:r>
          </w:p>
          <w:p w:rsidR="008E3932" w:rsidP="00D9561B" w:rsidRDefault="004F4349" w14:paraId="61C66204" w14:textId="77777777">
            <w:r>
              <w:t>2500 EA  DEN HAAG</w:t>
            </w:r>
          </w:p>
        </w:tc>
      </w:tr>
    </w:tbl>
    <w:p w:rsidR="00882327" w:rsidRDefault="008E023C" w14:paraId="4BB8D369" w14:textId="77777777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882327" w:rsidTr="00DD7316" w14:paraId="563CDA82" w14:textId="77777777">
        <w:tc>
          <w:tcPr>
            <w:tcW w:w="2160" w:type="dxa"/>
          </w:tcPr>
          <w:p w:rsidRPr="000176EE" w:rsidR="00831386" w:rsidP="00DD7316" w:rsidRDefault="004F4349" w14:paraId="0C934B60" w14:textId="77777777">
            <w:pPr>
              <w:spacing w:after="90"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Wetgeving en Juridische Zaken</w:t>
            </w:r>
          </w:p>
          <w:p w:rsidRPr="00F56956" w:rsidR="00831386" w:rsidP="00DD7316" w:rsidRDefault="004F4349" w14:paraId="09BF4864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4F4349" w14:paraId="0A48E5BE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4F4349" w14:paraId="29A27374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4F4349" w14:paraId="58340347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4F4349" w14:paraId="5E6EA856" w14:textId="77777777">
            <w:pPr>
              <w:pStyle w:val="Huisstijl-Gegeven"/>
              <w:spacing w:after="90"/>
            </w:pPr>
            <w:r>
              <w:t>www.rijksoverheid.nl</w:t>
            </w:r>
          </w:p>
        </w:tc>
      </w:tr>
      <w:tr w:rsidR="00882327" w:rsidTr="00DD7316" w14:paraId="0F611818" w14:textId="77777777">
        <w:trPr>
          <w:trHeight w:val="200" w:hRule="exact"/>
        </w:trPr>
        <w:tc>
          <w:tcPr>
            <w:tcW w:w="2160" w:type="dxa"/>
          </w:tcPr>
          <w:p w:rsidRPr="00D86CC6" w:rsidR="00831386" w:rsidP="00DD7316" w:rsidRDefault="00831386" w14:paraId="7797A34F" w14:textId="77777777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882327" w:rsidTr="00DD7316" w14:paraId="6E24FE94" w14:textId="77777777">
        <w:trPr>
          <w:trHeight w:val="1680"/>
        </w:trPr>
        <w:tc>
          <w:tcPr>
            <w:tcW w:w="2160" w:type="dxa"/>
          </w:tcPr>
          <w:p w:rsidRPr="00D86CC6" w:rsidR="00831386" w:rsidP="00DD7316" w:rsidRDefault="004F4349" w14:paraId="1AE61714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9262BA" w:rsidR="00831386" w:rsidP="00830E14" w:rsidRDefault="004F4349" w14:paraId="08102340" w14:textId="0A67CBEB">
            <w:pPr>
              <w:spacing w:line="180" w:lineRule="exact"/>
              <w:rPr>
                <w:sz w:val="13"/>
              </w:rPr>
            </w:pPr>
            <w:r>
              <w:rPr>
                <w:sz w:val="13"/>
              </w:rPr>
              <w:t>WJZ/63748012(25408)</w:t>
            </w:r>
          </w:p>
        </w:tc>
      </w:tr>
    </w:tbl>
    <w:p w:rsidRPr="009B6B87" w:rsidR="008E023C" w:rsidP="008E023C" w:rsidRDefault="004F4349" w14:paraId="1C4753AD" w14:textId="5712CFBF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>H</w:t>
      </w:r>
      <w:bookmarkEnd w:id="0"/>
      <w:r w:rsidRPr="009B6B87">
        <w:rPr>
          <w:sz w:val="18"/>
          <w:szCs w:val="18"/>
          <w:lang w:val="nl-NL"/>
        </w:rPr>
        <w:t>ierbij bied ik u aan</w:t>
      </w:r>
      <w:r>
        <w:rPr>
          <w:sz w:val="18"/>
          <w:szCs w:val="18"/>
          <w:lang w:val="nl-NL"/>
        </w:rPr>
        <w:t xml:space="preserve"> d</w:t>
      </w:r>
      <w:r w:rsidRPr="009B6B87">
        <w:rPr>
          <w:sz w:val="18"/>
          <w:szCs w:val="18"/>
          <w:lang w:val="nl-NL"/>
        </w:rPr>
        <w:t xml:space="preserve">e </w:t>
      </w:r>
      <w:r>
        <w:rPr>
          <w:sz w:val="18"/>
          <w:szCs w:val="18"/>
          <w:lang w:val="nl-NL"/>
        </w:rPr>
        <w:t>nota naar aanleiding van het verslag</w:t>
      </w:r>
      <w:r w:rsidRPr="009B6B87">
        <w:rPr>
          <w:sz w:val="18"/>
          <w:szCs w:val="18"/>
          <w:lang w:val="nl-NL"/>
        </w:rPr>
        <w:t> </w:t>
      </w:r>
      <w:proofErr w:type="gramStart"/>
      <w:r w:rsidRPr="009B6B87">
        <w:rPr>
          <w:sz w:val="18"/>
          <w:szCs w:val="18"/>
          <w:lang w:val="nl-NL"/>
        </w:rPr>
        <w:t>inzake</w:t>
      </w:r>
      <w:proofErr w:type="gramEnd"/>
      <w:r w:rsidRPr="009B6B87">
        <w:rPr>
          <w:sz w:val="18"/>
          <w:szCs w:val="18"/>
          <w:lang w:val="nl-NL"/>
        </w:rPr>
        <w:t xml:space="preserve"> het bovengenoemde voorstel.</w:t>
      </w:r>
    </w:p>
    <w:p w:rsidRPr="009B6B87" w:rsidR="008E023C" w:rsidP="008E023C" w:rsidRDefault="008E023C" w14:paraId="7761DA81" w14:textId="77777777">
      <w:pPr>
        <w:pStyle w:val="standaard-tekst"/>
        <w:rPr>
          <w:sz w:val="18"/>
          <w:szCs w:val="18"/>
          <w:lang w:val="nl-NL"/>
        </w:rPr>
      </w:pPr>
    </w:p>
    <w:p w:rsidRPr="009B6B87" w:rsidR="00D4512B" w:rsidP="00D4512B" w:rsidRDefault="004F4349" w14:paraId="00086BB9" w14:textId="77777777">
      <w:pPr>
        <w:pStyle w:val="standaard-tekst"/>
        <w:rPr>
          <w:sz w:val="18"/>
          <w:szCs w:val="18"/>
          <w:lang w:val="nl-NL"/>
        </w:rPr>
      </w:pPr>
      <w:r w:rsidRPr="00491AC0">
        <w:rPr>
          <w:sz w:val="18"/>
          <w:szCs w:val="18"/>
          <w:lang w:val="nl-NL"/>
        </w:rPr>
        <w:t xml:space="preserve">De </w:t>
      </w:r>
      <w:r w:rsidRPr="00491AC0" w:rsidR="006A5D19">
        <w:rPr>
          <w:sz w:val="18"/>
          <w:szCs w:val="18"/>
          <w:lang w:val="nl-NL"/>
        </w:rPr>
        <w:t>M</w:t>
      </w:r>
      <w:r w:rsidRPr="00491AC0">
        <w:rPr>
          <w:sz w:val="18"/>
          <w:szCs w:val="18"/>
          <w:lang w:val="nl-NL"/>
        </w:rPr>
        <w:t>inister van Onderwijs, Cultuur en Wetenschap,</w:t>
      </w:r>
    </w:p>
    <w:p w:rsidRPr="00491AC0" w:rsidR="000F521E" w:rsidP="003A7160" w:rsidRDefault="000F521E" w14:paraId="5E193833" w14:textId="77777777"/>
    <w:p w:rsidRPr="00491AC0" w:rsidR="000F521E" w:rsidP="003A7160" w:rsidRDefault="000F521E" w14:paraId="088DEBE0" w14:textId="77777777"/>
    <w:p w:rsidRPr="00491AC0" w:rsidR="000F521E" w:rsidP="003A7160" w:rsidRDefault="000F521E" w14:paraId="479EAE57" w14:textId="77777777"/>
    <w:p w:rsidRPr="00491AC0" w:rsidR="000F521E" w:rsidP="003A7160" w:rsidRDefault="000F521E" w14:paraId="2D9321C3" w14:textId="77777777"/>
    <w:p w:rsidRPr="00491AC0" w:rsidR="000F521E" w:rsidP="003A7160" w:rsidRDefault="004F4349" w14:paraId="00830DBC" w14:textId="77777777">
      <w:r w:rsidRPr="006C6CF8">
        <w:rPr>
          <w:lang w:eastAsia="en-US"/>
        </w:rPr>
        <w:t xml:space="preserve">Rianne </w:t>
      </w:r>
      <w:proofErr w:type="spellStart"/>
      <w:r w:rsidRPr="006C6CF8">
        <w:rPr>
          <w:lang w:eastAsia="en-US"/>
        </w:rPr>
        <w:t>Letschert</w:t>
      </w:r>
      <w:proofErr w:type="spellEnd"/>
    </w:p>
    <w:p w:rsidRPr="00491AC0" w:rsidR="00F01557" w:rsidP="003A7160" w:rsidRDefault="00F01557" w14:paraId="3EB29B3F" w14:textId="77777777"/>
    <w:p w:rsidRPr="00491AC0" w:rsidR="00F01557" w:rsidP="003A7160" w:rsidRDefault="00F01557" w14:paraId="64FA9155" w14:textId="77777777"/>
    <w:p w:rsidRPr="00064A0A" w:rsidR="00184B30" w:rsidP="00A60B58" w:rsidRDefault="00184B30" w14:paraId="7BA66030" w14:textId="77777777"/>
    <w:p w:rsidRPr="00064A0A" w:rsidR="00184B30" w:rsidP="00A60B58" w:rsidRDefault="00184B30" w14:paraId="38C50A5F" w14:textId="77777777"/>
    <w:sectPr w:rsidRPr="00064A0A" w:rsidR="00184B30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AE134" w14:textId="77777777" w:rsidR="005F0738" w:rsidRDefault="004F4349">
      <w:r>
        <w:separator/>
      </w:r>
    </w:p>
    <w:p w14:paraId="42DE6686" w14:textId="77777777" w:rsidR="005F0738" w:rsidRDefault="005F0738"/>
  </w:endnote>
  <w:endnote w:type="continuationSeparator" w:id="0">
    <w:p w14:paraId="27B5D0B4" w14:textId="77777777" w:rsidR="005F0738" w:rsidRDefault="004F4349">
      <w:r>
        <w:continuationSeparator/>
      </w:r>
    </w:p>
    <w:p w14:paraId="0514493C" w14:textId="77777777" w:rsidR="005F0738" w:rsidRDefault="005F07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B2F2" w14:textId="77777777" w:rsidR="003D1F5C" w:rsidRDefault="003D1F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A589E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882327" w14:paraId="0C47F322" w14:textId="77777777" w:rsidTr="004C7E1D">
      <w:trPr>
        <w:trHeight w:hRule="exact" w:val="357"/>
      </w:trPr>
      <w:tc>
        <w:tcPr>
          <w:tcW w:w="7603" w:type="dxa"/>
        </w:tcPr>
        <w:p w14:paraId="357694BE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213513DE" w14:textId="77777777" w:rsidR="002F71BB" w:rsidRPr="004C7E1D" w:rsidRDefault="004F4349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3F471DC4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882327" w14:paraId="029EE0D6" w14:textId="77777777" w:rsidTr="004C7E1D">
      <w:trPr>
        <w:trHeight w:hRule="exact" w:val="357"/>
      </w:trPr>
      <w:tc>
        <w:tcPr>
          <w:tcW w:w="7709" w:type="dxa"/>
        </w:tcPr>
        <w:p w14:paraId="564CD3D4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5C675118" w14:textId="51CD076E" w:rsidR="00D17084" w:rsidRPr="004C7E1D" w:rsidRDefault="004F4349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2225D5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2424206D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91AFC" w14:textId="77777777" w:rsidR="005F0738" w:rsidRDefault="004F4349">
      <w:r>
        <w:separator/>
      </w:r>
    </w:p>
    <w:p w14:paraId="3E9D2411" w14:textId="77777777" w:rsidR="005F0738" w:rsidRDefault="005F0738"/>
  </w:footnote>
  <w:footnote w:type="continuationSeparator" w:id="0">
    <w:p w14:paraId="414BC24C" w14:textId="77777777" w:rsidR="005F0738" w:rsidRDefault="004F4349">
      <w:r>
        <w:continuationSeparator/>
      </w:r>
    </w:p>
    <w:p w14:paraId="1269C264" w14:textId="77777777" w:rsidR="005F0738" w:rsidRDefault="005F07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C7D24" w14:textId="77777777" w:rsidR="003D1F5C" w:rsidRDefault="003D1F5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882327" w14:paraId="31254A06" w14:textId="77777777" w:rsidTr="006D2D53">
      <w:trPr>
        <w:trHeight w:hRule="exact" w:val="400"/>
      </w:trPr>
      <w:tc>
        <w:tcPr>
          <w:tcW w:w="7518" w:type="dxa"/>
        </w:tcPr>
        <w:p w14:paraId="0AC7E192" w14:textId="77777777" w:rsidR="00527BD4" w:rsidRPr="00275984" w:rsidRDefault="00527BD4" w:rsidP="00BF4427">
          <w:pPr>
            <w:pStyle w:val="Huisstijl-Rubricering"/>
          </w:pPr>
        </w:p>
      </w:tc>
    </w:tr>
  </w:tbl>
  <w:p w14:paraId="7E95938E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882327" w14:paraId="7F46B66E" w14:textId="77777777" w:rsidTr="003B528D">
      <w:tc>
        <w:tcPr>
          <w:tcW w:w="2160" w:type="dxa"/>
        </w:tcPr>
        <w:p w14:paraId="4B4AA473" w14:textId="77777777" w:rsidR="00FF7D29" w:rsidRPr="002F71BB" w:rsidRDefault="00FF7D29" w:rsidP="006C2093">
          <w:pPr>
            <w:pStyle w:val="Colofonkop"/>
            <w:framePr w:hSpace="0" w:wrap="auto" w:vAnchor="margin" w:hAnchor="text" w:xAlign="left" w:yAlign="inline"/>
          </w:pPr>
        </w:p>
        <w:p w14:paraId="09939EFB" w14:textId="77777777" w:rsidR="002F71BB" w:rsidRPr="000407BB" w:rsidRDefault="004F4349" w:rsidP="008F6AD7">
          <w:pPr>
            <w:spacing w:after="90"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63748012</w:t>
          </w:r>
          <w:r w:rsidR="008F6AD7" w:rsidRPr="000407BB">
            <w:rPr>
              <w:sz w:val="13"/>
              <w:szCs w:val="13"/>
            </w:rPr>
            <w:t xml:space="preserve"> </w:t>
          </w:r>
        </w:p>
      </w:tc>
    </w:tr>
    <w:tr w:rsidR="00882327" w14:paraId="43787EF8" w14:textId="77777777" w:rsidTr="002F71BB">
      <w:trPr>
        <w:trHeight w:val="259"/>
      </w:trPr>
      <w:tc>
        <w:tcPr>
          <w:tcW w:w="2160" w:type="dxa"/>
        </w:tcPr>
        <w:p w14:paraId="56D1A374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00ABC42B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882327" w14:paraId="030C9560" w14:textId="77777777" w:rsidTr="001377D4">
      <w:trPr>
        <w:trHeight w:val="2636"/>
      </w:trPr>
      <w:tc>
        <w:tcPr>
          <w:tcW w:w="737" w:type="dxa"/>
        </w:tcPr>
        <w:p w14:paraId="11DD3D5E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6F87F758" w14:textId="77777777" w:rsidR="00704845" w:rsidRDefault="004F4349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457C2104" wp14:editId="460B5E3C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E28CDA6" w14:textId="77777777" w:rsidR="00483ECA" w:rsidRDefault="00483ECA" w:rsidP="00D037A9"/>
        <w:p w14:paraId="0E663BB0" w14:textId="77777777" w:rsidR="005F2FA9" w:rsidRDefault="005F2FA9" w:rsidP="00082403"/>
      </w:tc>
    </w:tr>
  </w:tbl>
  <w:p w14:paraId="14CB2D77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882327" w14:paraId="6317F1F9" w14:textId="77777777" w:rsidTr="0008539E">
      <w:trPr>
        <w:trHeight w:hRule="exact" w:val="572"/>
      </w:trPr>
      <w:tc>
        <w:tcPr>
          <w:tcW w:w="7520" w:type="dxa"/>
        </w:tcPr>
        <w:p w14:paraId="519BDA71" w14:textId="77777777" w:rsidR="00527BD4" w:rsidRPr="00963440" w:rsidRDefault="004F4349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882327" w14:paraId="3943A4E7" w14:textId="77777777" w:rsidTr="00E776C6">
      <w:trPr>
        <w:cantSplit/>
        <w:trHeight w:hRule="exact" w:val="238"/>
      </w:trPr>
      <w:tc>
        <w:tcPr>
          <w:tcW w:w="7520" w:type="dxa"/>
        </w:tcPr>
        <w:p w14:paraId="28AABDE4" w14:textId="77777777" w:rsidR="00093ABC" w:rsidRPr="00963440" w:rsidRDefault="00093ABC" w:rsidP="00963440"/>
      </w:tc>
    </w:tr>
    <w:tr w:rsidR="00882327" w14:paraId="4695C1EE" w14:textId="77777777" w:rsidTr="00E776C6">
      <w:trPr>
        <w:cantSplit/>
        <w:trHeight w:hRule="exact" w:val="1520"/>
      </w:trPr>
      <w:tc>
        <w:tcPr>
          <w:tcW w:w="7520" w:type="dxa"/>
        </w:tcPr>
        <w:p w14:paraId="7319F9EC" w14:textId="77777777" w:rsidR="00A604D3" w:rsidRPr="00963440" w:rsidRDefault="00A604D3" w:rsidP="003B6D32"/>
      </w:tc>
    </w:tr>
    <w:tr w:rsidR="00882327" w14:paraId="7DEADB9C" w14:textId="77777777" w:rsidTr="00E776C6">
      <w:trPr>
        <w:trHeight w:hRule="exact" w:val="1077"/>
      </w:trPr>
      <w:tc>
        <w:tcPr>
          <w:tcW w:w="7520" w:type="dxa"/>
        </w:tcPr>
        <w:p w14:paraId="7A3D9037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26D27622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730ABC68" w14:textId="77777777" w:rsidR="00892BA5" w:rsidRPr="00596D5A" w:rsidRDefault="004F4349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35F7FD5D" w14:textId="77777777" w:rsidR="006F273B" w:rsidRDefault="006F273B" w:rsidP="00BC4AE3">
    <w:pPr>
      <w:pStyle w:val="Koptekst"/>
    </w:pPr>
  </w:p>
  <w:p w14:paraId="05BF9ED9" w14:textId="77777777" w:rsidR="00153BD0" w:rsidRDefault="00153BD0" w:rsidP="00BC4AE3">
    <w:pPr>
      <w:pStyle w:val="Koptekst"/>
    </w:pPr>
  </w:p>
  <w:p w14:paraId="233D97F1" w14:textId="77777777" w:rsidR="0044605E" w:rsidRDefault="0044605E" w:rsidP="00BC4AE3">
    <w:pPr>
      <w:pStyle w:val="Koptekst"/>
    </w:pPr>
  </w:p>
  <w:p w14:paraId="0CFAB95E" w14:textId="77777777" w:rsidR="0044605E" w:rsidRDefault="0044605E" w:rsidP="00BC4AE3">
    <w:pPr>
      <w:pStyle w:val="Koptekst"/>
    </w:pPr>
  </w:p>
  <w:p w14:paraId="09A60333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B3160980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BB74E7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56A2B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C46D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A44B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78054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D65D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3C66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9466A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BB042EB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91A6F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6E05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1817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48A8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9780A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00D9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80BB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B217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9129513">
    <w:abstractNumId w:val="10"/>
  </w:num>
  <w:num w:numId="2" w16cid:durableId="828710077">
    <w:abstractNumId w:val="7"/>
  </w:num>
  <w:num w:numId="3" w16cid:durableId="463305981">
    <w:abstractNumId w:val="6"/>
  </w:num>
  <w:num w:numId="4" w16cid:durableId="1420641822">
    <w:abstractNumId w:val="5"/>
  </w:num>
  <w:num w:numId="5" w16cid:durableId="693271379">
    <w:abstractNumId w:val="4"/>
  </w:num>
  <w:num w:numId="6" w16cid:durableId="846136917">
    <w:abstractNumId w:val="8"/>
  </w:num>
  <w:num w:numId="7" w16cid:durableId="641278946">
    <w:abstractNumId w:val="3"/>
  </w:num>
  <w:num w:numId="8" w16cid:durableId="2046100300">
    <w:abstractNumId w:val="2"/>
  </w:num>
  <w:num w:numId="9" w16cid:durableId="1742218685">
    <w:abstractNumId w:val="1"/>
  </w:num>
  <w:num w:numId="10" w16cid:durableId="1386491405">
    <w:abstractNumId w:val="0"/>
  </w:num>
  <w:num w:numId="11" w16cid:durableId="1289241564">
    <w:abstractNumId w:val="9"/>
  </w:num>
  <w:num w:numId="12" w16cid:durableId="727650274">
    <w:abstractNumId w:val="11"/>
  </w:num>
  <w:num w:numId="13" w16cid:durableId="1869247735">
    <w:abstractNumId w:val="13"/>
  </w:num>
  <w:num w:numId="14" w16cid:durableId="126053062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3185"/>
    <w:rsid w:val="00006C55"/>
    <w:rsid w:val="00013862"/>
    <w:rsid w:val="00014599"/>
    <w:rsid w:val="00016012"/>
    <w:rsid w:val="000176EE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47D"/>
    <w:rsid w:val="000546DE"/>
    <w:rsid w:val="0006024D"/>
    <w:rsid w:val="00062055"/>
    <w:rsid w:val="00064A0A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2F33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6399"/>
    <w:rsid w:val="000E5886"/>
    <w:rsid w:val="000E7895"/>
    <w:rsid w:val="000F161D"/>
    <w:rsid w:val="000F1B4E"/>
    <w:rsid w:val="000F1FFF"/>
    <w:rsid w:val="000F521E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B7EDE"/>
    <w:rsid w:val="001C006F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D8B"/>
    <w:rsid w:val="00217880"/>
    <w:rsid w:val="002225D5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4551"/>
    <w:rsid w:val="003B528D"/>
    <w:rsid w:val="003B6D32"/>
    <w:rsid w:val="003B7EE7"/>
    <w:rsid w:val="003C2CCB"/>
    <w:rsid w:val="003C4A1C"/>
    <w:rsid w:val="003C5BCB"/>
    <w:rsid w:val="003D1F5C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1AC0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349"/>
    <w:rsid w:val="004F44C2"/>
    <w:rsid w:val="00505262"/>
    <w:rsid w:val="005107B1"/>
    <w:rsid w:val="00516022"/>
    <w:rsid w:val="00521CEE"/>
    <w:rsid w:val="00527BD4"/>
    <w:rsid w:val="00530C1C"/>
    <w:rsid w:val="00533061"/>
    <w:rsid w:val="00533FA1"/>
    <w:rsid w:val="00534C77"/>
    <w:rsid w:val="005403C8"/>
    <w:rsid w:val="00541AD9"/>
    <w:rsid w:val="005429DC"/>
    <w:rsid w:val="005565F9"/>
    <w:rsid w:val="00556757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6D5A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625B"/>
    <w:rsid w:val="005E3322"/>
    <w:rsid w:val="005E436C"/>
    <w:rsid w:val="005E64E2"/>
    <w:rsid w:val="005F0738"/>
    <w:rsid w:val="005F2FA9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D0"/>
    <w:rsid w:val="0062627D"/>
    <w:rsid w:val="00627432"/>
    <w:rsid w:val="00635031"/>
    <w:rsid w:val="00636218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92BA9"/>
    <w:rsid w:val="00692C30"/>
    <w:rsid w:val="00692D64"/>
    <w:rsid w:val="006A10F8"/>
    <w:rsid w:val="006A2100"/>
    <w:rsid w:val="006A5D19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FBF"/>
    <w:rsid w:val="007615AC"/>
    <w:rsid w:val="00764585"/>
    <w:rsid w:val="007661C9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0E14"/>
    <w:rsid w:val="00831386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2327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23C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8F6AD7"/>
    <w:rsid w:val="0090271B"/>
    <w:rsid w:val="00910642"/>
    <w:rsid w:val="00910DDF"/>
    <w:rsid w:val="00921861"/>
    <w:rsid w:val="00924639"/>
    <w:rsid w:val="0092611E"/>
    <w:rsid w:val="009262BA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B6B87"/>
    <w:rsid w:val="009C3F20"/>
    <w:rsid w:val="009C64FB"/>
    <w:rsid w:val="009C7CA1"/>
    <w:rsid w:val="009D043D"/>
    <w:rsid w:val="009D2A03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4AA0"/>
    <w:rsid w:val="00A41FE2"/>
    <w:rsid w:val="00A46FEF"/>
    <w:rsid w:val="00A47948"/>
    <w:rsid w:val="00A50CF6"/>
    <w:rsid w:val="00A56850"/>
    <w:rsid w:val="00A56946"/>
    <w:rsid w:val="00A604D3"/>
    <w:rsid w:val="00A60B58"/>
    <w:rsid w:val="00A6170E"/>
    <w:rsid w:val="00A63B8C"/>
    <w:rsid w:val="00A67AC7"/>
    <w:rsid w:val="00A715F8"/>
    <w:rsid w:val="00A741BA"/>
    <w:rsid w:val="00A765D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77C7"/>
    <w:rsid w:val="00B80DB6"/>
    <w:rsid w:val="00B81AD2"/>
    <w:rsid w:val="00B81AEC"/>
    <w:rsid w:val="00B85A66"/>
    <w:rsid w:val="00B85ED4"/>
    <w:rsid w:val="00B91CFC"/>
    <w:rsid w:val="00B93893"/>
    <w:rsid w:val="00B96D53"/>
    <w:rsid w:val="00BA7E0A"/>
    <w:rsid w:val="00BB61B0"/>
    <w:rsid w:val="00BC0D9E"/>
    <w:rsid w:val="00BC3B53"/>
    <w:rsid w:val="00BC3B96"/>
    <w:rsid w:val="00BC4AE3"/>
    <w:rsid w:val="00BC5B28"/>
    <w:rsid w:val="00BC7264"/>
    <w:rsid w:val="00BD33B8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4512B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5B3F"/>
    <w:rsid w:val="00D76C17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D1DCD"/>
    <w:rsid w:val="00DD338F"/>
    <w:rsid w:val="00DD3404"/>
    <w:rsid w:val="00DD547F"/>
    <w:rsid w:val="00DD66F2"/>
    <w:rsid w:val="00DD7316"/>
    <w:rsid w:val="00DE1EB5"/>
    <w:rsid w:val="00DE3FE0"/>
    <w:rsid w:val="00DE578A"/>
    <w:rsid w:val="00DF2583"/>
    <w:rsid w:val="00DF3E62"/>
    <w:rsid w:val="00DF4D7F"/>
    <w:rsid w:val="00DF4E80"/>
    <w:rsid w:val="00DF54D9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51469"/>
    <w:rsid w:val="00E54114"/>
    <w:rsid w:val="00E62709"/>
    <w:rsid w:val="00E634E3"/>
    <w:rsid w:val="00E67381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3862"/>
    <w:rsid w:val="00F53F91"/>
    <w:rsid w:val="00F54B9F"/>
    <w:rsid w:val="00F56956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B06ED"/>
    <w:rsid w:val="00FB3008"/>
    <w:rsid w:val="00FC08A4"/>
    <w:rsid w:val="00FC202F"/>
    <w:rsid w:val="00FC3165"/>
    <w:rsid w:val="00FC36AB"/>
    <w:rsid w:val="00FC4279"/>
    <w:rsid w:val="00FC4300"/>
    <w:rsid w:val="00FC7F66"/>
    <w:rsid w:val="00FD5776"/>
    <w:rsid w:val="00FE1CB6"/>
    <w:rsid w:val="00FE486B"/>
    <w:rsid w:val="00FE4F08"/>
    <w:rsid w:val="00FF192E"/>
    <w:rsid w:val="00FF3C8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2671D"/>
  <w15:docId w15:val="{A1D8F064-D7F6-4420-8765-1B7C6FA1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485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572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2026-05-13T09:44:00.0000000Z</dcterms:created>
  <dcterms:modified xsi:type="dcterms:W3CDTF">2026-05-13T09:44:00.0000000Z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o205hoe</vt:lpwstr>
  </property>
  <property fmtid="{D5CDD505-2E9C-101B-9397-08002B2CF9AE}" pid="3" name="Author">
    <vt:lpwstr>o205hoe</vt:lpwstr>
  </property>
  <property fmtid="{D5CDD505-2E9C-101B-9397-08002B2CF9AE}" pid="4" name="cs_objectid">
    <vt:lpwstr>63748012</vt:lpwstr>
  </property>
  <property fmtid="{D5CDD505-2E9C-101B-9397-08002B2CF9AE}" pid="5" name="Header">
    <vt:lpwstr>Brief (meertalig)</vt:lpwstr>
  </property>
  <property fmtid="{D5CDD505-2E9C-101B-9397-08002B2CF9AE}" pid="6" name="HeaderId">
    <vt:lpwstr>684479A886184C6D8688A3088C2EE368</vt:lpwstr>
  </property>
  <property fmtid="{D5CDD505-2E9C-101B-9397-08002B2CF9AE}" pid="7" name="ocw_betreft">
    <vt:lpwstr>Wijziging van de Mediawet 2008 in verband met de versterking van de uitvoering van de publieke mediaopdracht op lokaal niveau</vt:lpwstr>
  </property>
  <property fmtid="{D5CDD505-2E9C-101B-9397-08002B2CF9AE}" pid="8" name="ocw_directie">
    <vt:lpwstr>WJZ/ACW</vt:lpwstr>
  </property>
  <property fmtid="{D5CDD505-2E9C-101B-9397-08002B2CF9AE}" pid="9" name="ocw_naw_adres">
    <vt:lpwstr>Postbus 20018</vt:lpwstr>
  </property>
  <property fmtid="{D5CDD505-2E9C-101B-9397-08002B2CF9AE}" pid="10" name="ocw_naw_org">
    <vt:lpwstr>Tweede Kamer der Staten-Generaal</vt:lpwstr>
  </property>
  <property fmtid="{D5CDD505-2E9C-101B-9397-08002B2CF9AE}" pid="11" name="ocw_naw_postc">
    <vt:lpwstr>2500 EA</vt:lpwstr>
  </property>
  <property fmtid="{D5CDD505-2E9C-101B-9397-08002B2CF9AE}" pid="12" name="ocw_naw_woonplaats">
    <vt:lpwstr>DEN HAAG</vt:lpwstr>
  </property>
  <property fmtid="{D5CDD505-2E9C-101B-9397-08002B2CF9AE}" pid="13" name="sjabloon.edocs.documenttype">
    <vt:lpwstr>BRIEF</vt:lpwstr>
  </property>
  <property fmtid="{D5CDD505-2E9C-101B-9397-08002B2CF9AE}" pid="14" name="sjabloon.edocs.richting">
    <vt:lpwstr>UITGAAND</vt:lpwstr>
  </property>
  <property fmtid="{D5CDD505-2E9C-101B-9397-08002B2CF9AE}" pid="15" name="Template">
    <vt:lpwstr>Brief TK</vt:lpwstr>
  </property>
  <property fmtid="{D5CDD505-2E9C-101B-9397-08002B2CF9AE}" pid="16" name="TemplateId">
    <vt:lpwstr>544A72AD7B0042649EEB73530503F044</vt:lpwstr>
  </property>
  <property fmtid="{D5CDD505-2E9C-101B-9397-08002B2CF9AE}" pid="17" name="Typist">
    <vt:lpwstr>o205hoe</vt:lpwstr>
  </property>
</Properties>
</file>