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877EB1" w:rsidR="00CD5856" w:rsidP="00067D40" w:rsidRDefault="00CD5856" w14:paraId="54BB2105" w14:textId="77777777">
      <w:pPr>
        <w:sectPr w:rsidRPr="00877EB1" w:rsidR="00CD5856" w:rsidSect="003C472B">
          <w:headerReference w:type="default" r:id="rId9"/>
          <w:footerReference w:type="default" r:id="rId10"/>
          <w:type w:val="continuous"/>
          <w:pgSz w:w="11905" w:h="16837"/>
          <w:pgMar w:top="2948" w:right="2778" w:bottom="1049" w:left="1588" w:header="6521" w:footer="709" w:gutter="0"/>
          <w:pgNumType w:start="1"/>
          <w:cols w:space="708"/>
          <w:docGrid w:linePitch="326"/>
        </w:sectPr>
      </w:pPr>
    </w:p>
    <w:p w:rsidR="00067D40" w:rsidP="00067D40" w:rsidRDefault="00067D40" w14:paraId="6ED961B0" w14:textId="77777777">
      <w:pPr>
        <w:pStyle w:val="Huisstijl-Aanhef"/>
      </w:pPr>
    </w:p>
    <w:p w:rsidR="00067D40" w:rsidP="00067D40" w:rsidRDefault="00067D40" w14:paraId="0BA07564" w14:textId="77777777">
      <w:pPr>
        <w:pStyle w:val="Huisstijl-Aanhef"/>
      </w:pPr>
    </w:p>
    <w:p w:rsidRPr="00877EB1" w:rsidR="00CD5856" w:rsidP="00067D40" w:rsidRDefault="00000000" w14:paraId="29EEB09F" w14:textId="5C8C40D8">
      <w:pPr>
        <w:pStyle w:val="Huisstijl-Aanhef"/>
      </w:pPr>
      <w:r w:rsidRPr="00877EB1">
        <w:t>Geachte voorzitter,</w:t>
      </w:r>
    </w:p>
    <w:p w:rsidRPr="00877EB1" w:rsidR="0099373A" w:rsidP="00067D40" w:rsidRDefault="00000000" w14:paraId="44FA7FDB" w14:textId="1C73F7B7">
      <w:r w:rsidRPr="00877EB1">
        <w:t>Op 23 april 2026 is</w:t>
      </w:r>
      <w:r w:rsidRPr="00877EB1" w:rsidR="008A4D8D">
        <w:t>, co</w:t>
      </w:r>
      <w:r w:rsidRPr="00AE383E" w:rsidR="008A4D8D">
        <w:t>nfo</w:t>
      </w:r>
      <w:r w:rsidRPr="00877EB1" w:rsidR="008A4D8D">
        <w:t>rm de Regeling Grote Projecten,</w:t>
      </w:r>
      <w:r w:rsidRPr="00877EB1">
        <w:t xml:space="preserve"> de derde voortgangsrapportage </w:t>
      </w:r>
      <w:r w:rsidRPr="00877EB1" w:rsidR="008A4D8D">
        <w:t>van</w:t>
      </w:r>
      <w:r w:rsidRPr="00AE383E" w:rsidR="008A4D8D">
        <w:t xml:space="preserve"> he</w:t>
      </w:r>
      <w:r w:rsidRPr="00877EB1" w:rsidR="008A4D8D">
        <w:t xml:space="preserve">t PALLAS-nieuwbouwprogramma </w:t>
      </w:r>
      <w:r w:rsidRPr="00877EB1">
        <w:t>aangeboden</w:t>
      </w:r>
      <w:r w:rsidRPr="00877EB1" w:rsidR="008A4D8D">
        <w:t xml:space="preserve"> aa</w:t>
      </w:r>
      <w:r w:rsidRPr="00AE383E" w:rsidR="008A4D8D">
        <w:t>n d</w:t>
      </w:r>
      <w:r w:rsidRPr="00877EB1" w:rsidR="008A4D8D">
        <w:t>e Tweede Kame</w:t>
      </w:r>
      <w:r w:rsidR="006058A5">
        <w:t>r</w:t>
      </w:r>
      <w:r w:rsidRPr="00877EB1">
        <w:t xml:space="preserve">. </w:t>
      </w:r>
      <w:r w:rsidRPr="00877EB1" w:rsidR="003A4D9F">
        <w:t xml:space="preserve">De Regeling Grote Projecten </w:t>
      </w:r>
      <w:r w:rsidRPr="00877EB1" w:rsidR="008A4D8D">
        <w:t>schrijft voor</w:t>
      </w:r>
      <w:r w:rsidR="00CD3303">
        <w:t xml:space="preserve"> </w:t>
      </w:r>
      <w:r w:rsidRPr="00877EB1" w:rsidR="008A4D8D">
        <w:t>dat</w:t>
      </w:r>
      <w:r w:rsidRPr="00AE383E" w:rsidR="008A4D8D">
        <w:t xml:space="preserve"> er</w:t>
      </w:r>
      <w:r w:rsidRPr="00877EB1" w:rsidR="008A4D8D">
        <w:t xml:space="preserve"> tenminste éénmaal per jaar</w:t>
      </w:r>
      <w:r w:rsidR="00CD3303">
        <w:t xml:space="preserve"> </w:t>
      </w:r>
      <w:r w:rsidRPr="00877EB1" w:rsidR="003A4D9F">
        <w:t xml:space="preserve">een accountantsrapport </w:t>
      </w:r>
      <w:r w:rsidRPr="00877EB1" w:rsidR="008A4D8D">
        <w:t>aan</w:t>
      </w:r>
      <w:r w:rsidRPr="00AE383E" w:rsidR="008A4D8D">
        <w:t xml:space="preserve"> de</w:t>
      </w:r>
      <w:r w:rsidRPr="00877EB1" w:rsidR="008A4D8D">
        <w:t xml:space="preserve"> Tweede Kamer wordt gezonden</w:t>
      </w:r>
      <w:r w:rsidR="00AE383E">
        <w:t xml:space="preserve"> </w:t>
      </w:r>
      <w:r w:rsidRPr="00877EB1" w:rsidR="003A4D9F">
        <w:t>bij rapportages over projecten die onder deze regeling vallen.</w:t>
      </w:r>
      <w:r w:rsidRPr="00877EB1">
        <w:t xml:space="preserve"> </w:t>
      </w:r>
      <w:r w:rsidRPr="00877EB1" w:rsidR="008A4D8D">
        <w:t>Daarom</w:t>
      </w:r>
      <w:r w:rsidRPr="00877EB1">
        <w:t xml:space="preserve"> wordt </w:t>
      </w:r>
      <w:r w:rsidRPr="00877EB1" w:rsidR="008A4D8D">
        <w:t>hie</w:t>
      </w:r>
      <w:r w:rsidRPr="00AE383E" w:rsidR="008A4D8D">
        <w:t>rbi</w:t>
      </w:r>
      <w:r w:rsidRPr="00877EB1" w:rsidR="008A4D8D">
        <w:t xml:space="preserve">j </w:t>
      </w:r>
      <w:r w:rsidRPr="00877EB1">
        <w:t xml:space="preserve">het accountantsrapport bij de derde voortgangsrapportage van het </w:t>
      </w:r>
      <w:r w:rsidR="00067D40">
        <w:t>P</w:t>
      </w:r>
      <w:r w:rsidRPr="00877EB1">
        <w:t>ALLAS-nieuwbouwprogramma aangeboden</w:t>
      </w:r>
      <w:r w:rsidRPr="00877EB1" w:rsidR="008A4D8D">
        <w:t>. Di</w:t>
      </w:r>
      <w:r w:rsidRPr="00AE383E" w:rsidR="008A4D8D">
        <w:t>t rap</w:t>
      </w:r>
      <w:r w:rsidRPr="00877EB1" w:rsidR="008A4D8D">
        <w:t>port is opgesteld door de Auditdienst Rijk (ADR)</w:t>
      </w:r>
      <w:r w:rsidRPr="00877EB1">
        <w:t xml:space="preserve">. </w:t>
      </w:r>
    </w:p>
    <w:p w:rsidRPr="00877EB1" w:rsidR="00790CB2" w:rsidP="00067D40" w:rsidRDefault="00790CB2" w14:paraId="5907C1F5" w14:textId="77777777"/>
    <w:p w:rsidR="00910BAB" w:rsidP="00067D40" w:rsidRDefault="00000000" w14:paraId="19A8C633" w14:textId="77777777">
      <w:r w:rsidRPr="00877EB1">
        <w:t>Het rapport bestaat uit twee delen</w:t>
      </w:r>
      <w:bookmarkStart w:name="_Hlk227936083" w:id="2"/>
      <w:r>
        <w:t xml:space="preserve">. Ten eerste bevat het </w:t>
      </w:r>
      <w:r w:rsidRPr="00877EB1">
        <w:t>de uitkomsten van controle van de financiële overzichten</w:t>
      </w:r>
      <w:r>
        <w:t>. Ten tweede bevat het</w:t>
      </w:r>
      <w:r w:rsidRPr="00877EB1">
        <w:t xml:space="preserve"> constateringen met betrekking tot de governance en de programmabeheersing.</w:t>
      </w:r>
      <w:bookmarkEnd w:id="2"/>
      <w:r w:rsidRPr="00877EB1">
        <w:t xml:space="preserve"> </w:t>
      </w:r>
      <w:bookmarkStart w:name="_Hlk227936227" w:id="3"/>
    </w:p>
    <w:p w:rsidR="00910BAB" w:rsidP="00067D40" w:rsidRDefault="00910BAB" w14:paraId="7AC83F1B" w14:textId="77777777"/>
    <w:p w:rsidRPr="00877EB1" w:rsidR="008A4D8D" w:rsidP="00067D40" w:rsidRDefault="00000000" w14:paraId="6F29F1EE" w14:textId="77777777">
      <w:r w:rsidRPr="00877EB1">
        <w:t>In d</w:t>
      </w:r>
      <w:r w:rsidRPr="00AE383E">
        <w:t>e contro</w:t>
      </w:r>
      <w:r w:rsidRPr="00877EB1">
        <w:t>leverklaring geeft de ADR aan dat de financiële overzichten zijn opgesteld in overeenstemmi</w:t>
      </w:r>
      <w:r w:rsidRPr="00877EB1" w:rsidR="004E062B">
        <w:t>n</w:t>
      </w:r>
      <w:r w:rsidRPr="00877EB1">
        <w:t xml:space="preserve">g met de Regeling Grote Projecten, de uitgangspuntennotitie en de Comptabiliteitswet. Ook </w:t>
      </w:r>
      <w:r w:rsidR="00307F6E">
        <w:t xml:space="preserve">wordt voldaan aan </w:t>
      </w:r>
      <w:r w:rsidR="00253054">
        <w:t>alle</w:t>
      </w:r>
      <w:r w:rsidRPr="00877EB1">
        <w:t xml:space="preserve"> rechtmatigheidseisen</w:t>
      </w:r>
      <w:r w:rsidR="00910BAB">
        <w:t>,</w:t>
      </w:r>
      <w:r w:rsidRPr="00877EB1">
        <w:t xml:space="preserve"> met uitzondering van een betaling aan NRG PALLAS B.V. voor het bouwprogramma die eind 2025 heeft plaatsgevonden. Deze betaling was groter dan strikt noodzakelijk was. Overigens heeft dit niet tot gevolg dat de totale bijdrage van VWS aan het bouwprogramma toeneemt; het gaat uitsluitend om een verschuiving </w:t>
      </w:r>
      <w:r w:rsidR="00910BAB">
        <w:t xml:space="preserve">van betalingen </w:t>
      </w:r>
      <w:r w:rsidRPr="00877EB1">
        <w:t xml:space="preserve">in de tijd. Hierop is ook ingegaan in de derde voortgangsrapportage. Deze bevinding van de ADR leidt tot een oordeel met beperking </w:t>
      </w:r>
      <w:r w:rsidR="00AE383E">
        <w:t>voor</w:t>
      </w:r>
      <w:r w:rsidRPr="00AE383E">
        <w:t xml:space="preserve"> de </w:t>
      </w:r>
      <w:r w:rsidRPr="00877EB1" w:rsidR="00877EB1">
        <w:t>financiële</w:t>
      </w:r>
      <w:r w:rsidRPr="00877EB1">
        <w:t xml:space="preserve"> overzich</w:t>
      </w:r>
      <w:r w:rsidRPr="00AE383E">
        <w:t xml:space="preserve">ten. De ADR is </w:t>
      </w:r>
      <w:r w:rsidRPr="00877EB1">
        <w:t xml:space="preserve">van mening dat de andere informatie in de derde voortgangsrapportage geen </w:t>
      </w:r>
      <w:r w:rsidR="00877EB1">
        <w:t>materi</w:t>
      </w:r>
      <w:r w:rsidRPr="00877EB1" w:rsidR="00877EB1">
        <w:t xml:space="preserve">ële </w:t>
      </w:r>
      <w:r w:rsidRPr="00877EB1">
        <w:t>afwijkinge</w:t>
      </w:r>
      <w:r w:rsidRPr="00877EB1" w:rsidR="00877EB1">
        <w:t>n</w:t>
      </w:r>
      <w:r w:rsidRPr="00877EB1">
        <w:t xml:space="preserve"> bevat.</w:t>
      </w:r>
    </w:p>
    <w:p w:rsidR="005E037E" w:rsidP="00067D40" w:rsidRDefault="005E037E" w14:paraId="373332DE" w14:textId="77777777">
      <w:bookmarkStart w:name="_Hlk227936654" w:id="4"/>
      <w:bookmarkEnd w:id="3"/>
    </w:p>
    <w:p w:rsidR="00067D40" w:rsidP="00067D40" w:rsidRDefault="00067D40" w14:paraId="5DD1D127" w14:textId="77777777"/>
    <w:p w:rsidR="00067D40" w:rsidP="00067D40" w:rsidRDefault="00067D40" w14:paraId="3AD183EF" w14:textId="77777777"/>
    <w:p w:rsidR="00067D40" w:rsidP="00067D40" w:rsidRDefault="00067D40" w14:paraId="45445581" w14:textId="77777777"/>
    <w:p w:rsidR="00067D40" w:rsidP="00067D40" w:rsidRDefault="00067D40" w14:paraId="3D5C5C61" w14:textId="77777777"/>
    <w:p w:rsidR="00067D40" w:rsidP="00067D40" w:rsidRDefault="00067D40" w14:paraId="56938B71" w14:textId="77777777"/>
    <w:p w:rsidRPr="00877EB1" w:rsidR="00790CB2" w:rsidP="00067D40" w:rsidRDefault="00000000" w14:paraId="42334EC8" w14:textId="57A7AC8D">
      <w:r w:rsidRPr="00877EB1">
        <w:lastRenderedPageBreak/>
        <w:t xml:space="preserve">Naast constateringen zijn aanbevelingen </w:t>
      </w:r>
      <w:r w:rsidRPr="00877EB1" w:rsidR="00877EB1">
        <w:t xml:space="preserve">van de ADR </w:t>
      </w:r>
      <w:r w:rsidRPr="00877EB1">
        <w:t xml:space="preserve">opgenomen die dienstbaar kunnen zijn aan de parlementaire controle door de Tweede Kamer. Momenteel wordt gewerkt aan een zorgvuldige uitwerking van de gedane aanbevelingen. De Kamer wordt hierover geïnformeerd in de volgende voortgangsrapportage. </w:t>
      </w:r>
      <w:bookmarkEnd w:id="4"/>
    </w:p>
    <w:p w:rsidRPr="00877EB1" w:rsidR="00CD5856" w:rsidP="00067D40" w:rsidRDefault="00000000" w14:paraId="45622A38" w14:textId="77777777">
      <w:pPr>
        <w:pStyle w:val="Huisstijl-Slotzin"/>
      </w:pPr>
      <w:r w:rsidRPr="00877EB1">
        <w:t>Hoogachtend</w:t>
      </w:r>
      <w:r w:rsidR="005E037E">
        <w:t>,</w:t>
      </w:r>
    </w:p>
    <w:p w:rsidRPr="00CD3303" w:rsidR="00BC481F" w:rsidP="00067D40" w:rsidRDefault="00BC481F" w14:paraId="61FA7ED5" w14:textId="77777777">
      <w:pPr>
        <w:spacing w:line="240" w:lineRule="auto"/>
      </w:pPr>
    </w:p>
    <w:p w:rsidR="00067D40" w:rsidP="00067D40" w:rsidRDefault="00000000" w14:paraId="70D0C00A" w14:textId="77777777">
      <w:pPr>
        <w:spacing w:line="240" w:lineRule="atLeast"/>
      </w:pPr>
      <w:r w:rsidRPr="00877EB1">
        <w:t>de minister van Volksgezondheid,</w:t>
      </w:r>
    </w:p>
    <w:p w:rsidRPr="00877EB1" w:rsidR="00C62B6C" w:rsidP="00067D40" w:rsidRDefault="00000000" w14:paraId="61E09F12" w14:textId="7B755773">
      <w:pPr>
        <w:spacing w:line="240" w:lineRule="atLeast"/>
        <w:rPr>
          <w:szCs w:val="18"/>
        </w:rPr>
      </w:pPr>
      <w:r w:rsidRPr="00877EB1">
        <w:t>Welzijn en Sport</w:t>
      </w:r>
      <w:r w:rsidRPr="00877EB1">
        <w:rPr>
          <w:szCs w:val="18"/>
        </w:rPr>
        <w:t>,</w:t>
      </w:r>
    </w:p>
    <w:p w:rsidRPr="00877EB1" w:rsidR="00C62B6C" w:rsidP="00067D40" w:rsidRDefault="00C62B6C" w14:paraId="014372C0" w14:textId="77777777">
      <w:pPr>
        <w:spacing w:line="240" w:lineRule="atLeast"/>
        <w:rPr>
          <w:szCs w:val="18"/>
        </w:rPr>
      </w:pPr>
      <w:bookmarkStart w:name="bmkHandtekening" w:id="5"/>
    </w:p>
    <w:bookmarkEnd w:id="5"/>
    <w:p w:rsidR="00067D40" w:rsidP="00067D40" w:rsidRDefault="00067D40" w14:paraId="7D095DB2" w14:textId="77777777">
      <w:pPr>
        <w:spacing w:line="240" w:lineRule="atLeast"/>
      </w:pPr>
    </w:p>
    <w:p w:rsidR="00067D40" w:rsidP="00067D40" w:rsidRDefault="00067D40" w14:paraId="66A6B8D3" w14:textId="77777777">
      <w:pPr>
        <w:spacing w:line="240" w:lineRule="atLeast"/>
      </w:pPr>
    </w:p>
    <w:p w:rsidRPr="00877EB1" w:rsidR="00C62B6C" w:rsidP="00067D40" w:rsidRDefault="00000000" w14:paraId="1395D0DF" w14:textId="19B8EE9D">
      <w:pPr>
        <w:spacing w:line="240" w:lineRule="atLeast"/>
        <w:rPr>
          <w:szCs w:val="18"/>
        </w:rPr>
      </w:pPr>
      <w:r>
        <w:cr/>
      </w:r>
      <w:r>
        <w:cr/>
      </w:r>
    </w:p>
    <w:p w:rsidRPr="00877EB1" w:rsidR="00C62B6C" w:rsidP="00067D40" w:rsidRDefault="00000000" w14:paraId="757AB96D" w14:textId="77777777">
      <w:pPr>
        <w:spacing w:line="240" w:lineRule="atLeast"/>
        <w:rPr>
          <w:szCs w:val="18"/>
        </w:rPr>
      </w:pPr>
      <w:r w:rsidRPr="00877EB1">
        <w:t>Sophie Hermans</w:t>
      </w:r>
    </w:p>
    <w:p w:rsidRPr="00CD3303" w:rsidR="00C95CA9" w:rsidP="00067D40" w:rsidRDefault="00C95CA9" w14:paraId="00287BB5" w14:textId="77777777">
      <w:pPr>
        <w:spacing w:line="240" w:lineRule="auto"/>
      </w:pPr>
    </w:p>
    <w:sectPr w:rsidRPr="00CD3303" w:rsidR="00C95CA9" w:rsidSect="008D59C5">
      <w:headerReference w:type="default" r:id="rId11"/>
      <w:headerReference w:type="first" r:id="rId12"/>
      <w:type w:val="continuous"/>
      <w:pgSz w:w="11905" w:h="16837"/>
      <w:pgMar w:top="2948" w:right="2778" w:bottom="1049" w:left="1588" w:header="2750" w:footer="709" w:gutter="0"/>
      <w:pgNumType w:start="1"/>
      <w:cols w:space="708"/>
      <w:titlePg/>
      <w:docGrid w:linePitch="326"/>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ACD613" w14:textId="77777777" w:rsidR="00431428" w:rsidRDefault="00431428">
      <w:pPr>
        <w:spacing w:line="240" w:lineRule="auto"/>
      </w:pPr>
      <w:r>
        <w:separator/>
      </w:r>
    </w:p>
  </w:endnote>
  <w:endnote w:type="continuationSeparator" w:id="0">
    <w:p w14:paraId="06F7EF52" w14:textId="77777777" w:rsidR="00431428" w:rsidRDefault="004314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DejaVu Sans">
    <w:altName w:val="Times New Roman"/>
    <w:charset w:val="00"/>
    <w:family w:val="swiss"/>
    <w:pitch w:val="variable"/>
    <w:sig w:usb0="E7000EFF" w:usb1="5200FDFF" w:usb2="0A042021" w:usb3="00000000" w:csb0="000001BF" w:csb1="00000000"/>
  </w:font>
  <w:font w:name="Lohit Hindi">
    <w:altName w:val="Cambria"/>
    <w:charset w:val="00"/>
    <w:family w:val="auto"/>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9CD05" w14:textId="77777777" w:rsidR="00DC7639" w:rsidRPr="00877EB1" w:rsidRDefault="00000000">
    <w:pPr>
      <w:pStyle w:val="Voettekst"/>
    </w:pPr>
    <w:r w:rsidRPr="00CD3303">
      <w:rPr>
        <w:noProof/>
        <w:lang w:eastAsia="en-US" w:bidi="ar-SA"/>
      </w:rPr>
      <mc:AlternateContent>
        <mc:Choice Requires="wps">
          <w:drawing>
            <wp:anchor distT="0" distB="0" distL="114300" distR="114300" simplePos="0" relativeHeight="251650048" behindDoc="0" locked="1" layoutInCell="1" allowOverlap="1" wp14:anchorId="160FF43E" wp14:editId="7D19B4E1">
              <wp:simplePos x="0" y="0"/>
              <wp:positionH relativeFrom="page">
                <wp:posOffset>5922645</wp:posOffset>
              </wp:positionH>
              <wp:positionV relativeFrom="page">
                <wp:posOffset>10225405</wp:posOffset>
              </wp:positionV>
              <wp:extent cx="1259840" cy="185420"/>
              <wp:effectExtent l="7620" t="5080" r="8890" b="9525"/>
              <wp:wrapNone/>
              <wp:docPr id="1204558227"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9840" cy="185420"/>
                      </a:xfrm>
                      <a:prstGeom prst="rect">
                        <a:avLst/>
                      </a:prstGeom>
                      <a:solidFill>
                        <a:srgbClr val="FFFFFF"/>
                      </a:solidFill>
                      <a:ln w="9525">
                        <a:solidFill>
                          <a:srgbClr val="FFFFFF"/>
                        </a:solidFill>
                        <a:miter lim="800000"/>
                        <a:headEnd/>
                        <a:tailEnd/>
                      </a:ln>
                    </wps:spPr>
                    <wps:txbx>
                      <w:txbxContent>
                        <w:p w14:paraId="1699FA31" w14:textId="77777777" w:rsidR="00DC7639" w:rsidRPr="00877EB1" w:rsidRDefault="00000000" w:rsidP="00DC7639">
                          <w:pPr>
                            <w:pStyle w:val="Huisstijl-Paginanummer"/>
                          </w:pPr>
                          <w:r w:rsidRPr="00877EB1">
                            <w:t xml:space="preserve">Pagina </w:t>
                          </w:r>
                          <w:r w:rsidR="00C62B6C" w:rsidRPr="00CD3303">
                            <w:fldChar w:fldCharType="begin"/>
                          </w:r>
                          <w:r w:rsidR="00C62B6C" w:rsidRPr="00877EB1">
                            <w:instrText xml:space="preserve"> PAGE    \* MERGEFORMAT </w:instrText>
                          </w:r>
                          <w:r w:rsidR="00C62B6C" w:rsidRPr="00CD3303">
                            <w:fldChar w:fldCharType="separate"/>
                          </w:r>
                          <w:r w:rsidR="004509BE" w:rsidRPr="00CD3303">
                            <w:t>1</w:t>
                          </w:r>
                          <w:r w:rsidR="00C62B6C" w:rsidRPr="00CD3303">
                            <w:fldChar w:fldCharType="end"/>
                          </w:r>
                          <w:r w:rsidRPr="00877EB1">
                            <w:t xml:space="preserve"> van </w:t>
                          </w:r>
                          <w:r w:rsidR="004509BE" w:rsidRPr="00CD3303">
                            <w:fldChar w:fldCharType="begin"/>
                          </w:r>
                          <w:r>
                            <w:instrText xml:space="preserve"> NUMPAGES   \* MERGEFORMAT </w:instrText>
                          </w:r>
                          <w:r w:rsidR="004509BE" w:rsidRPr="00CD3303">
                            <w:fldChar w:fldCharType="separate"/>
                          </w:r>
                          <w:r w:rsidR="004509BE" w:rsidRPr="00CD3303">
                            <w:t>1</w:t>
                          </w:r>
                          <w:r w:rsidR="004509BE" w:rsidRPr="00CD3303">
                            <w:fldChar w:fldCharType="end"/>
                          </w:r>
                        </w:p>
                      </w:txbxContent>
                    </wps:txbx>
                    <wps:bodyPr rot="0" vert="horz" wrap="square" lIns="0" tIns="0" rIns="0" bIns="0" anchor="t" anchorCtr="0" upright="1"/>
                  </wps:wsp>
                </a:graphicData>
              </a:graphic>
              <wp14:sizeRelH relativeFrom="margin">
                <wp14:pctWidth>0</wp14:pctWidth>
              </wp14:sizeRelH>
              <wp14:sizeRelV relativeFrom="margin">
                <wp14:pctHeight>0</wp14:pctHeight>
              </wp14:sizeRelV>
            </wp:anchor>
          </w:drawing>
        </mc:Choice>
        <mc:Fallback>
          <w:pict>
            <v:shapetype w14:anchorId="160FF43E" id="_x0000_t202" coordsize="21600,21600" o:spt="202" path="m,l,21600r21600,l21600,xe">
              <v:stroke joinstyle="miter"/>
              <v:path gradientshapeok="t" o:connecttype="rect"/>
            </v:shapetype>
            <v:shape id="Text Box 25" o:spid="_x0000_s1031" type="#_x0000_t202" style="position:absolute;margin-left:466.35pt;margin-top:805.15pt;width:99.2pt;height:14.6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" strokecolor="white">
              <v:textbox inset="0,0,0,0">
                <w:txbxContent>
                  <w:p w14:paraId="1699FA31" w14:textId="77777777" w:rsidR="00DC7639" w:rsidRPr="00877EB1" w:rsidRDefault="00000000" w:rsidP="00DC7639">
                    <w:pPr>
                      <w:pStyle w:val="Huisstijl-Paginanummer"/>
                    </w:pPr>
                    <w:r w:rsidRPr="00877EB1">
                      <w:t xml:space="preserve">Pagina </w:t>
                    </w:r>
                    <w:r w:rsidR="00C62B6C" w:rsidRPr="00CD3303">
                      <w:fldChar w:fldCharType="begin"/>
                    </w:r>
                    <w:r w:rsidR="00C62B6C" w:rsidRPr="00877EB1">
                      <w:instrText xml:space="preserve"> PAGE    \* MERGEFORMAT </w:instrText>
                    </w:r>
                    <w:r w:rsidR="00C62B6C" w:rsidRPr="00CD3303">
                      <w:fldChar w:fldCharType="separate"/>
                    </w:r>
                    <w:r w:rsidR="004509BE" w:rsidRPr="00CD3303">
                      <w:t>1</w:t>
                    </w:r>
                    <w:r w:rsidR="00C62B6C" w:rsidRPr="00CD3303">
                      <w:fldChar w:fldCharType="end"/>
                    </w:r>
                    <w:r w:rsidRPr="00877EB1">
                      <w:t xml:space="preserve"> van </w:t>
                    </w:r>
                    <w:r w:rsidR="004509BE" w:rsidRPr="00CD3303">
                      <w:fldChar w:fldCharType="begin"/>
                    </w:r>
                    <w:r>
                      <w:instrText xml:space="preserve"> NUMPAGES   \* MERGEFORMAT </w:instrText>
                    </w:r>
                    <w:r w:rsidR="004509BE" w:rsidRPr="00CD3303">
                      <w:fldChar w:fldCharType="separate"/>
                    </w:r>
                    <w:r w:rsidR="004509BE" w:rsidRPr="00CD3303">
                      <w:t>1</w:t>
                    </w:r>
                    <w:r w:rsidR="004509BE" w:rsidRPr="00CD3303">
                      <w:fldChar w:fldCharType="end"/>
                    </w:r>
                  </w:p>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471B92" w14:textId="77777777" w:rsidR="00431428" w:rsidRDefault="00431428">
      <w:pPr>
        <w:spacing w:line="240" w:lineRule="auto"/>
      </w:pPr>
      <w:r>
        <w:separator/>
      </w:r>
    </w:p>
  </w:footnote>
  <w:footnote w:type="continuationSeparator" w:id="0">
    <w:p w14:paraId="5BFF56E0" w14:textId="77777777" w:rsidR="00431428" w:rsidRDefault="0043142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16E63" w14:textId="07F08E86" w:rsidR="00CD5856" w:rsidRPr="00877EB1" w:rsidRDefault="00067D40">
    <w:pPr>
      <w:pStyle w:val="Koptekst"/>
    </w:pPr>
    <w:r w:rsidRPr="00B75020">
      <w:rPr>
        <w:noProof/>
        <w:lang w:eastAsia="nl-NL" w:bidi="ar-SA"/>
      </w:rPr>
      <mc:AlternateContent>
        <mc:Choice Requires="wps">
          <w:drawing>
            <wp:anchor distT="0" distB="0" distL="114300" distR="114300" simplePos="0" relativeHeight="251657216" behindDoc="0" locked="0" layoutInCell="1" allowOverlap="1" wp14:anchorId="4E1FCACA" wp14:editId="32986A38">
              <wp:simplePos x="0" y="0"/>
              <wp:positionH relativeFrom="margin">
                <wp:align>right</wp:align>
              </wp:positionH>
              <wp:positionV relativeFrom="page">
                <wp:posOffset>3768587</wp:posOffset>
              </wp:positionV>
              <wp:extent cx="4759353" cy="619125"/>
              <wp:effectExtent l="0" t="0" r="22225" b="10160"/>
              <wp:wrapNone/>
              <wp:docPr id="125581582"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9353" cy="619125"/>
                      </a:xfrm>
                      <a:prstGeom prst="rect">
                        <a:avLst/>
                      </a:prstGeom>
                      <a:solidFill>
                        <a:srgbClr val="FFFFFF"/>
                      </a:solidFill>
                      <a:ln w="9525">
                        <a:solidFill>
                          <a:srgbClr val="FFFFFF"/>
                        </a:solidFill>
                        <a:miter lim="800000"/>
                        <a:headEnd/>
                        <a:tailEnd/>
                      </a:ln>
                    </wps:spPr>
                    <wps:txbx>
                      <w:txbxContent>
                        <w:p w14:paraId="0F090AC7" w14:textId="0D39733B" w:rsidR="00CD5856" w:rsidRPr="00877EB1" w:rsidRDefault="00000000">
                          <w:pPr>
                            <w:pStyle w:val="Huisstijl-Datumenbetreft"/>
                            <w:tabs>
                              <w:tab w:val="clear" w:pos="737"/>
                              <w:tab w:val="left" w:pos="-5954"/>
                              <w:tab w:val="left" w:pos="-5670"/>
                              <w:tab w:val="left" w:pos="1134"/>
                            </w:tabs>
                          </w:pPr>
                          <w:r w:rsidRPr="00877EB1">
                            <w:t>Datum</w:t>
                          </w:r>
                          <w:r w:rsidR="007551F2">
                            <w:tab/>
                            <w:t>11 mei 2026</w:t>
                          </w:r>
                          <w:r w:rsidR="00E1490C" w:rsidRPr="00877EB1">
                            <w:tab/>
                          </w:r>
                        </w:p>
                        <w:p w14:paraId="68EF1E67" w14:textId="3BFFFAA6" w:rsidR="00CD5856" w:rsidRPr="00877EB1" w:rsidRDefault="00000000" w:rsidP="007551F2">
                          <w:pPr>
                            <w:pStyle w:val="Huisstijl-Datumenbetreft"/>
                            <w:tabs>
                              <w:tab w:val="clear" w:pos="737"/>
                              <w:tab w:val="left" w:pos="-5954"/>
                              <w:tab w:val="left" w:pos="-5670"/>
                              <w:tab w:val="left" w:pos="1134"/>
                            </w:tabs>
                            <w:ind w:left="1134" w:hanging="1134"/>
                          </w:pPr>
                          <w:r w:rsidRPr="00877EB1">
                            <w:t>Betreft</w:t>
                          </w:r>
                          <w:r w:rsidR="00E1490C" w:rsidRPr="00877EB1">
                            <w:tab/>
                          </w:r>
                          <w:r w:rsidR="0099373A" w:rsidRPr="00877EB1">
                            <w:t>Aanbieding</w:t>
                          </w:r>
                          <w:r w:rsidR="00CD3303">
                            <w:t xml:space="preserve"> </w:t>
                          </w:r>
                          <w:r w:rsidR="00A81F14">
                            <w:t>a</w:t>
                          </w:r>
                          <w:r w:rsidRPr="00877EB1">
                            <w:t xml:space="preserve">ccountantsrapport </w:t>
                          </w:r>
                          <w:r w:rsidR="00877EB1">
                            <w:t xml:space="preserve">ADR </w:t>
                          </w:r>
                          <w:r w:rsidRPr="00877EB1">
                            <w:t>bij derd</w:t>
                          </w:r>
                          <w:r w:rsidR="003A4D9F" w:rsidRPr="00877EB1">
                            <w:t xml:space="preserve">e </w:t>
                          </w:r>
                          <w:r w:rsidRPr="00877EB1">
                            <w:t xml:space="preserve">voortgangsrapportage PALLAS-nieuwbouwprogramma </w:t>
                          </w:r>
                        </w:p>
                        <w:p w14:paraId="386E4968" w14:textId="77777777" w:rsidR="00CD5856" w:rsidRPr="00877EB1" w:rsidRDefault="00CD5856">
                          <w:pPr>
                            <w:pStyle w:val="Huisstijl-Datumenbetreft"/>
                            <w:tabs>
                              <w:tab w:val="left" w:pos="-5954"/>
                              <w:tab w:val="left" w:pos="-5670"/>
                            </w:tabs>
                          </w:pPr>
                        </w:p>
                      </w:txbxContent>
                    </wps:txbx>
                    <wps:bodyPr rot="0" vert="horz" wrap="square" lIns="0" tIns="0" rIns="0" bIns="0" anchor="t"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4E1FCACA" id="_x0000_t202" coordsize="21600,21600" o:spt="202" path="m,l,21600r21600,l21600,xe">
              <v:stroke joinstyle="miter"/>
              <v:path gradientshapeok="t" o:connecttype="rect"/>
            </v:shapetype>
            <v:shape id="Text Box 29" o:spid="_x0000_s1026" type="#_x0000_t202" style="position:absolute;margin-left:323.55pt;margin-top:296.75pt;width:374.75pt;height:48.75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" strokecolor="white">
              <v:textbox style="mso-fit-shape-to-text:t" inset="0,0,0,0">
                <w:txbxContent>
                  <w:p w14:paraId="0F090AC7" w14:textId="0D39733B" w:rsidR="00CD5856" w:rsidRPr="00877EB1" w:rsidRDefault="00000000">
                    <w:pPr>
                      <w:pStyle w:val="Huisstijl-Datumenbetreft"/>
                      <w:tabs>
                        <w:tab w:val="clear" w:pos="737"/>
                        <w:tab w:val="left" w:pos="-5954"/>
                        <w:tab w:val="left" w:pos="-5670"/>
                        <w:tab w:val="left" w:pos="1134"/>
                      </w:tabs>
                    </w:pPr>
                    <w:r w:rsidRPr="00877EB1">
                      <w:t>Datum</w:t>
                    </w:r>
                    <w:r w:rsidR="007551F2">
                      <w:tab/>
                      <w:t>11 mei 2026</w:t>
                    </w:r>
                    <w:r w:rsidR="00E1490C" w:rsidRPr="00877EB1">
                      <w:tab/>
                    </w:r>
                  </w:p>
                  <w:p w14:paraId="68EF1E67" w14:textId="3BFFFAA6" w:rsidR="00CD5856" w:rsidRPr="00877EB1" w:rsidRDefault="00000000" w:rsidP="007551F2">
                    <w:pPr>
                      <w:pStyle w:val="Huisstijl-Datumenbetreft"/>
                      <w:tabs>
                        <w:tab w:val="clear" w:pos="737"/>
                        <w:tab w:val="left" w:pos="-5954"/>
                        <w:tab w:val="left" w:pos="-5670"/>
                        <w:tab w:val="left" w:pos="1134"/>
                      </w:tabs>
                      <w:ind w:left="1134" w:hanging="1134"/>
                    </w:pPr>
                    <w:r w:rsidRPr="00877EB1">
                      <w:t>Betreft</w:t>
                    </w:r>
                    <w:r w:rsidR="00E1490C" w:rsidRPr="00877EB1">
                      <w:tab/>
                    </w:r>
                    <w:r w:rsidR="0099373A" w:rsidRPr="00877EB1">
                      <w:t>Aanbieding</w:t>
                    </w:r>
                    <w:r w:rsidR="00CD3303">
                      <w:t xml:space="preserve"> </w:t>
                    </w:r>
                    <w:r w:rsidR="00A81F14">
                      <w:t>a</w:t>
                    </w:r>
                    <w:r w:rsidRPr="00877EB1">
                      <w:t xml:space="preserve">ccountantsrapport </w:t>
                    </w:r>
                    <w:r w:rsidR="00877EB1">
                      <w:t xml:space="preserve">ADR </w:t>
                    </w:r>
                    <w:r w:rsidRPr="00877EB1">
                      <w:t>bij derd</w:t>
                    </w:r>
                    <w:r w:rsidR="003A4D9F" w:rsidRPr="00877EB1">
                      <w:t xml:space="preserve">e </w:t>
                    </w:r>
                    <w:r w:rsidRPr="00877EB1">
                      <w:t xml:space="preserve">voortgangsrapportage PALLAS-nieuwbouwprogramma </w:t>
                    </w:r>
                  </w:p>
                  <w:p w14:paraId="386E4968" w14:textId="77777777" w:rsidR="00CD5856" w:rsidRPr="00877EB1" w:rsidRDefault="00CD5856">
                    <w:pPr>
                      <w:pStyle w:val="Huisstijl-Datumenbetreft"/>
                      <w:tabs>
                        <w:tab w:val="left" w:pos="-5954"/>
                        <w:tab w:val="left" w:pos="-5670"/>
                      </w:tabs>
                    </w:pPr>
                  </w:p>
                </w:txbxContent>
              </v:textbox>
              <w10:wrap anchorx="margin" anchory="page"/>
            </v:shape>
          </w:pict>
        </mc:Fallback>
      </mc:AlternateContent>
    </w:r>
    <w:r w:rsidRPr="00B75020">
      <w:rPr>
        <w:noProof/>
        <w:lang w:eastAsia="nl-NL" w:bidi="ar-SA"/>
      </w:rPr>
      <w:drawing>
        <wp:anchor distT="0" distB="0" distL="114300" distR="114300" simplePos="0" relativeHeight="251653120" behindDoc="1" locked="0" layoutInCell="1" allowOverlap="1" wp14:anchorId="21FEF6F9" wp14:editId="4D5583F3">
          <wp:simplePos x="0" y="0"/>
          <wp:positionH relativeFrom="page">
            <wp:posOffset>4010660</wp:posOffset>
          </wp:positionH>
          <wp:positionV relativeFrom="page">
            <wp:posOffset>0</wp:posOffset>
          </wp:positionV>
          <wp:extent cx="2337684" cy="1582310"/>
          <wp:effectExtent l="19050" t="0" r="5466" b="0"/>
          <wp:wrapNone/>
          <wp:docPr id="6" name="Afbeelding 0" descr="Placeholder_Depart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laceholder_Department.png"/>
                  <pic:cNvPicPr/>
                </pic:nvPicPr>
                <pic:blipFill>
                  <a:blip r:embed="rId1"/>
                  <a:stretch>
                    <a:fillRect/>
                  </a:stretch>
                </pic:blipFill>
                <pic:spPr>
                  <a:xfrm>
                    <a:off x="0" y="0"/>
                    <a:ext cx="2336400" cy="1580400"/>
                  </a:xfrm>
                  <a:prstGeom prst="rect">
                    <a:avLst/>
                  </a:prstGeom>
                  <a:ln w="0">
                    <a:noFill/>
                  </a:ln>
                </pic:spPr>
              </pic:pic>
            </a:graphicData>
          </a:graphic>
        </wp:anchor>
      </w:drawing>
    </w:r>
    <w:r w:rsidRPr="00B75020">
      <w:rPr>
        <w:noProof/>
        <w:lang w:eastAsia="nl-NL" w:bidi="ar-SA"/>
      </w:rPr>
      <w:drawing>
        <wp:anchor distT="0" distB="0" distL="114300" distR="114300" simplePos="0" relativeHeight="251652096" behindDoc="0" locked="0" layoutInCell="1" allowOverlap="1" wp14:anchorId="64B3E4C8" wp14:editId="645CAEE3">
          <wp:simplePos x="0" y="0"/>
          <wp:positionH relativeFrom="page">
            <wp:posOffset>3542665</wp:posOffset>
          </wp:positionH>
          <wp:positionV relativeFrom="page">
            <wp:posOffset>0</wp:posOffset>
          </wp:positionV>
          <wp:extent cx="461175" cy="1582310"/>
          <wp:effectExtent l="19050" t="0" r="0" b="0"/>
          <wp:wrapNone/>
          <wp:docPr id="5" name="Afbeelding 1" descr="Placehold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laceholder_Logo.png"/>
                  <pic:cNvPicPr/>
                </pic:nvPicPr>
                <pic:blipFill>
                  <a:blip r:embed="rId2"/>
                  <a:stretch>
                    <a:fillRect/>
                  </a:stretch>
                </pic:blipFill>
                <pic:spPr>
                  <a:xfrm>
                    <a:off x="0" y="0"/>
                    <a:ext cx="464400" cy="1580400"/>
                  </a:xfrm>
                  <a:prstGeom prst="rect">
                    <a:avLst/>
                  </a:prstGeom>
                  <a:ln w="3175">
                    <a:noFill/>
                  </a:ln>
                </pic:spPr>
              </pic:pic>
            </a:graphicData>
          </a:graphic>
        </wp:anchor>
      </w:drawing>
    </w:r>
    <w:r w:rsidRPr="00B75020">
      <w:rPr>
        <w:noProof/>
        <w:lang w:eastAsia="nl-NL" w:bidi="ar-SA"/>
      </w:rPr>
      <mc:AlternateContent>
        <mc:Choice Requires="wps">
          <w:drawing>
            <wp:anchor distT="0" distB="0" distL="114300" distR="114300" simplePos="0" relativeHeight="251658240" behindDoc="0" locked="0" layoutInCell="1" allowOverlap="1" wp14:anchorId="52AE1953" wp14:editId="4BBCD5DD">
              <wp:simplePos x="0" y="0"/>
              <wp:positionH relativeFrom="page">
                <wp:posOffset>5922645</wp:posOffset>
              </wp:positionH>
              <wp:positionV relativeFrom="page">
                <wp:posOffset>1965960</wp:posOffset>
              </wp:positionV>
              <wp:extent cx="1259840" cy="8009890"/>
              <wp:effectExtent l="7620" t="13335" r="8890" b="6350"/>
              <wp:wrapNone/>
              <wp:docPr id="779647064"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9840" cy="8009890"/>
                      </a:xfrm>
                      <a:prstGeom prst="rect">
                        <a:avLst/>
                      </a:prstGeom>
                      <a:solidFill>
                        <a:srgbClr val="FFFFFF"/>
                      </a:solidFill>
                      <a:ln w="9525">
                        <a:solidFill>
                          <a:srgbClr val="FFFFFF"/>
                        </a:solidFill>
                        <a:miter lim="800000"/>
                        <a:headEnd/>
                        <a:tailEnd/>
                      </a:ln>
                    </wps:spPr>
                    <wps:txbx>
                      <w:txbxContent>
                        <w:p w14:paraId="430ACC1C" w14:textId="77777777" w:rsidR="003A4D9F" w:rsidRPr="00877EB1" w:rsidRDefault="00000000">
                          <w:pPr>
                            <w:pStyle w:val="Huisstijl-AfzendgegevensW1"/>
                            <w:rPr>
                              <w:b w:val="0"/>
                              <w:bCs/>
                            </w:rPr>
                          </w:pPr>
                          <w:r w:rsidRPr="00877EB1">
                            <w:t>Directoraat-Generaal Curatieve Zorg</w:t>
                          </w:r>
                          <w:r w:rsidRPr="00877EB1">
                            <w:br/>
                          </w:r>
                          <w:r w:rsidRPr="00877EB1">
                            <w:rPr>
                              <w:b w:val="0"/>
                              <w:bCs/>
                            </w:rPr>
                            <w:t xml:space="preserve">Directie Deelnemingen &amp; Aandeelhoudersadvisering </w:t>
                          </w:r>
                        </w:p>
                        <w:p w14:paraId="1045288A" w14:textId="77777777" w:rsidR="00CD5856" w:rsidRPr="00877EB1" w:rsidRDefault="00000000">
                          <w:pPr>
                            <w:pStyle w:val="Huisstijl-AfzendgegevensW1"/>
                          </w:pPr>
                          <w:r w:rsidRPr="00877EB1">
                            <w:t>Bezoekadres</w:t>
                          </w:r>
                        </w:p>
                        <w:p w14:paraId="4830EBDB" w14:textId="77777777" w:rsidR="00CD5856" w:rsidRPr="00877EB1" w:rsidRDefault="00000000">
                          <w:pPr>
                            <w:pStyle w:val="Huisstijl-Afzendgegevens"/>
                          </w:pPr>
                          <w:r w:rsidRPr="00877EB1">
                            <w:t>Parnassusplein 5</w:t>
                          </w:r>
                        </w:p>
                        <w:p w14:paraId="17D51377" w14:textId="77777777" w:rsidR="00CD5856" w:rsidRPr="00877EB1" w:rsidRDefault="00000000">
                          <w:pPr>
                            <w:pStyle w:val="Huisstijl-Afzendgegevens"/>
                          </w:pPr>
                          <w:r w:rsidRPr="00877EB1">
                            <w:t>2511</w:t>
                          </w:r>
                          <w:r w:rsidR="008D59C5" w:rsidRPr="00877EB1">
                            <w:t xml:space="preserve"> </w:t>
                          </w:r>
                          <w:r w:rsidRPr="00877EB1">
                            <w:t>VX</w:t>
                          </w:r>
                          <w:r w:rsidR="00A81F14">
                            <w:t xml:space="preserve">  </w:t>
                          </w:r>
                          <w:r w:rsidR="008D59C5" w:rsidRPr="00877EB1">
                            <w:t>Den Haag</w:t>
                          </w:r>
                        </w:p>
                        <w:p w14:paraId="64588D14" w14:textId="77777777" w:rsidR="00CD5856" w:rsidRPr="00877EB1" w:rsidRDefault="00000000">
                          <w:pPr>
                            <w:pStyle w:val="Huisstijl-Afzendgegevens"/>
                          </w:pPr>
                          <w:r w:rsidRPr="00877EB1">
                            <w:t>www.rijksoverheid.nl</w:t>
                          </w:r>
                        </w:p>
                        <w:p w14:paraId="342911BB" w14:textId="77777777" w:rsidR="00CD5856" w:rsidRPr="00877EB1" w:rsidRDefault="00000000">
                          <w:pPr>
                            <w:pStyle w:val="Huisstijl-ReferentiegegevenskopW2"/>
                          </w:pPr>
                          <w:r w:rsidRPr="00877EB1">
                            <w:t>Kenmerk</w:t>
                          </w:r>
                        </w:p>
                        <w:p w14:paraId="269A0821" w14:textId="77777777" w:rsidR="00CD5856" w:rsidRPr="00877EB1" w:rsidRDefault="00000000">
                          <w:pPr>
                            <w:pStyle w:val="Huisstijl-Referentiegegevens"/>
                          </w:pPr>
                          <w:bookmarkStart w:id="0" w:name="_Hlk117784077"/>
                          <w:r w:rsidRPr="00877EB1">
                            <w:t>4377691-1097808-D&amp;A</w:t>
                          </w:r>
                        </w:p>
                        <w:bookmarkEnd w:id="0"/>
                        <w:p w14:paraId="7E36A19E" w14:textId="77777777" w:rsidR="00BC6245" w:rsidRPr="00877EB1" w:rsidRDefault="00000000" w:rsidP="00BC6245">
                          <w:pPr>
                            <w:pStyle w:val="Huisstijl-ReferentiegegevenskopW1"/>
                          </w:pPr>
                          <w:r w:rsidRPr="00877EB1">
                            <w:t>Bijlage(n)</w:t>
                          </w:r>
                        </w:p>
                        <w:p w14:paraId="10E31D1E" w14:textId="77777777" w:rsidR="00BC6245" w:rsidRPr="00877EB1" w:rsidRDefault="00000000" w:rsidP="00BC6245">
                          <w:pPr>
                            <w:pStyle w:val="Huisstijl-Referentiegegevens"/>
                          </w:pPr>
                          <w:r w:rsidRPr="00877EB1">
                            <w:t xml:space="preserve">1: Aanbiedingsbrief ADR </w:t>
                          </w:r>
                        </w:p>
                        <w:p w14:paraId="73E0BEF8" w14:textId="77777777" w:rsidR="00BC6245" w:rsidRPr="00877EB1" w:rsidRDefault="00000000" w:rsidP="00BC6245">
                          <w:pPr>
                            <w:pStyle w:val="Huisstijl-Referentiegegevens"/>
                          </w:pPr>
                          <w:r w:rsidRPr="00877EB1">
                            <w:t>2: Accountantsrapport ADR</w:t>
                          </w:r>
                        </w:p>
                        <w:p w14:paraId="100B1D58" w14:textId="77777777" w:rsidR="00CD5856" w:rsidRPr="00877EB1" w:rsidRDefault="00CD5856">
                          <w:pPr>
                            <w:pStyle w:val="Huisstijl-ReferentiegegevenskopW1"/>
                          </w:pPr>
                        </w:p>
                        <w:p w14:paraId="15716627" w14:textId="77777777" w:rsidR="00CD5856" w:rsidRPr="00877EB1" w:rsidRDefault="00CD5856">
                          <w:pPr>
                            <w:pStyle w:val="Huisstijl-Referentiegegevens"/>
                          </w:pPr>
                        </w:p>
                        <w:p w14:paraId="3A68ADF3" w14:textId="77777777" w:rsidR="00CD5856" w:rsidRPr="00877EB1" w:rsidRDefault="00000000">
                          <w:pPr>
                            <w:pStyle w:val="Huisstijl-Algemenevoorwaarden"/>
                          </w:pPr>
                          <w:r w:rsidRPr="00877EB1">
                            <w:t>Correspondentie uitsluitend richten aan het retouradres met vermelding van de datum en het kenmerk van deze brief.</w:t>
                          </w:r>
                        </w:p>
                        <w:p w14:paraId="5CE61D91" w14:textId="77777777" w:rsidR="00CD5856" w:rsidRPr="00877EB1" w:rsidRDefault="00CD5856"/>
                      </w:txbxContent>
                    </wps:txbx>
                    <wps:bodyPr rot="0" vert="horz" wrap="square" lIns="0" tIns="0" rIns="0" bIns="0" anchor="t" anchorCtr="0" upright="1"/>
                  </wps:wsp>
                </a:graphicData>
              </a:graphic>
              <wp14:sizeRelH relativeFrom="margin">
                <wp14:pctWidth>0</wp14:pctWidth>
              </wp14:sizeRelH>
              <wp14:sizeRelV relativeFrom="margin">
                <wp14:pctHeight>0</wp14:pctHeight>
              </wp14:sizeRelV>
            </wp:anchor>
          </w:drawing>
        </mc:Choice>
        <mc:Fallback>
          <w:pict>
            <v:shape w14:anchorId="52AE1953" id="Text Box 30" o:spid="_x0000_s1027" type="#_x0000_t202" style="position:absolute;margin-left:466.35pt;margin-top:154.8pt;width:99.2pt;height:630.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" strokecolor="white">
              <v:textbox inset="0,0,0,0">
                <w:txbxContent>
                  <w:p w14:paraId="430ACC1C" w14:textId="77777777" w:rsidR="003A4D9F" w:rsidRPr="00877EB1" w:rsidRDefault="00000000">
                    <w:pPr>
                      <w:pStyle w:val="Huisstijl-AfzendgegevensW1"/>
                      <w:rPr>
                        <w:b w:val="0"/>
                        <w:bCs/>
                      </w:rPr>
                    </w:pPr>
                    <w:r w:rsidRPr="00877EB1">
                      <w:t>Directoraat-Generaal Curatieve Zorg</w:t>
                    </w:r>
                    <w:r w:rsidRPr="00877EB1">
                      <w:br/>
                    </w:r>
                    <w:r w:rsidRPr="00877EB1">
                      <w:rPr>
                        <w:b w:val="0"/>
                        <w:bCs/>
                      </w:rPr>
                      <w:t xml:space="preserve">Directie Deelnemingen &amp; Aandeelhoudersadvisering </w:t>
                    </w:r>
                  </w:p>
                  <w:p w14:paraId="1045288A" w14:textId="77777777" w:rsidR="00CD5856" w:rsidRPr="00877EB1" w:rsidRDefault="00000000">
                    <w:pPr>
                      <w:pStyle w:val="Huisstijl-AfzendgegevensW1"/>
                    </w:pPr>
                    <w:r w:rsidRPr="00877EB1">
                      <w:t>Bezoekadres</w:t>
                    </w:r>
                  </w:p>
                  <w:p w14:paraId="4830EBDB" w14:textId="77777777" w:rsidR="00CD5856" w:rsidRPr="00877EB1" w:rsidRDefault="00000000">
                    <w:pPr>
                      <w:pStyle w:val="Huisstijl-Afzendgegevens"/>
                    </w:pPr>
                    <w:r w:rsidRPr="00877EB1">
                      <w:t>Parnassusplein 5</w:t>
                    </w:r>
                  </w:p>
                  <w:p w14:paraId="17D51377" w14:textId="77777777" w:rsidR="00CD5856" w:rsidRPr="00877EB1" w:rsidRDefault="00000000">
                    <w:pPr>
                      <w:pStyle w:val="Huisstijl-Afzendgegevens"/>
                    </w:pPr>
                    <w:r w:rsidRPr="00877EB1">
                      <w:t>2511</w:t>
                    </w:r>
                    <w:r w:rsidR="008D59C5" w:rsidRPr="00877EB1">
                      <w:t xml:space="preserve"> </w:t>
                    </w:r>
                    <w:r w:rsidRPr="00877EB1">
                      <w:t>VX</w:t>
                    </w:r>
                    <w:r w:rsidR="00A81F14">
                      <w:t xml:space="preserve">  </w:t>
                    </w:r>
                    <w:r w:rsidR="008D59C5" w:rsidRPr="00877EB1">
                      <w:t>Den Haag</w:t>
                    </w:r>
                  </w:p>
                  <w:p w14:paraId="64588D14" w14:textId="77777777" w:rsidR="00CD5856" w:rsidRPr="00877EB1" w:rsidRDefault="00000000">
                    <w:pPr>
                      <w:pStyle w:val="Huisstijl-Afzendgegevens"/>
                    </w:pPr>
                    <w:r w:rsidRPr="00877EB1">
                      <w:t>www.rijksoverheid.nl</w:t>
                    </w:r>
                  </w:p>
                  <w:p w14:paraId="342911BB" w14:textId="77777777" w:rsidR="00CD5856" w:rsidRPr="00877EB1" w:rsidRDefault="00000000">
                    <w:pPr>
                      <w:pStyle w:val="Huisstijl-ReferentiegegevenskopW2"/>
                    </w:pPr>
                    <w:r w:rsidRPr="00877EB1">
                      <w:t>Kenmerk</w:t>
                    </w:r>
                  </w:p>
                  <w:p w14:paraId="269A0821" w14:textId="77777777" w:rsidR="00CD5856" w:rsidRPr="00877EB1" w:rsidRDefault="00000000">
                    <w:pPr>
                      <w:pStyle w:val="Huisstijl-Referentiegegevens"/>
                    </w:pPr>
                    <w:bookmarkStart w:id="1" w:name="_Hlk117784077"/>
                    <w:r w:rsidRPr="00877EB1">
                      <w:t>4377691-1097808-D&amp;A</w:t>
                    </w:r>
                  </w:p>
                  <w:bookmarkEnd w:id="1"/>
                  <w:p w14:paraId="7E36A19E" w14:textId="77777777" w:rsidR="00BC6245" w:rsidRPr="00877EB1" w:rsidRDefault="00000000" w:rsidP="00BC6245">
                    <w:pPr>
                      <w:pStyle w:val="Huisstijl-ReferentiegegevenskopW1"/>
                    </w:pPr>
                    <w:r w:rsidRPr="00877EB1">
                      <w:t>Bijlage(n)</w:t>
                    </w:r>
                  </w:p>
                  <w:p w14:paraId="10E31D1E" w14:textId="77777777" w:rsidR="00BC6245" w:rsidRPr="00877EB1" w:rsidRDefault="00000000" w:rsidP="00BC6245">
                    <w:pPr>
                      <w:pStyle w:val="Huisstijl-Referentiegegevens"/>
                    </w:pPr>
                    <w:r w:rsidRPr="00877EB1">
                      <w:t xml:space="preserve">1: Aanbiedingsbrief ADR </w:t>
                    </w:r>
                  </w:p>
                  <w:p w14:paraId="73E0BEF8" w14:textId="77777777" w:rsidR="00BC6245" w:rsidRPr="00877EB1" w:rsidRDefault="00000000" w:rsidP="00BC6245">
                    <w:pPr>
                      <w:pStyle w:val="Huisstijl-Referentiegegevens"/>
                    </w:pPr>
                    <w:r w:rsidRPr="00877EB1">
                      <w:t>2: Accountantsrapport ADR</w:t>
                    </w:r>
                  </w:p>
                  <w:p w14:paraId="100B1D58" w14:textId="77777777" w:rsidR="00CD5856" w:rsidRPr="00877EB1" w:rsidRDefault="00CD5856">
                    <w:pPr>
                      <w:pStyle w:val="Huisstijl-ReferentiegegevenskopW1"/>
                    </w:pPr>
                  </w:p>
                  <w:p w14:paraId="15716627" w14:textId="77777777" w:rsidR="00CD5856" w:rsidRPr="00877EB1" w:rsidRDefault="00CD5856">
                    <w:pPr>
                      <w:pStyle w:val="Huisstijl-Referentiegegevens"/>
                    </w:pPr>
                  </w:p>
                  <w:p w14:paraId="3A68ADF3" w14:textId="77777777" w:rsidR="00CD5856" w:rsidRPr="00877EB1" w:rsidRDefault="00000000">
                    <w:pPr>
                      <w:pStyle w:val="Huisstijl-Algemenevoorwaarden"/>
                    </w:pPr>
                    <w:r w:rsidRPr="00877EB1">
                      <w:t>Correspondentie uitsluitend richten aan het retouradres met vermelding van de datum en het kenmerk van deze brief.</w:t>
                    </w:r>
                  </w:p>
                  <w:p w14:paraId="5CE61D91" w14:textId="77777777" w:rsidR="00CD5856" w:rsidRPr="00877EB1" w:rsidRDefault="00CD5856"/>
                </w:txbxContent>
              </v:textbox>
              <w10:wrap anchorx="page" anchory="page"/>
            </v:shape>
          </w:pict>
        </mc:Fallback>
      </mc:AlternateContent>
    </w:r>
    <w:r w:rsidRPr="00B75020">
      <w:rPr>
        <w:noProof/>
        <w:lang w:eastAsia="nl-NL" w:bidi="ar-SA"/>
      </w:rPr>
      <mc:AlternateContent>
        <mc:Choice Requires="wps">
          <w:drawing>
            <wp:anchor distT="0" distB="0" distL="114300" distR="114300" simplePos="0" relativeHeight="251656192" behindDoc="0" locked="0" layoutInCell="1" allowOverlap="1" wp14:anchorId="6776A219" wp14:editId="4D358BF2">
              <wp:simplePos x="0" y="0"/>
              <wp:positionH relativeFrom="page">
                <wp:posOffset>1008380</wp:posOffset>
              </wp:positionH>
              <wp:positionV relativeFrom="page">
                <wp:posOffset>3384550</wp:posOffset>
              </wp:positionV>
              <wp:extent cx="4104005" cy="179705"/>
              <wp:effectExtent l="8255" t="12700" r="12065" b="7620"/>
              <wp:wrapNone/>
              <wp:docPr id="3684928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4005" cy="179705"/>
                      </a:xfrm>
                      <a:prstGeom prst="rect">
                        <a:avLst/>
                      </a:prstGeom>
                      <a:solidFill>
                        <a:srgbClr val="FFFFFF"/>
                      </a:solidFill>
                      <a:ln w="9525">
                        <a:solidFill>
                          <a:srgbClr val="FFFFFF"/>
                        </a:solidFill>
                        <a:miter lim="800000"/>
                        <a:headEnd/>
                        <a:tailEnd/>
                      </a:ln>
                    </wps:spPr>
                    <wps:txbx>
                      <w:txbxContent>
                        <w:p w14:paraId="5F77BD89" w14:textId="77777777" w:rsidR="00CD5856" w:rsidRPr="00877EB1" w:rsidRDefault="00CD5856">
                          <w:pPr>
                            <w:pStyle w:val="Huisstijl-Toezendgegevens"/>
                          </w:pPr>
                        </w:p>
                      </w:txbxContent>
                    </wps:txbx>
                    <wps:bodyPr rot="0" vert="horz" wrap="square" lIns="0" tIns="0" rIns="0" bIns="0" anchor="t" anchorCtr="0" upright="1"/>
                  </wps:wsp>
                </a:graphicData>
              </a:graphic>
              <wp14:sizeRelH relativeFrom="margin">
                <wp14:pctWidth>0</wp14:pctWidth>
              </wp14:sizeRelH>
              <wp14:sizeRelV relativeFrom="margin">
                <wp14:pctHeight>0</wp14:pctHeight>
              </wp14:sizeRelV>
            </wp:anchor>
          </w:drawing>
        </mc:Choice>
        <mc:Fallback>
          <w:pict>
            <v:shape w14:anchorId="6776A219" id="Text Box 28" o:spid="_x0000_s1028" type="#_x0000_t202" style="position:absolute;margin-left:79.4pt;margin-top:266.5pt;width:323.15pt;height:14.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" strokecolor="white">
              <v:textbox inset="0,0,0,0">
                <w:txbxContent>
                  <w:p w14:paraId="5F77BD89" w14:textId="77777777" w:rsidR="00CD5856" w:rsidRPr="00877EB1" w:rsidRDefault="00CD5856">
                    <w:pPr>
                      <w:pStyle w:val="Huisstijl-Toezendgegevens"/>
                    </w:pPr>
                  </w:p>
                </w:txbxContent>
              </v:textbox>
              <w10:wrap anchorx="page" anchory="page"/>
            </v:shape>
          </w:pict>
        </mc:Fallback>
      </mc:AlternateContent>
    </w:r>
    <w:r w:rsidRPr="00B75020">
      <w:rPr>
        <w:noProof/>
        <w:lang w:eastAsia="nl-NL" w:bidi="ar-SA"/>
      </w:rPr>
      <mc:AlternateContent>
        <mc:Choice Requires="wps">
          <w:drawing>
            <wp:anchor distT="0" distB="0" distL="114300" distR="114300" simplePos="0" relativeHeight="251655168" behindDoc="0" locked="0" layoutInCell="1" allowOverlap="1" wp14:anchorId="1A46AE37" wp14:editId="24962BA7">
              <wp:simplePos x="0" y="0"/>
              <wp:positionH relativeFrom="page">
                <wp:posOffset>1008380</wp:posOffset>
              </wp:positionH>
              <wp:positionV relativeFrom="page">
                <wp:posOffset>1944370</wp:posOffset>
              </wp:positionV>
              <wp:extent cx="3347720" cy="1080135"/>
              <wp:effectExtent l="8255" t="10795" r="6350" b="13970"/>
              <wp:wrapNone/>
              <wp:docPr id="64525820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7720" cy="1080135"/>
                      </a:xfrm>
                      <a:prstGeom prst="rect">
                        <a:avLst/>
                      </a:prstGeom>
                      <a:solidFill>
                        <a:srgbClr val="FFFFFF"/>
                      </a:solidFill>
                      <a:ln w="9525">
                        <a:solidFill>
                          <a:srgbClr val="FFFFFF"/>
                        </a:solidFill>
                        <a:miter lim="800000"/>
                        <a:headEnd/>
                        <a:tailEnd/>
                      </a:ln>
                    </wps:spPr>
                    <wps:txbx>
                      <w:txbxContent>
                        <w:p w14:paraId="49D7CD1A" w14:textId="77777777" w:rsidR="00CD5856" w:rsidRPr="00877EB1" w:rsidRDefault="00000000">
                          <w:pPr>
                            <w:pStyle w:val="Huisstijl-Toezendgegevens"/>
                          </w:pPr>
                          <w:r w:rsidRPr="00877EB1">
                            <w:t>De Voorzitter van de Tweede Kamer</w:t>
                          </w:r>
                          <w:r w:rsidRPr="00877EB1">
                            <w:br/>
                            <w:t>der Staten-Generaal</w:t>
                          </w:r>
                          <w:r w:rsidRPr="00877EB1">
                            <w:br/>
                            <w:t>Postbus 20018</w:t>
                          </w:r>
                          <w:r w:rsidRPr="00877EB1">
                            <w:br/>
                            <w:t>2500 EA</w:t>
                          </w:r>
                          <w:r w:rsidR="00A81F14">
                            <w:t xml:space="preserve">  </w:t>
                          </w:r>
                          <w:r w:rsidRPr="00877EB1">
                            <w:t>DEN HAAG</w:t>
                          </w:r>
                        </w:p>
                      </w:txbxContent>
                    </wps:txbx>
                    <wps:bodyPr rot="0" vert="horz" wrap="square" lIns="0" tIns="0" rIns="0" bIns="0" anchor="t" anchorCtr="0" upright="1"/>
                  </wps:wsp>
                </a:graphicData>
              </a:graphic>
              <wp14:sizeRelH relativeFrom="margin">
                <wp14:pctWidth>0</wp14:pctWidth>
              </wp14:sizeRelH>
              <wp14:sizeRelV relativeFrom="margin">
                <wp14:pctHeight>0</wp14:pctHeight>
              </wp14:sizeRelV>
            </wp:anchor>
          </w:drawing>
        </mc:Choice>
        <mc:Fallback>
          <w:pict>
            <v:shape w14:anchorId="1A46AE37" id="Text Box 27" o:spid="_x0000_s1029" type="#_x0000_t202" style="position:absolute;margin-left:79.4pt;margin-top:153.1pt;width:263.6pt;height:85.0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" strokecolor="white">
              <v:textbox inset="0,0,0,0">
                <w:txbxContent>
                  <w:p w14:paraId="49D7CD1A" w14:textId="77777777" w:rsidR="00CD5856" w:rsidRPr="00877EB1" w:rsidRDefault="00000000">
                    <w:pPr>
                      <w:pStyle w:val="Huisstijl-Toezendgegevens"/>
                    </w:pPr>
                    <w:r w:rsidRPr="00877EB1">
                      <w:t>De Voorzitter van de Tweede Kamer</w:t>
                    </w:r>
                    <w:r w:rsidRPr="00877EB1">
                      <w:br/>
                      <w:t>der Staten-Generaal</w:t>
                    </w:r>
                    <w:r w:rsidRPr="00877EB1">
                      <w:br/>
                      <w:t>Postbus 20018</w:t>
                    </w:r>
                    <w:r w:rsidRPr="00877EB1">
                      <w:br/>
                      <w:t>2500 EA</w:t>
                    </w:r>
                    <w:r w:rsidR="00A81F14">
                      <w:t xml:space="preserve">  </w:t>
                    </w:r>
                    <w:r w:rsidRPr="00877EB1">
                      <w:t>DEN HAAG</w:t>
                    </w:r>
                  </w:p>
                </w:txbxContent>
              </v:textbox>
              <w10:wrap anchorx="page" anchory="page"/>
            </v:shape>
          </w:pict>
        </mc:Fallback>
      </mc:AlternateContent>
    </w:r>
    <w:r w:rsidRPr="00B75020">
      <w:rPr>
        <w:noProof/>
        <w:lang w:eastAsia="nl-NL" w:bidi="ar-SA"/>
      </w:rPr>
      <mc:AlternateContent>
        <mc:Choice Requires="wps">
          <w:drawing>
            <wp:anchor distT="0" distB="0" distL="114300" distR="114300" simplePos="0" relativeHeight="251654144" behindDoc="0" locked="1" layoutInCell="1" allowOverlap="1" wp14:anchorId="30157DEF" wp14:editId="438D129D">
              <wp:simplePos x="0" y="0"/>
              <wp:positionH relativeFrom="page">
                <wp:posOffset>1008380</wp:posOffset>
              </wp:positionH>
              <wp:positionV relativeFrom="page">
                <wp:posOffset>1713865</wp:posOffset>
              </wp:positionV>
              <wp:extent cx="3590925" cy="144145"/>
              <wp:effectExtent l="8255" t="8890" r="10795" b="8890"/>
              <wp:wrapNone/>
              <wp:docPr id="4303299" name="Text Box 2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3590925" cy="144145"/>
                      </a:xfrm>
                      <a:prstGeom prst="rect">
                        <a:avLst/>
                      </a:prstGeom>
                      <a:solidFill>
                        <a:srgbClr val="FFFFFF"/>
                      </a:solidFill>
                      <a:ln w="9525">
                        <a:solidFill>
                          <a:srgbClr val="FFFFFF"/>
                        </a:solidFill>
                        <a:miter lim="800000"/>
                        <a:headEnd/>
                        <a:tailEnd/>
                      </a:ln>
                    </wps:spPr>
                    <wps:txbx>
                      <w:txbxContent>
                        <w:p w14:paraId="2C27DC01" w14:textId="77777777" w:rsidR="00CD5856" w:rsidRPr="00877EB1" w:rsidRDefault="00000000">
                          <w:pPr>
                            <w:pStyle w:val="Huisstijl-Retouradres"/>
                          </w:pPr>
                          <w:r w:rsidRPr="00877EB1">
                            <w:t>&gt; Retouradres</w:t>
                          </w:r>
                          <w:r w:rsidR="00E1490C" w:rsidRPr="00877EB1">
                            <w:t xml:space="preserve"> Postbus 20350 2500 E</w:t>
                          </w:r>
                          <w:r w:rsidR="005D327A" w:rsidRPr="00877EB1">
                            <w:t>J</w:t>
                          </w:r>
                          <w:r w:rsidR="00A81F14">
                            <w:t xml:space="preserve">  </w:t>
                          </w:r>
                          <w:r w:rsidR="00E1490C" w:rsidRPr="00877EB1">
                            <w:t>Den Haag</w:t>
                          </w:r>
                        </w:p>
                      </w:txbxContent>
                    </wps:txbx>
                    <wps:bodyPr rot="0" vert="horz" wrap="square" lIns="0" tIns="0" rIns="0" bIns="0" anchor="t" anchorCtr="0" upright="1"/>
                  </wps:wsp>
                </a:graphicData>
              </a:graphic>
              <wp14:sizeRelH relativeFrom="margin">
                <wp14:pctWidth>0</wp14:pctWidth>
              </wp14:sizeRelH>
              <wp14:sizeRelV relativeFrom="margin">
                <wp14:pctHeight>0</wp14:pctHeight>
              </wp14:sizeRelV>
            </wp:anchor>
          </w:drawing>
        </mc:Choice>
        <mc:Fallback>
          <w:pict>
            <v:shape w14:anchorId="30157DEF" id="Text Box 26" o:spid="_x0000_s1030" type="#_x0000_t202" style="position:absolute;margin-left:79.4pt;margin-top:134.95pt;width:282.75pt;height:11.3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" strokecolor="white">
              <o:lock v:ext="edit" aspectratio="t"/>
              <v:textbox inset="0,0,0,0">
                <w:txbxContent>
                  <w:p w14:paraId="2C27DC01" w14:textId="77777777" w:rsidR="00CD5856" w:rsidRPr="00877EB1" w:rsidRDefault="00000000">
                    <w:pPr>
                      <w:pStyle w:val="Huisstijl-Retouradres"/>
                    </w:pPr>
                    <w:r w:rsidRPr="00877EB1">
                      <w:t>&gt; Retouradres</w:t>
                    </w:r>
                    <w:r w:rsidR="00E1490C" w:rsidRPr="00877EB1">
                      <w:t xml:space="preserve"> Postbus 20350 2500 E</w:t>
                    </w:r>
                    <w:r w:rsidR="005D327A" w:rsidRPr="00877EB1">
                      <w:t>J</w:t>
                    </w:r>
                    <w:r w:rsidR="00A81F14">
                      <w:t xml:space="preserve">  </w:t>
                    </w:r>
                    <w:r w:rsidR="00E1490C" w:rsidRPr="00877EB1">
                      <w:t>Den Haag</w:t>
                    </w:r>
                  </w:p>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F8693" w14:textId="77777777" w:rsidR="00CD5856" w:rsidRPr="00877EB1" w:rsidRDefault="00000000">
    <w:pPr>
      <w:pStyle w:val="Koptekst"/>
    </w:pPr>
    <w:r w:rsidRPr="00B75020">
      <w:rPr>
        <w:noProof/>
        <w:lang w:eastAsia="nl-NL" w:bidi="ar-SA"/>
      </w:rPr>
      <mc:AlternateContent>
        <mc:Choice Requires="wps">
          <w:drawing>
            <wp:anchor distT="0" distB="0" distL="114300" distR="114300" simplePos="0" relativeHeight="251659264" behindDoc="0" locked="0" layoutInCell="1" allowOverlap="1" wp14:anchorId="5E3D0B15" wp14:editId="7E6CB801">
              <wp:simplePos x="0" y="0"/>
              <wp:positionH relativeFrom="page">
                <wp:posOffset>5945836</wp:posOffset>
              </wp:positionH>
              <wp:positionV relativeFrom="page">
                <wp:posOffset>1936750</wp:posOffset>
              </wp:positionV>
              <wp:extent cx="1259840" cy="8009890"/>
              <wp:effectExtent l="0" t="0" r="16510" b="10160"/>
              <wp:wrapNone/>
              <wp:docPr id="171980406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9840" cy="8009890"/>
                      </a:xfrm>
                      <a:prstGeom prst="rect">
                        <a:avLst/>
                      </a:prstGeom>
                      <a:solidFill>
                        <a:srgbClr val="FFFFFF"/>
                      </a:solidFill>
                      <a:ln w="9525">
                        <a:solidFill>
                          <a:srgbClr val="FFFFFF"/>
                        </a:solidFill>
                        <a:miter lim="800000"/>
                        <a:headEnd/>
                        <a:tailEnd/>
                      </a:ln>
                    </wps:spPr>
                    <wps:txbx>
                      <w:txbxContent>
                        <w:p w14:paraId="5D0003E5" w14:textId="77777777" w:rsidR="00CD5856" w:rsidRPr="00877EB1" w:rsidRDefault="00000000">
                          <w:pPr>
                            <w:pStyle w:val="Huisstijl-ReferentiegegevenskopW2"/>
                          </w:pPr>
                          <w:r w:rsidRPr="00877EB1">
                            <w:t>Kenmerk</w:t>
                          </w:r>
                        </w:p>
                        <w:p w14:paraId="64A25536" w14:textId="77777777" w:rsidR="00C95CA9" w:rsidRPr="00877EB1" w:rsidRDefault="00000000" w:rsidP="00C95CA9">
                          <w:pPr>
                            <w:pStyle w:val="Huisstijl-Referentiegegevens"/>
                          </w:pPr>
                          <w:r w:rsidRPr="00877EB1">
                            <w:t>4377691-1097808-D&amp;A</w:t>
                          </w:r>
                        </w:p>
                        <w:p w14:paraId="7FC3DE75" w14:textId="77777777" w:rsidR="00CD3303" w:rsidRPr="00877EB1" w:rsidRDefault="00CD3303">
                          <w:pPr>
                            <w:pStyle w:val="Huisstijl-Referentiegegevens"/>
                          </w:pPr>
                        </w:p>
                      </w:txbxContent>
                    </wps:txbx>
                    <wps:bodyPr rot="0" vert="horz" wrap="square" lIns="0" tIns="0" rIns="0" bIns="0" anchor="t" anchorCtr="0" upright="1"/>
                  </wps:wsp>
                </a:graphicData>
              </a:graphic>
              <wp14:sizeRelH relativeFrom="margin">
                <wp14:pctWidth>0</wp14:pctWidth>
              </wp14:sizeRelH>
              <wp14:sizeRelV relativeFrom="margin">
                <wp14:pctHeight>0</wp14:pctHeight>
              </wp14:sizeRelV>
            </wp:anchor>
          </w:drawing>
        </mc:Choice>
        <mc:Fallback>
          <w:pict>
            <v:shapetype w14:anchorId="5E3D0B15" id="_x0000_t202" coordsize="21600,21600" o:spt="202" path="m,l,21600r21600,l21600,xe">
              <v:stroke joinstyle="miter"/>
              <v:path gradientshapeok="t" o:connecttype="rect"/>
            </v:shapetype>
            <v:shape id="Text Box 5" o:spid="_x0000_s1032" type="#_x0000_t202" style="position:absolute;margin-left:468.2pt;margin-top:152.5pt;width:99.2pt;height:630.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" strokecolor="white">
              <v:textbox inset="0,0,0,0">
                <w:txbxContent>
                  <w:p w14:paraId="5D0003E5" w14:textId="77777777" w:rsidR="00CD5856" w:rsidRPr="00877EB1" w:rsidRDefault="00000000">
                    <w:pPr>
                      <w:pStyle w:val="Huisstijl-ReferentiegegevenskopW2"/>
                    </w:pPr>
                    <w:r w:rsidRPr="00877EB1">
                      <w:t>Kenmerk</w:t>
                    </w:r>
                  </w:p>
                  <w:p w14:paraId="64A25536" w14:textId="77777777" w:rsidR="00C95CA9" w:rsidRPr="00877EB1" w:rsidRDefault="00000000" w:rsidP="00C95CA9">
                    <w:pPr>
                      <w:pStyle w:val="Huisstijl-Referentiegegevens"/>
                    </w:pPr>
                    <w:r w:rsidRPr="00877EB1">
                      <w:t>4377691-1097808-D&amp;A</w:t>
                    </w:r>
                  </w:p>
                  <w:p w14:paraId="7FC3DE75" w14:textId="77777777" w:rsidR="00CD3303" w:rsidRPr="00877EB1" w:rsidRDefault="00CD3303">
                    <w:pPr>
                      <w:pStyle w:val="Huisstijl-Referentiegegevens"/>
                    </w:pPr>
                  </w:p>
                </w:txbxContent>
              </v:textbox>
              <w10:wrap anchorx="page" anchory="page"/>
            </v:shape>
          </w:pict>
        </mc:Fallback>
      </mc:AlternateContent>
    </w:r>
    <w:r w:rsidRPr="00B75020">
      <w:rPr>
        <w:noProof/>
        <w:lang w:eastAsia="nl-NL" w:bidi="ar-SA"/>
      </w:rPr>
      <mc:AlternateContent>
        <mc:Choice Requires="wps">
          <w:drawing>
            <wp:anchor distT="0" distB="0" distL="114300" distR="114300" simplePos="0" relativeHeight="251660288" behindDoc="0" locked="1" layoutInCell="1" allowOverlap="1" wp14:anchorId="13621871" wp14:editId="35506578">
              <wp:simplePos x="0" y="0"/>
              <wp:positionH relativeFrom="page">
                <wp:posOffset>5922645</wp:posOffset>
              </wp:positionH>
              <wp:positionV relativeFrom="page">
                <wp:posOffset>10225405</wp:posOffset>
              </wp:positionV>
              <wp:extent cx="1259840" cy="213995"/>
              <wp:effectExtent l="7620" t="5080" r="8890" b="9525"/>
              <wp:wrapNone/>
              <wp:docPr id="826746866"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9840" cy="213995"/>
                      </a:xfrm>
                      <a:prstGeom prst="rect">
                        <a:avLst/>
                      </a:prstGeom>
                      <a:solidFill>
                        <a:srgbClr val="FFFFFF"/>
                      </a:solidFill>
                      <a:ln w="9525">
                        <a:solidFill>
                          <a:srgbClr val="FFFFFF"/>
                        </a:solidFill>
                        <a:miter lim="800000"/>
                        <a:headEnd/>
                        <a:tailEnd/>
                      </a:ln>
                    </wps:spPr>
                    <wps:txbx>
                      <w:txbxContent>
                        <w:p w14:paraId="094CFC75" w14:textId="7E36A780" w:rsidR="00CD5856" w:rsidRPr="00877EB1" w:rsidRDefault="00000000">
                          <w:pPr>
                            <w:pStyle w:val="Huisstijl-Paginanummer"/>
                          </w:pPr>
                          <w:r w:rsidRPr="00877EB1">
                            <w:t>Pagina</w:t>
                          </w:r>
                          <w:r w:rsidR="00E1490C" w:rsidRPr="00877EB1">
                            <w:t xml:space="preserve"> </w:t>
                          </w:r>
                          <w:r w:rsidR="00C62B6C" w:rsidRPr="00CD3303">
                            <w:fldChar w:fldCharType="begin"/>
                          </w:r>
                          <w:r w:rsidR="00C62B6C" w:rsidRPr="00877EB1">
                            <w:instrText xml:space="preserve"> PAGE    \* MERGEFORMAT </w:instrText>
                          </w:r>
                          <w:r w:rsidR="00C62B6C" w:rsidRPr="00CD3303">
                            <w:fldChar w:fldCharType="separate"/>
                          </w:r>
                          <w:r w:rsidR="009F419D" w:rsidRPr="00CD3303">
                            <w:t>2</w:t>
                          </w:r>
                          <w:r w:rsidR="00C62B6C" w:rsidRPr="00CD3303">
                            <w:fldChar w:fldCharType="end"/>
                          </w:r>
                          <w:r w:rsidR="00E1490C" w:rsidRPr="00877EB1">
                            <w:t xml:space="preserve"> </w:t>
                          </w:r>
                          <w:r w:rsidRPr="00877EB1">
                            <w:t>van</w:t>
                          </w:r>
                          <w:r w:rsidR="00E1490C" w:rsidRPr="00877EB1">
                            <w:t xml:space="preserve"> </w:t>
                          </w:r>
                          <w:r w:rsidR="00F22589">
                            <w:fldChar w:fldCharType="begin"/>
                          </w:r>
                          <w:r>
                            <w:instrText xml:space="preserve"> SECTIONPAGES  \* Arabic  \* MERGEFORMAT </w:instrText>
                          </w:r>
                          <w:r w:rsidR="00F22589">
                            <w:fldChar w:fldCharType="separate"/>
                          </w:r>
                          <w:r w:rsidR="007928DD">
                            <w:rPr>
                              <w:noProof/>
                            </w:rPr>
                            <w:t>2</w:t>
                          </w:r>
                          <w:r w:rsidR="00F22589">
                            <w:rPr>
                              <w:noProof/>
                            </w:rPr>
                            <w:fldChar w:fldCharType="end"/>
                          </w:r>
                        </w:p>
                        <w:p w14:paraId="697DB791" w14:textId="77777777" w:rsidR="00CD5856" w:rsidRPr="00877EB1" w:rsidRDefault="00CD5856"/>
                        <w:p w14:paraId="16F8362E" w14:textId="77777777" w:rsidR="00CD5856" w:rsidRPr="00877EB1" w:rsidRDefault="00CD5856">
                          <w:pPr>
                            <w:pStyle w:val="Huisstijl-Paginanummer"/>
                          </w:pPr>
                        </w:p>
                        <w:p w14:paraId="4B4349E4" w14:textId="77777777" w:rsidR="00CD5856" w:rsidRPr="00877EB1" w:rsidRDefault="00CD5856">
                          <w:pPr>
                            <w:pStyle w:val="Huisstijl-Paginanummer"/>
                          </w:pPr>
                        </w:p>
                      </w:txbxContent>
                    </wps:txbx>
                    <wps:bodyPr rot="0" vert="horz" wrap="square" lIns="0" tIns="0" rIns="0" bIns="0" anchor="t" anchorCtr="0" upright="1"/>
                  </wps:wsp>
                </a:graphicData>
              </a:graphic>
              <wp14:sizeRelH relativeFrom="margin">
                <wp14:pctWidth>0</wp14:pctWidth>
              </wp14:sizeRelH>
              <wp14:sizeRelV relativeFrom="margin">
                <wp14:pctHeight>0</wp14:pctHeight>
              </wp14:sizeRelV>
            </wp:anchor>
          </w:drawing>
        </mc:Choice>
        <mc:Fallback>
          <w:pict>
            <v:shape w14:anchorId="13621871" id="Text Box 18" o:spid="_x0000_s1033" type="#_x0000_t202" style="position:absolute;margin-left:466.35pt;margin-top:805.15pt;width:99.2pt;height:16.8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" strokecolor="white">
              <v:textbox inset="0,0,0,0">
                <w:txbxContent>
                  <w:p w14:paraId="094CFC75" w14:textId="7E36A780" w:rsidR="00CD5856" w:rsidRPr="00877EB1" w:rsidRDefault="00000000">
                    <w:pPr>
                      <w:pStyle w:val="Huisstijl-Paginanummer"/>
                    </w:pPr>
                    <w:r w:rsidRPr="00877EB1">
                      <w:t>Pagina</w:t>
                    </w:r>
                    <w:r w:rsidR="00E1490C" w:rsidRPr="00877EB1">
                      <w:t xml:space="preserve"> </w:t>
                    </w:r>
                    <w:r w:rsidR="00C62B6C" w:rsidRPr="00CD3303">
                      <w:fldChar w:fldCharType="begin"/>
                    </w:r>
                    <w:r w:rsidR="00C62B6C" w:rsidRPr="00877EB1">
                      <w:instrText xml:space="preserve"> PAGE    \* MERGEFORMAT </w:instrText>
                    </w:r>
                    <w:r w:rsidR="00C62B6C" w:rsidRPr="00CD3303">
                      <w:fldChar w:fldCharType="separate"/>
                    </w:r>
                    <w:r w:rsidR="009F419D" w:rsidRPr="00CD3303">
                      <w:t>2</w:t>
                    </w:r>
                    <w:r w:rsidR="00C62B6C" w:rsidRPr="00CD3303">
                      <w:fldChar w:fldCharType="end"/>
                    </w:r>
                    <w:r w:rsidR="00E1490C" w:rsidRPr="00877EB1">
                      <w:t xml:space="preserve"> </w:t>
                    </w:r>
                    <w:r w:rsidRPr="00877EB1">
                      <w:t>van</w:t>
                    </w:r>
                    <w:r w:rsidR="00E1490C" w:rsidRPr="00877EB1">
                      <w:t xml:space="preserve"> </w:t>
                    </w:r>
                    <w:r w:rsidR="00F22589">
                      <w:fldChar w:fldCharType="begin"/>
                    </w:r>
                    <w:r>
                      <w:instrText xml:space="preserve"> SECTIONPAGES  \* Arabic  \* MERGEFORMAT </w:instrText>
                    </w:r>
                    <w:r w:rsidR="00F22589">
                      <w:fldChar w:fldCharType="separate"/>
                    </w:r>
                    <w:r w:rsidR="007928DD">
                      <w:rPr>
                        <w:noProof/>
                      </w:rPr>
                      <w:t>2</w:t>
                    </w:r>
                    <w:r w:rsidR="00F22589">
                      <w:rPr>
                        <w:noProof/>
                      </w:rPr>
                      <w:fldChar w:fldCharType="end"/>
                    </w:r>
                  </w:p>
                  <w:p w14:paraId="697DB791" w14:textId="77777777" w:rsidR="00CD5856" w:rsidRPr="00877EB1" w:rsidRDefault="00CD5856"/>
                  <w:p w14:paraId="16F8362E" w14:textId="77777777" w:rsidR="00CD5856" w:rsidRPr="00877EB1" w:rsidRDefault="00CD5856">
                    <w:pPr>
                      <w:pStyle w:val="Huisstijl-Paginanummer"/>
                    </w:pPr>
                  </w:p>
                  <w:p w14:paraId="4B4349E4" w14:textId="77777777" w:rsidR="00CD5856" w:rsidRPr="00877EB1" w:rsidRDefault="00CD5856">
                    <w:pPr>
                      <w:pStyle w:val="Huisstijl-Paginanummer"/>
                    </w:pPr>
                  </w:p>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37A0A" w14:textId="77777777" w:rsidR="00CD5856" w:rsidRPr="00877EB1" w:rsidRDefault="00000000">
    <w:pPr>
      <w:pStyle w:val="Koptekst"/>
    </w:pPr>
    <w:r w:rsidRPr="00B75020">
      <w:rPr>
        <w:noProof/>
        <w:lang w:eastAsia="nl-NL" w:bidi="ar-SA"/>
      </w:rPr>
      <mc:AlternateContent>
        <mc:Choice Requires="wps">
          <w:drawing>
            <wp:anchor distT="0" distB="0" distL="114300" distR="114300" simplePos="0" relativeHeight="251664384" behindDoc="0" locked="0" layoutInCell="1" allowOverlap="1" wp14:anchorId="68516BD5" wp14:editId="16A2AFE9">
              <wp:simplePos x="0" y="0"/>
              <wp:positionH relativeFrom="page">
                <wp:posOffset>1009650</wp:posOffset>
              </wp:positionH>
              <wp:positionV relativeFrom="page">
                <wp:posOffset>3768725</wp:posOffset>
              </wp:positionV>
              <wp:extent cx="4103370" cy="457200"/>
              <wp:effectExtent l="9525" t="6350" r="11430" b="12700"/>
              <wp:wrapTopAndBottom/>
              <wp:docPr id="143866942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3370" cy="457200"/>
                      </a:xfrm>
                      <a:prstGeom prst="rect">
                        <a:avLst/>
                      </a:prstGeom>
                      <a:solidFill>
                        <a:srgbClr val="FFFFFF"/>
                      </a:solidFill>
                      <a:ln w="9525">
                        <a:solidFill>
                          <a:srgbClr val="FFFFFF"/>
                        </a:solidFill>
                        <a:miter lim="800000"/>
                        <a:headEnd/>
                        <a:tailEnd/>
                      </a:ln>
                    </wps:spPr>
                    <wps:txbx>
                      <w:txbxContent>
                        <w:p w14:paraId="34C251CF" w14:textId="77777777" w:rsidR="00CD5856" w:rsidRPr="00877EB1" w:rsidRDefault="00000000">
                          <w:pPr>
                            <w:pStyle w:val="Huisstijl-Datumenbetreft"/>
                            <w:tabs>
                              <w:tab w:val="left" w:pos="-5954"/>
                              <w:tab w:val="left" w:pos="-5670"/>
                            </w:tabs>
                          </w:pPr>
                          <w:r w:rsidRPr="00877EB1">
                            <w:t>Datum</w:t>
                          </w:r>
                          <w:r w:rsidRPr="00877EB1">
                            <w:tab/>
                          </w:r>
                          <w:sdt>
                            <w:sdtPr>
                              <w:alias w:val="Date"/>
                              <w:tag w:val="Date"/>
                              <w:id w:val="23837501"/>
                              <w:dataBinding w:prefixMappings="xmlns:dg='http://docgen.org/date' " w:xpath="/dg:DocgenData[1]/dg:Date[1]" w:storeItemID="{638E1AF9-0BBE-4B94-A3F4-F6B5671D83EA}"/>
                              <w:date w:fullDate="2014-06-26T00:00:00Z">
                                <w:dateFormat w:val="d MMMM YYYY"/>
                                <w:lid w:val="nl-NL"/>
                                <w:storeMappedDataAs w:val="dateTime"/>
                                <w:calendar w:val="gregorian"/>
                              </w:date>
                            </w:sdtPr>
                            <w:sdtContent>
                              <w:r w:rsidR="00067D40">
                                <w:t>26 juni 2014</w:t>
                              </w:r>
                            </w:sdtContent>
                          </w:sdt>
                        </w:p>
                        <w:p w14:paraId="1DC92FDE" w14:textId="77777777" w:rsidR="00CD5856" w:rsidRPr="00877EB1" w:rsidRDefault="00000000">
                          <w:pPr>
                            <w:pStyle w:val="Huisstijl-Datumenbetreft"/>
                            <w:tabs>
                              <w:tab w:val="left" w:pos="-5954"/>
                              <w:tab w:val="left" w:pos="-5670"/>
                            </w:tabs>
                          </w:pPr>
                          <w:r w:rsidRPr="00877EB1">
                            <w:t>Betreft</w:t>
                          </w:r>
                          <w:r w:rsidRPr="00877EB1">
                            <w:tab/>
                          </w:r>
                          <w:r w:rsidR="008D59C5" w:rsidRPr="00877EB1">
                            <w:t>BETREFT</w:t>
                          </w:r>
                        </w:p>
                        <w:p w14:paraId="4A3E1DEE" w14:textId="77777777" w:rsidR="00CD5856" w:rsidRPr="00877EB1" w:rsidRDefault="00CD5856">
                          <w:pPr>
                            <w:pStyle w:val="Huisstijl-Datumenbetreft"/>
                            <w:tabs>
                              <w:tab w:val="left" w:pos="-5954"/>
                              <w:tab w:val="left" w:pos="-5670"/>
                            </w:tabs>
                          </w:pPr>
                        </w:p>
                      </w:txbxContent>
                    </wps:txbx>
                    <wps:bodyPr rot="0" vert="horz" wrap="square" lIns="0" tIns="0" rIns="0" bIns="0" anchor="t"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68516BD5" id="_x0000_t202" coordsize="21600,21600" o:spt="202" path="m,l,21600r21600,l21600,xe">
              <v:stroke joinstyle="miter"/>
              <v:path gradientshapeok="t" o:connecttype="rect"/>
            </v:shapetype>
            <v:shape id="Text Box 16" o:spid="_x0000_s1034" type="#_x0000_t202" style="position:absolute;margin-left:79.5pt;margin-top:296.75pt;width:323.1pt;height:36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" strokecolor="white">
              <v:textbox style="mso-fit-shape-to-text:t" inset="0,0,0,0">
                <w:txbxContent>
                  <w:p w14:paraId="34C251CF" w14:textId="77777777" w:rsidR="00CD5856" w:rsidRPr="00877EB1" w:rsidRDefault="00000000">
                    <w:pPr>
                      <w:pStyle w:val="Huisstijl-Datumenbetreft"/>
                      <w:tabs>
                        <w:tab w:val="left" w:pos="-5954"/>
                        <w:tab w:val="left" w:pos="-5670"/>
                      </w:tabs>
                    </w:pPr>
                    <w:r w:rsidRPr="00877EB1">
                      <w:t>Datum</w:t>
                    </w:r>
                    <w:r w:rsidRPr="00877EB1">
                      <w:tab/>
                    </w:r>
                    <w:sdt>
                      <w:sdtPr>
                        <w:alias w:val="Date"/>
                        <w:tag w:val="Date"/>
                        <w:id w:val="23837501"/>
                        <w:dataBinding w:prefixMappings="xmlns:dg='http://docgen.org/date' " w:xpath="/dg:DocgenData[1]/dg:Date[1]" w:storeItemID="{638E1AF9-0BBE-4B94-A3F4-F6B5671D83EA}"/>
                        <w:date w:fullDate="2014-06-26T00:00:00Z">
                          <w:dateFormat w:val="d MMMM YYYY"/>
                          <w:lid w:val="nl-NL"/>
                          <w:storeMappedDataAs w:val="dateTime"/>
                          <w:calendar w:val="gregorian"/>
                        </w:date>
                      </w:sdtPr>
                      <w:sdtContent>
                        <w:r w:rsidR="00067D40">
                          <w:t>26 juni 2014</w:t>
                        </w:r>
                      </w:sdtContent>
                    </w:sdt>
                  </w:p>
                  <w:p w14:paraId="1DC92FDE" w14:textId="77777777" w:rsidR="00CD5856" w:rsidRPr="00877EB1" w:rsidRDefault="00000000">
                    <w:pPr>
                      <w:pStyle w:val="Huisstijl-Datumenbetreft"/>
                      <w:tabs>
                        <w:tab w:val="left" w:pos="-5954"/>
                        <w:tab w:val="left" w:pos="-5670"/>
                      </w:tabs>
                    </w:pPr>
                    <w:r w:rsidRPr="00877EB1">
                      <w:t>Betreft</w:t>
                    </w:r>
                    <w:r w:rsidRPr="00877EB1">
                      <w:tab/>
                    </w:r>
                    <w:r w:rsidR="008D59C5" w:rsidRPr="00877EB1">
                      <w:t>BETREFT</w:t>
                    </w:r>
                  </w:p>
                  <w:p w14:paraId="4A3E1DEE" w14:textId="77777777" w:rsidR="00CD5856" w:rsidRPr="00877EB1" w:rsidRDefault="00CD5856">
                    <w:pPr>
                      <w:pStyle w:val="Huisstijl-Datumenbetreft"/>
                      <w:tabs>
                        <w:tab w:val="left" w:pos="-5954"/>
                        <w:tab w:val="left" w:pos="-5670"/>
                      </w:tabs>
                    </w:pPr>
                  </w:p>
                </w:txbxContent>
              </v:textbox>
              <w10:wrap type="topAndBottom" anchorx="page" anchory="page"/>
            </v:shape>
          </w:pict>
        </mc:Fallback>
      </mc:AlternateContent>
    </w:r>
    <w:r w:rsidR="00E1490C" w:rsidRPr="00B75020">
      <w:rPr>
        <w:noProof/>
        <w:lang w:eastAsia="nl-NL" w:bidi="ar-SA"/>
      </w:rPr>
      <w:drawing>
        <wp:anchor distT="0" distB="0" distL="114300" distR="114300" simplePos="0" relativeHeight="251651072" behindDoc="0" locked="0" layoutInCell="1" allowOverlap="1" wp14:anchorId="7A4335D6" wp14:editId="7F755BC8">
          <wp:simplePos x="0" y="0"/>
          <wp:positionH relativeFrom="page">
            <wp:posOffset>3542665</wp:posOffset>
          </wp:positionH>
          <wp:positionV relativeFrom="page">
            <wp:posOffset>0</wp:posOffset>
          </wp:positionV>
          <wp:extent cx="464400" cy="1580400"/>
          <wp:effectExtent l="0" t="0" r="0" b="0"/>
          <wp:wrapNone/>
          <wp:docPr id="3" name="Afbeelding 1" descr="Placehold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laceholder_Logo.png"/>
                  <pic:cNvPicPr/>
                </pic:nvPicPr>
                <pic:blipFill>
                  <a:blip r:embed="rId1"/>
                  <a:stretch>
                    <a:fillRect/>
                  </a:stretch>
                </pic:blipFill>
                <pic:spPr>
                  <a:xfrm>
                    <a:off x="0" y="0"/>
                    <a:ext cx="464400" cy="1580400"/>
                  </a:xfrm>
                  <a:prstGeom prst="rect">
                    <a:avLst/>
                  </a:prstGeom>
                  <a:ln w="3175">
                    <a:noFill/>
                  </a:ln>
                </pic:spPr>
              </pic:pic>
            </a:graphicData>
          </a:graphic>
        </wp:anchor>
      </w:drawing>
    </w:r>
    <w:r w:rsidR="00E1490C" w:rsidRPr="00B75020">
      <w:rPr>
        <w:noProof/>
        <w:lang w:eastAsia="nl-NL" w:bidi="ar-SA"/>
      </w:rPr>
      <w:drawing>
        <wp:anchor distT="0" distB="0" distL="114300" distR="114300" simplePos="0" relativeHeight="251649024" behindDoc="1" locked="0" layoutInCell="1" allowOverlap="1" wp14:anchorId="544F1066" wp14:editId="783505EC">
          <wp:simplePos x="0" y="0"/>
          <wp:positionH relativeFrom="page">
            <wp:posOffset>4010660</wp:posOffset>
          </wp:positionH>
          <wp:positionV relativeFrom="page">
            <wp:posOffset>0</wp:posOffset>
          </wp:positionV>
          <wp:extent cx="2336400" cy="1580400"/>
          <wp:effectExtent l="0" t="0" r="0" b="0"/>
          <wp:wrapNone/>
          <wp:docPr id="4" name="Afbeelding 0" descr="Placeholder_Depart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laceholder_Department.png"/>
                  <pic:cNvPicPr/>
                </pic:nvPicPr>
                <pic:blipFill>
                  <a:blip r:embed="rId2"/>
                  <a:stretch>
                    <a:fillRect/>
                  </a:stretch>
                </pic:blipFill>
                <pic:spPr>
                  <a:xfrm>
                    <a:off x="0" y="0"/>
                    <a:ext cx="2336400" cy="1580400"/>
                  </a:xfrm>
                  <a:prstGeom prst="rect">
                    <a:avLst/>
                  </a:prstGeom>
                  <a:ln w="0">
                    <a:noFill/>
                  </a:ln>
                </pic:spPr>
              </pic:pic>
            </a:graphicData>
          </a:graphic>
        </wp:anchor>
      </w:drawing>
    </w:r>
    <w:r w:rsidRPr="00B75020">
      <w:rPr>
        <w:noProof/>
        <w:lang w:eastAsia="nl-NL" w:bidi="ar-SA"/>
      </w:rPr>
      <mc:AlternateContent>
        <mc:Choice Requires="wps">
          <w:drawing>
            <wp:anchor distT="0" distB="0" distL="114300" distR="114300" simplePos="0" relativeHeight="251665408" behindDoc="0" locked="0" layoutInCell="1" allowOverlap="1" wp14:anchorId="25312C04" wp14:editId="6A7263E7">
              <wp:simplePos x="0" y="0"/>
              <wp:positionH relativeFrom="page">
                <wp:posOffset>5922645</wp:posOffset>
              </wp:positionH>
              <wp:positionV relativeFrom="page">
                <wp:posOffset>1964690</wp:posOffset>
              </wp:positionV>
              <wp:extent cx="1259840" cy="8009890"/>
              <wp:effectExtent l="7620" t="12065" r="8890" b="7620"/>
              <wp:wrapNone/>
              <wp:docPr id="1700035646" name="Text Box 10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9840" cy="8009890"/>
                      </a:xfrm>
                      <a:prstGeom prst="rect">
                        <a:avLst/>
                      </a:prstGeom>
                      <a:solidFill>
                        <a:srgbClr val="FFFFFF"/>
                      </a:solidFill>
                      <a:ln w="9525">
                        <a:solidFill>
                          <a:srgbClr val="FFFFFF"/>
                        </a:solidFill>
                        <a:miter lim="800000"/>
                        <a:headEnd/>
                        <a:tailEnd/>
                      </a:ln>
                    </wps:spPr>
                    <wps:txbx>
                      <w:txbxContent>
                        <w:p w14:paraId="7AABBB8D" w14:textId="77777777" w:rsidR="00CD5856" w:rsidRPr="00877EB1" w:rsidRDefault="00000000">
                          <w:pPr>
                            <w:pStyle w:val="Huisstijl-Afzendgegevens"/>
                          </w:pPr>
                          <w:r w:rsidRPr="00877EB1">
                            <w:t>Rijnstraat 50</w:t>
                          </w:r>
                        </w:p>
                        <w:p w14:paraId="2947161F" w14:textId="77777777" w:rsidR="00CD5856" w:rsidRPr="00877EB1" w:rsidRDefault="00000000">
                          <w:pPr>
                            <w:pStyle w:val="Huisstijl-Afzendgegevens"/>
                          </w:pPr>
                          <w:r w:rsidRPr="00877EB1">
                            <w:t>Den Haag</w:t>
                          </w:r>
                        </w:p>
                        <w:p w14:paraId="27286D84" w14:textId="77777777" w:rsidR="00CD5856" w:rsidRPr="00877EB1" w:rsidRDefault="00000000">
                          <w:pPr>
                            <w:pStyle w:val="Huisstijl-Afzendgegevens"/>
                          </w:pPr>
                          <w:r w:rsidRPr="00877EB1">
                            <w:t>www.rijksoverheid.nl</w:t>
                          </w:r>
                        </w:p>
                        <w:p w14:paraId="54FE3B04" w14:textId="77777777" w:rsidR="00CD5856" w:rsidRPr="00877EB1" w:rsidRDefault="00000000">
                          <w:pPr>
                            <w:pStyle w:val="Huisstijl-AfzendgegevenskopW1"/>
                          </w:pPr>
                          <w:r w:rsidRPr="00877EB1">
                            <w:t>Contactpersoon</w:t>
                          </w:r>
                        </w:p>
                        <w:p w14:paraId="382AEF08" w14:textId="77777777" w:rsidR="00CD5856" w:rsidRPr="00877EB1" w:rsidRDefault="00000000">
                          <w:pPr>
                            <w:pStyle w:val="Huisstijl-Afzendgegevens"/>
                          </w:pPr>
                          <w:r w:rsidRPr="00877EB1">
                            <w:t>ing. J.A. Ramlal</w:t>
                          </w:r>
                        </w:p>
                        <w:p w14:paraId="6220D2EE" w14:textId="77777777" w:rsidR="00CD5856" w:rsidRPr="00877EB1" w:rsidRDefault="00000000">
                          <w:pPr>
                            <w:pStyle w:val="Huisstijl-Afzendgegevens"/>
                          </w:pPr>
                          <w:r w:rsidRPr="00877EB1">
                            <w:t>ja.ramlal@minvws.nl</w:t>
                          </w:r>
                        </w:p>
                        <w:p w14:paraId="2048EA2D" w14:textId="77777777" w:rsidR="00CD5856" w:rsidRPr="00877EB1" w:rsidRDefault="00000000">
                          <w:pPr>
                            <w:pStyle w:val="Huisstijl-ReferentiegegevenskopW2"/>
                          </w:pPr>
                          <w:r w:rsidRPr="00877EB1">
                            <w:t>Ons kenmerk</w:t>
                          </w:r>
                        </w:p>
                        <w:p w14:paraId="284C8189" w14:textId="77777777" w:rsidR="00CD5856" w:rsidRPr="00877EB1" w:rsidRDefault="00000000">
                          <w:pPr>
                            <w:pStyle w:val="Huisstijl-Referentiegegevens"/>
                          </w:pPr>
                          <w:r w:rsidRPr="00877EB1">
                            <w:t>KENMERK</w:t>
                          </w:r>
                        </w:p>
                        <w:p w14:paraId="1A123FA9" w14:textId="77777777" w:rsidR="00CD5856" w:rsidRPr="00877EB1" w:rsidRDefault="00000000">
                          <w:pPr>
                            <w:pStyle w:val="Huisstijl-ReferentiegegevenskopW1"/>
                          </w:pPr>
                          <w:r w:rsidRPr="00877EB1">
                            <w:t>Uw kenmerk</w:t>
                          </w:r>
                        </w:p>
                        <w:p w14:paraId="4920F688" w14:textId="77777777" w:rsidR="00CD5856" w:rsidRPr="00877EB1" w:rsidRDefault="00000000">
                          <w:pPr>
                            <w:pStyle w:val="Huisstijl-Referentiegegevens"/>
                          </w:pPr>
                          <w:r w:rsidRPr="00877EB1">
                            <w:t>UW BRIEF</w:t>
                          </w:r>
                        </w:p>
                      </w:txbxContent>
                    </wps:txbx>
                    <wps:bodyPr rot="0" vert="horz" wrap="square" lIns="0" tIns="0" rIns="0" bIns="0" anchor="t" anchorCtr="0" upright="1"/>
                  </wps:wsp>
                </a:graphicData>
              </a:graphic>
              <wp14:sizeRelH relativeFrom="margin">
                <wp14:pctWidth>0</wp14:pctWidth>
              </wp14:sizeRelH>
              <wp14:sizeRelV relativeFrom="margin">
                <wp14:pctHeight>0</wp14:pctHeight>
              </wp14:sizeRelV>
            </wp:anchor>
          </w:drawing>
        </mc:Choice>
        <mc:Fallback>
          <w:pict>
            <v:shape w14:anchorId="25312C04" id="Text Box 1034" o:spid="_x0000_s1035" type="#_x0000_t202" style="position:absolute;margin-left:466.35pt;margin-top:154.7pt;width:99.2pt;height:630.7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" strokecolor="white">
              <v:textbox inset="0,0,0,0">
                <w:txbxContent>
                  <w:p w14:paraId="7AABBB8D" w14:textId="77777777" w:rsidR="00CD5856" w:rsidRPr="00877EB1" w:rsidRDefault="00000000">
                    <w:pPr>
                      <w:pStyle w:val="Huisstijl-Afzendgegevens"/>
                    </w:pPr>
                    <w:r w:rsidRPr="00877EB1">
                      <w:t>Rijnstraat 50</w:t>
                    </w:r>
                  </w:p>
                  <w:p w14:paraId="2947161F" w14:textId="77777777" w:rsidR="00CD5856" w:rsidRPr="00877EB1" w:rsidRDefault="00000000">
                    <w:pPr>
                      <w:pStyle w:val="Huisstijl-Afzendgegevens"/>
                    </w:pPr>
                    <w:r w:rsidRPr="00877EB1">
                      <w:t>Den Haag</w:t>
                    </w:r>
                  </w:p>
                  <w:p w14:paraId="27286D84" w14:textId="77777777" w:rsidR="00CD5856" w:rsidRPr="00877EB1" w:rsidRDefault="00000000">
                    <w:pPr>
                      <w:pStyle w:val="Huisstijl-Afzendgegevens"/>
                    </w:pPr>
                    <w:r w:rsidRPr="00877EB1">
                      <w:t>www.rijksoverheid.nl</w:t>
                    </w:r>
                  </w:p>
                  <w:p w14:paraId="54FE3B04" w14:textId="77777777" w:rsidR="00CD5856" w:rsidRPr="00877EB1" w:rsidRDefault="00000000">
                    <w:pPr>
                      <w:pStyle w:val="Huisstijl-AfzendgegevenskopW1"/>
                    </w:pPr>
                    <w:r w:rsidRPr="00877EB1">
                      <w:t>Contactpersoon</w:t>
                    </w:r>
                  </w:p>
                  <w:p w14:paraId="382AEF08" w14:textId="77777777" w:rsidR="00CD5856" w:rsidRPr="00877EB1" w:rsidRDefault="00000000">
                    <w:pPr>
                      <w:pStyle w:val="Huisstijl-Afzendgegevens"/>
                    </w:pPr>
                    <w:r w:rsidRPr="00877EB1">
                      <w:t>ing. J.A. Ramlal</w:t>
                    </w:r>
                  </w:p>
                  <w:p w14:paraId="6220D2EE" w14:textId="77777777" w:rsidR="00CD5856" w:rsidRPr="00877EB1" w:rsidRDefault="00000000">
                    <w:pPr>
                      <w:pStyle w:val="Huisstijl-Afzendgegevens"/>
                    </w:pPr>
                    <w:r w:rsidRPr="00877EB1">
                      <w:t>ja.ramlal@minvws.nl</w:t>
                    </w:r>
                  </w:p>
                  <w:p w14:paraId="2048EA2D" w14:textId="77777777" w:rsidR="00CD5856" w:rsidRPr="00877EB1" w:rsidRDefault="00000000">
                    <w:pPr>
                      <w:pStyle w:val="Huisstijl-ReferentiegegevenskopW2"/>
                    </w:pPr>
                    <w:r w:rsidRPr="00877EB1">
                      <w:t>Ons kenmerk</w:t>
                    </w:r>
                  </w:p>
                  <w:p w14:paraId="284C8189" w14:textId="77777777" w:rsidR="00CD5856" w:rsidRPr="00877EB1" w:rsidRDefault="00000000">
                    <w:pPr>
                      <w:pStyle w:val="Huisstijl-Referentiegegevens"/>
                    </w:pPr>
                    <w:r w:rsidRPr="00877EB1">
                      <w:t>KENMERK</w:t>
                    </w:r>
                  </w:p>
                  <w:p w14:paraId="1A123FA9" w14:textId="77777777" w:rsidR="00CD5856" w:rsidRPr="00877EB1" w:rsidRDefault="00000000">
                    <w:pPr>
                      <w:pStyle w:val="Huisstijl-ReferentiegegevenskopW1"/>
                    </w:pPr>
                    <w:r w:rsidRPr="00877EB1">
                      <w:t>Uw kenmerk</w:t>
                    </w:r>
                  </w:p>
                  <w:p w14:paraId="4920F688" w14:textId="77777777" w:rsidR="00CD5856" w:rsidRPr="00877EB1" w:rsidRDefault="00000000">
                    <w:pPr>
                      <w:pStyle w:val="Huisstijl-Referentiegegevens"/>
                    </w:pPr>
                    <w:r w:rsidRPr="00877EB1">
                      <w:t>UW BRIEF</w:t>
                    </w:r>
                  </w:p>
                </w:txbxContent>
              </v:textbox>
              <w10:wrap anchorx="page" anchory="page"/>
            </v:shape>
          </w:pict>
        </mc:Fallback>
      </mc:AlternateContent>
    </w:r>
    <w:r w:rsidRPr="00B75020">
      <w:rPr>
        <w:noProof/>
        <w:lang w:eastAsia="nl-NL" w:bidi="ar-SA"/>
      </w:rPr>
      <mc:AlternateContent>
        <mc:Choice Requires="wps">
          <w:drawing>
            <wp:anchor distT="0" distB="0" distL="114300" distR="114300" simplePos="0" relativeHeight="251662336" behindDoc="0" locked="0" layoutInCell="1" allowOverlap="1" wp14:anchorId="416F7593" wp14:editId="6BFE6E61">
              <wp:simplePos x="0" y="0"/>
              <wp:positionH relativeFrom="page">
                <wp:posOffset>1008380</wp:posOffset>
              </wp:positionH>
              <wp:positionV relativeFrom="page">
                <wp:posOffset>1942465</wp:posOffset>
              </wp:positionV>
              <wp:extent cx="2988310" cy="1080135"/>
              <wp:effectExtent l="8255" t="8890" r="13335" b="6350"/>
              <wp:wrapNone/>
              <wp:docPr id="1963200988" name="Text Box 10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8310" cy="1080135"/>
                      </a:xfrm>
                      <a:prstGeom prst="rect">
                        <a:avLst/>
                      </a:prstGeom>
                      <a:solidFill>
                        <a:srgbClr val="FFFFFF"/>
                      </a:solidFill>
                      <a:ln w="9525">
                        <a:solidFill>
                          <a:srgbClr val="FFFFFF"/>
                        </a:solidFill>
                        <a:miter lim="800000"/>
                        <a:headEnd/>
                        <a:tailEnd/>
                      </a:ln>
                    </wps:spPr>
                    <wps:txbx>
                      <w:txbxContent>
                        <w:p w14:paraId="3232B77D" w14:textId="77777777" w:rsidR="00CD5856" w:rsidRPr="00877EB1" w:rsidRDefault="00000000">
                          <w:pPr>
                            <w:pStyle w:val="Huisstijl-Toezendgegevens"/>
                          </w:pPr>
                          <w:r w:rsidRPr="00877EB1">
                            <w:t>De Voorzitter van de Tweede Kamer</w:t>
                          </w:r>
                          <w:r w:rsidRPr="00877EB1">
                            <w:br/>
                            <w:t>der Staten-Generaal</w:t>
                          </w:r>
                          <w:r w:rsidRPr="00877EB1">
                            <w:br/>
                            <w:t>Postbus 20018</w:t>
                          </w:r>
                          <w:r w:rsidRPr="00877EB1">
                            <w:br/>
                            <w:t>2500 EA DEN HAAG</w:t>
                          </w:r>
                        </w:p>
                      </w:txbxContent>
                    </wps:txbx>
                    <wps:bodyPr rot="0" vert="horz" wrap="square" lIns="0" tIns="0" rIns="0" bIns="0" anchor="t" anchorCtr="0" upright="1"/>
                  </wps:wsp>
                </a:graphicData>
              </a:graphic>
              <wp14:sizeRelH relativeFrom="margin">
                <wp14:pctWidth>0</wp14:pctWidth>
              </wp14:sizeRelH>
              <wp14:sizeRelV relativeFrom="margin">
                <wp14:pctHeight>0</wp14:pctHeight>
              </wp14:sizeRelV>
            </wp:anchor>
          </w:drawing>
        </mc:Choice>
        <mc:Fallback>
          <w:pict>
            <v:shape w14:anchorId="416F7593" id="Text Box 1035" o:spid="_x0000_s1036" type="#_x0000_t202" style="position:absolute;margin-left:79.4pt;margin-top:152.95pt;width:235.3pt;height:85.0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" strokecolor="white">
              <v:textbox inset="0,0,0,0">
                <w:txbxContent>
                  <w:p w14:paraId="3232B77D" w14:textId="77777777" w:rsidR="00CD5856" w:rsidRPr="00877EB1" w:rsidRDefault="00000000">
                    <w:pPr>
                      <w:pStyle w:val="Huisstijl-Toezendgegevens"/>
                    </w:pPr>
                    <w:r w:rsidRPr="00877EB1">
                      <w:t>De Voorzitter van de Tweede Kamer</w:t>
                    </w:r>
                    <w:r w:rsidRPr="00877EB1">
                      <w:br/>
                      <w:t>der Staten-Generaal</w:t>
                    </w:r>
                    <w:r w:rsidRPr="00877EB1">
                      <w:br/>
                      <w:t>Postbus 20018</w:t>
                    </w:r>
                    <w:r w:rsidRPr="00877EB1">
                      <w:br/>
                      <w:t>2500 EA DEN HAAG</w:t>
                    </w:r>
                  </w:p>
                </w:txbxContent>
              </v:textbox>
              <w10:wrap anchorx="page" anchory="page"/>
            </v:shape>
          </w:pict>
        </mc:Fallback>
      </mc:AlternateContent>
    </w:r>
    <w:r w:rsidRPr="00B75020">
      <w:rPr>
        <w:noProof/>
        <w:lang w:eastAsia="nl-NL" w:bidi="ar-SA"/>
      </w:rPr>
      <mc:AlternateContent>
        <mc:Choice Requires="wps">
          <w:drawing>
            <wp:anchor distT="0" distB="0" distL="114300" distR="114300" simplePos="0" relativeHeight="251666432" behindDoc="0" locked="1" layoutInCell="1" allowOverlap="1" wp14:anchorId="1ADD613F" wp14:editId="39E877D7">
              <wp:simplePos x="0" y="0"/>
              <wp:positionH relativeFrom="page">
                <wp:posOffset>5922645</wp:posOffset>
              </wp:positionH>
              <wp:positionV relativeFrom="page">
                <wp:posOffset>10224770</wp:posOffset>
              </wp:positionV>
              <wp:extent cx="730885" cy="107950"/>
              <wp:effectExtent l="7620" t="13970" r="13970" b="11430"/>
              <wp:wrapNone/>
              <wp:docPr id="661524182" name="Text Box 10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107950"/>
                      </a:xfrm>
                      <a:prstGeom prst="rect">
                        <a:avLst/>
                      </a:prstGeom>
                      <a:solidFill>
                        <a:srgbClr val="FFFFFF"/>
                      </a:solidFill>
                      <a:ln w="9525">
                        <a:solidFill>
                          <a:srgbClr val="FFFFFF"/>
                        </a:solidFill>
                        <a:miter lim="800000"/>
                        <a:headEnd/>
                        <a:tailEnd/>
                      </a:ln>
                    </wps:spPr>
                    <wps:txbx>
                      <w:txbxContent>
                        <w:p w14:paraId="05DA241F" w14:textId="77777777" w:rsidR="00CD5856" w:rsidRPr="00877EB1" w:rsidRDefault="00000000">
                          <w:pPr>
                            <w:pStyle w:val="Huisstijl-Paginanummer"/>
                          </w:pPr>
                          <w:r w:rsidRPr="00877EB1">
                            <w:t xml:space="preserve">Pagina </w:t>
                          </w:r>
                          <w:r w:rsidR="00C62B6C" w:rsidRPr="00CD3303">
                            <w:fldChar w:fldCharType="begin"/>
                          </w:r>
                          <w:r w:rsidR="00C62B6C" w:rsidRPr="00877EB1">
                            <w:instrText xml:space="preserve"> PAGE    \* MERGEFORMAT </w:instrText>
                          </w:r>
                          <w:r w:rsidR="00C62B6C" w:rsidRPr="00CD3303">
                            <w:fldChar w:fldCharType="separate"/>
                          </w:r>
                          <w:r w:rsidR="009F419D" w:rsidRPr="00CD3303">
                            <w:t>1</w:t>
                          </w:r>
                          <w:r w:rsidR="00C62B6C" w:rsidRPr="00CD3303">
                            <w:fldChar w:fldCharType="end"/>
                          </w:r>
                          <w:r w:rsidRPr="00877EB1">
                            <w:t xml:space="preserve"> van </w:t>
                          </w:r>
                          <w:r w:rsidR="009F419D" w:rsidRPr="00CD3303">
                            <w:fldChar w:fldCharType="begin"/>
                          </w:r>
                          <w:r>
                            <w:instrText xml:space="preserve"> SECTIONPAGES  \* Arabic  \* MERGEFORMAT </w:instrText>
                          </w:r>
                          <w:r w:rsidR="009F419D" w:rsidRPr="00CD3303">
                            <w:fldChar w:fldCharType="separate"/>
                          </w:r>
                          <w:r w:rsidR="009F419D" w:rsidRPr="00CD3303">
                            <w:t>2</w:t>
                          </w:r>
                          <w:r w:rsidR="009F419D" w:rsidRPr="00CD3303">
                            <w:fldChar w:fldCharType="end"/>
                          </w:r>
                        </w:p>
                      </w:txbxContent>
                    </wps:txbx>
                    <wps:bodyPr rot="0" vert="horz" wrap="square" lIns="0" tIns="0" rIns="0" bIns="0" anchor="t" anchorCtr="0" upright="1"/>
                  </wps:wsp>
                </a:graphicData>
              </a:graphic>
              <wp14:sizeRelH relativeFrom="margin">
                <wp14:pctWidth>0</wp14:pctWidth>
              </wp14:sizeRelH>
              <wp14:sizeRelV relativeFrom="margin">
                <wp14:pctHeight>0</wp14:pctHeight>
              </wp14:sizeRelV>
            </wp:anchor>
          </w:drawing>
        </mc:Choice>
        <mc:Fallback>
          <w:pict>
            <v:shape w14:anchorId="1ADD613F" id="Text Box 1036" o:spid="_x0000_s1037" type="#_x0000_t202" style="position:absolute;margin-left:466.35pt;margin-top:805.1pt;width:57.55pt;height:8.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" strokecolor="white">
              <v:textbox inset="0,0,0,0">
                <w:txbxContent>
                  <w:p w14:paraId="05DA241F" w14:textId="77777777" w:rsidR="00CD5856" w:rsidRPr="00877EB1" w:rsidRDefault="00000000">
                    <w:pPr>
                      <w:pStyle w:val="Huisstijl-Paginanummer"/>
                    </w:pPr>
                    <w:r w:rsidRPr="00877EB1">
                      <w:t xml:space="preserve">Pagina </w:t>
                    </w:r>
                    <w:r w:rsidR="00C62B6C" w:rsidRPr="00CD3303">
                      <w:fldChar w:fldCharType="begin"/>
                    </w:r>
                    <w:r w:rsidR="00C62B6C" w:rsidRPr="00877EB1">
                      <w:instrText xml:space="preserve"> PAGE    \* MERGEFORMAT </w:instrText>
                    </w:r>
                    <w:r w:rsidR="00C62B6C" w:rsidRPr="00CD3303">
                      <w:fldChar w:fldCharType="separate"/>
                    </w:r>
                    <w:r w:rsidR="009F419D" w:rsidRPr="00CD3303">
                      <w:t>1</w:t>
                    </w:r>
                    <w:r w:rsidR="00C62B6C" w:rsidRPr="00CD3303">
                      <w:fldChar w:fldCharType="end"/>
                    </w:r>
                    <w:r w:rsidRPr="00877EB1">
                      <w:t xml:space="preserve"> van </w:t>
                    </w:r>
                    <w:r w:rsidR="009F419D" w:rsidRPr="00CD3303">
                      <w:fldChar w:fldCharType="begin"/>
                    </w:r>
                    <w:r>
                      <w:instrText xml:space="preserve"> SECTIONPAGES  \* Arabic  \* MERGEFORMAT </w:instrText>
                    </w:r>
                    <w:r w:rsidR="009F419D" w:rsidRPr="00CD3303">
                      <w:fldChar w:fldCharType="separate"/>
                    </w:r>
                    <w:r w:rsidR="009F419D" w:rsidRPr="00CD3303">
                      <w:t>2</w:t>
                    </w:r>
                    <w:r w:rsidR="009F419D" w:rsidRPr="00CD3303">
                      <w:fldChar w:fldCharType="end"/>
                    </w:r>
                  </w:p>
                </w:txbxContent>
              </v:textbox>
              <w10:wrap anchorx="page" anchory="page"/>
              <w10:anchorlock/>
            </v:shape>
          </w:pict>
        </mc:Fallback>
      </mc:AlternateContent>
    </w:r>
    <w:r w:rsidRPr="00B75020">
      <w:rPr>
        <w:noProof/>
        <w:lang w:eastAsia="nl-NL" w:bidi="ar-SA"/>
      </w:rPr>
      <mc:AlternateContent>
        <mc:Choice Requires="wps">
          <w:drawing>
            <wp:anchor distT="0" distB="0" distL="114300" distR="114300" simplePos="0" relativeHeight="251663360" behindDoc="0" locked="0" layoutInCell="1" allowOverlap="1" wp14:anchorId="264A57A9" wp14:editId="0D11BF19">
              <wp:simplePos x="0" y="0"/>
              <wp:positionH relativeFrom="page">
                <wp:posOffset>1008380</wp:posOffset>
              </wp:positionH>
              <wp:positionV relativeFrom="page">
                <wp:posOffset>3384550</wp:posOffset>
              </wp:positionV>
              <wp:extent cx="4104005" cy="179705"/>
              <wp:effectExtent l="8255" t="12700" r="12065" b="7620"/>
              <wp:wrapNone/>
              <wp:docPr id="1968510642" name="Text Box 10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4005" cy="179705"/>
                      </a:xfrm>
                      <a:prstGeom prst="rect">
                        <a:avLst/>
                      </a:prstGeom>
                      <a:solidFill>
                        <a:srgbClr val="FFFFFF"/>
                      </a:solidFill>
                      <a:ln w="9525">
                        <a:solidFill>
                          <a:srgbClr val="FFFFFF"/>
                        </a:solidFill>
                        <a:miter lim="800000"/>
                        <a:headEnd/>
                        <a:tailEnd/>
                      </a:ln>
                    </wps:spPr>
                    <wps:txbx>
                      <w:txbxContent>
                        <w:p w14:paraId="039CE921" w14:textId="77777777" w:rsidR="00CD5856" w:rsidRPr="00877EB1" w:rsidRDefault="00CD5856">
                          <w:pPr>
                            <w:pStyle w:val="Huisstijl-Toezendgegevens"/>
                          </w:pPr>
                        </w:p>
                      </w:txbxContent>
                    </wps:txbx>
                    <wps:bodyPr rot="0" vert="horz" wrap="square" lIns="0" tIns="0" rIns="0" bIns="0" anchor="t" anchorCtr="0" upright="1"/>
                  </wps:wsp>
                </a:graphicData>
              </a:graphic>
              <wp14:sizeRelH relativeFrom="margin">
                <wp14:pctWidth>0</wp14:pctWidth>
              </wp14:sizeRelH>
              <wp14:sizeRelV relativeFrom="margin">
                <wp14:pctHeight>0</wp14:pctHeight>
              </wp14:sizeRelV>
            </wp:anchor>
          </w:drawing>
        </mc:Choice>
        <mc:Fallback>
          <w:pict>
            <v:shape w14:anchorId="264A57A9" id="Text Box 1037" o:spid="_x0000_s1038" type="#_x0000_t202" style="position:absolute;margin-left:79.4pt;margin-top:266.5pt;width:323.15pt;height:14.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" strokecolor="white">
              <v:textbox inset="0,0,0,0">
                <w:txbxContent>
                  <w:p w14:paraId="039CE921" w14:textId="77777777" w:rsidR="00CD5856" w:rsidRPr="00877EB1" w:rsidRDefault="00CD5856">
                    <w:pPr>
                      <w:pStyle w:val="Huisstijl-Toezendgegevens"/>
                    </w:pPr>
                  </w:p>
                </w:txbxContent>
              </v:textbox>
              <w10:wrap anchorx="page" anchory="page"/>
            </v:shape>
          </w:pict>
        </mc:Fallback>
      </mc:AlternateContent>
    </w:r>
    <w:r w:rsidRPr="00B75020">
      <w:rPr>
        <w:noProof/>
        <w:lang w:eastAsia="nl-NL" w:bidi="ar-SA"/>
      </w:rPr>
      <mc:AlternateContent>
        <mc:Choice Requires="wps">
          <w:drawing>
            <wp:anchor distT="0" distB="0" distL="114300" distR="114300" simplePos="0" relativeHeight="251661312" behindDoc="0" locked="1" layoutInCell="1" allowOverlap="1" wp14:anchorId="7CDCC73E" wp14:editId="3CD49953">
              <wp:simplePos x="0" y="0"/>
              <wp:positionH relativeFrom="page">
                <wp:posOffset>1008380</wp:posOffset>
              </wp:positionH>
              <wp:positionV relativeFrom="page">
                <wp:posOffset>1715135</wp:posOffset>
              </wp:positionV>
              <wp:extent cx="3590925" cy="144145"/>
              <wp:effectExtent l="8255" t="10160" r="10795" b="7620"/>
              <wp:wrapNone/>
              <wp:docPr id="1311551509" name="Text Box 103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3590925" cy="144145"/>
                      </a:xfrm>
                      <a:prstGeom prst="rect">
                        <a:avLst/>
                      </a:prstGeom>
                      <a:solidFill>
                        <a:srgbClr val="FFFFFF"/>
                      </a:solidFill>
                      <a:ln w="9525">
                        <a:solidFill>
                          <a:srgbClr val="FFFFFF"/>
                        </a:solidFill>
                        <a:miter lim="800000"/>
                        <a:headEnd/>
                        <a:tailEnd/>
                      </a:ln>
                    </wps:spPr>
                    <wps:txbx>
                      <w:txbxContent>
                        <w:p w14:paraId="15ECB582" w14:textId="77777777" w:rsidR="00CD5856" w:rsidRPr="00877EB1" w:rsidRDefault="00000000">
                          <w:pPr>
                            <w:pStyle w:val="Huisstijl-Retouradres"/>
                          </w:pPr>
                          <w:r w:rsidRPr="00877EB1">
                            <w:t xml:space="preserve">&gt; Retouradres </w:t>
                          </w:r>
                        </w:p>
                      </w:txbxContent>
                    </wps:txbx>
                    <wps:bodyPr rot="0" vert="horz" wrap="square" lIns="0" tIns="0" rIns="0" bIns="0" anchor="t" anchorCtr="0" upright="1"/>
                  </wps:wsp>
                </a:graphicData>
              </a:graphic>
              <wp14:sizeRelH relativeFrom="margin">
                <wp14:pctWidth>0</wp14:pctWidth>
              </wp14:sizeRelH>
              <wp14:sizeRelV relativeFrom="margin">
                <wp14:pctHeight>0</wp14:pctHeight>
              </wp14:sizeRelV>
            </wp:anchor>
          </w:drawing>
        </mc:Choice>
        <mc:Fallback>
          <w:pict>
            <v:shape w14:anchorId="7CDCC73E" id="Text Box 1038" o:spid="_x0000_s1039" type="#_x0000_t202" style="position:absolute;margin-left:79.4pt;margin-top:135.05pt;width:282.75pt;height:11.3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" strokecolor="white">
              <o:lock v:ext="edit" aspectratio="t"/>
              <v:textbox inset="0,0,0,0">
                <w:txbxContent>
                  <w:p w14:paraId="15ECB582" w14:textId="77777777" w:rsidR="00CD5856" w:rsidRPr="00877EB1" w:rsidRDefault="00000000">
                    <w:pPr>
                      <w:pStyle w:val="Huisstijl-Retouradres"/>
                    </w:pPr>
                    <w:r w:rsidRPr="00877EB1">
                      <w:t xml:space="preserve">&gt; Retouradres </w:t>
                    </w:r>
                  </w:p>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8A576F"/>
    <w:multiLevelType w:val="hybridMultilevel"/>
    <w:tmpl w:val="DB8AF5D4"/>
    <w:lvl w:ilvl="0" w:tplc="8784773C">
      <w:numFmt w:val="bullet"/>
      <w:lvlText w:val=""/>
      <w:lvlJc w:val="left"/>
      <w:pPr>
        <w:ind w:left="720" w:hanging="360"/>
      </w:pPr>
      <w:rPr>
        <w:rFonts w:ascii="Wingdings" w:eastAsia="DejaVu Sans" w:hAnsi="Wingdings" w:cs="Lohit Hindi" w:hint="default"/>
      </w:rPr>
    </w:lvl>
    <w:lvl w:ilvl="1" w:tplc="CC72B7CA" w:tentative="1">
      <w:start w:val="1"/>
      <w:numFmt w:val="bullet"/>
      <w:lvlText w:val="o"/>
      <w:lvlJc w:val="left"/>
      <w:pPr>
        <w:ind w:left="1440" w:hanging="360"/>
      </w:pPr>
      <w:rPr>
        <w:rFonts w:ascii="Courier New" w:hAnsi="Courier New" w:cs="Courier New" w:hint="default"/>
      </w:rPr>
    </w:lvl>
    <w:lvl w:ilvl="2" w:tplc="724EAE74" w:tentative="1">
      <w:start w:val="1"/>
      <w:numFmt w:val="bullet"/>
      <w:lvlText w:val=""/>
      <w:lvlJc w:val="left"/>
      <w:pPr>
        <w:ind w:left="2160" w:hanging="360"/>
      </w:pPr>
      <w:rPr>
        <w:rFonts w:ascii="Wingdings" w:hAnsi="Wingdings" w:hint="default"/>
      </w:rPr>
    </w:lvl>
    <w:lvl w:ilvl="3" w:tplc="0D640392" w:tentative="1">
      <w:start w:val="1"/>
      <w:numFmt w:val="bullet"/>
      <w:lvlText w:val=""/>
      <w:lvlJc w:val="left"/>
      <w:pPr>
        <w:ind w:left="2880" w:hanging="360"/>
      </w:pPr>
      <w:rPr>
        <w:rFonts w:ascii="Symbol" w:hAnsi="Symbol" w:hint="default"/>
      </w:rPr>
    </w:lvl>
    <w:lvl w:ilvl="4" w:tplc="3F609AA0" w:tentative="1">
      <w:start w:val="1"/>
      <w:numFmt w:val="bullet"/>
      <w:lvlText w:val="o"/>
      <w:lvlJc w:val="left"/>
      <w:pPr>
        <w:ind w:left="3600" w:hanging="360"/>
      </w:pPr>
      <w:rPr>
        <w:rFonts w:ascii="Courier New" w:hAnsi="Courier New" w:cs="Courier New" w:hint="default"/>
      </w:rPr>
    </w:lvl>
    <w:lvl w:ilvl="5" w:tplc="9580E7C8" w:tentative="1">
      <w:start w:val="1"/>
      <w:numFmt w:val="bullet"/>
      <w:lvlText w:val=""/>
      <w:lvlJc w:val="left"/>
      <w:pPr>
        <w:ind w:left="4320" w:hanging="360"/>
      </w:pPr>
      <w:rPr>
        <w:rFonts w:ascii="Wingdings" w:hAnsi="Wingdings" w:hint="default"/>
      </w:rPr>
    </w:lvl>
    <w:lvl w:ilvl="6" w:tplc="A72A770E" w:tentative="1">
      <w:start w:val="1"/>
      <w:numFmt w:val="bullet"/>
      <w:lvlText w:val=""/>
      <w:lvlJc w:val="left"/>
      <w:pPr>
        <w:ind w:left="5040" w:hanging="360"/>
      </w:pPr>
      <w:rPr>
        <w:rFonts w:ascii="Symbol" w:hAnsi="Symbol" w:hint="default"/>
      </w:rPr>
    </w:lvl>
    <w:lvl w:ilvl="7" w:tplc="BD667288" w:tentative="1">
      <w:start w:val="1"/>
      <w:numFmt w:val="bullet"/>
      <w:lvlText w:val="o"/>
      <w:lvlJc w:val="left"/>
      <w:pPr>
        <w:ind w:left="5760" w:hanging="360"/>
      </w:pPr>
      <w:rPr>
        <w:rFonts w:ascii="Courier New" w:hAnsi="Courier New" w:cs="Courier New" w:hint="default"/>
      </w:rPr>
    </w:lvl>
    <w:lvl w:ilvl="8" w:tplc="6E16D3C0" w:tentative="1">
      <w:start w:val="1"/>
      <w:numFmt w:val="bullet"/>
      <w:lvlText w:val=""/>
      <w:lvlJc w:val="left"/>
      <w:pPr>
        <w:ind w:left="6480" w:hanging="360"/>
      </w:pPr>
      <w:rPr>
        <w:rFonts w:ascii="Wingdings" w:hAnsi="Wingdings" w:hint="default"/>
      </w:rPr>
    </w:lvl>
  </w:abstractNum>
  <w:num w:numId="1" w16cid:durableId="1984311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170"/>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459"/>
    <w:rsid w:val="00034261"/>
    <w:rsid w:val="000344CB"/>
    <w:rsid w:val="00050D5B"/>
    <w:rsid w:val="00067D40"/>
    <w:rsid w:val="000B1832"/>
    <w:rsid w:val="000B45B1"/>
    <w:rsid w:val="000C29E1"/>
    <w:rsid w:val="000D0CCB"/>
    <w:rsid w:val="000D6D8A"/>
    <w:rsid w:val="000E2F12"/>
    <w:rsid w:val="000E54B6"/>
    <w:rsid w:val="000F5B6E"/>
    <w:rsid w:val="00113778"/>
    <w:rsid w:val="00125BDF"/>
    <w:rsid w:val="00150646"/>
    <w:rsid w:val="00172CD9"/>
    <w:rsid w:val="001B41E1"/>
    <w:rsid w:val="001B7303"/>
    <w:rsid w:val="00201463"/>
    <w:rsid w:val="00215CB5"/>
    <w:rsid w:val="00235AED"/>
    <w:rsid w:val="00241BB9"/>
    <w:rsid w:val="00253054"/>
    <w:rsid w:val="00297795"/>
    <w:rsid w:val="002B1D9F"/>
    <w:rsid w:val="002B504F"/>
    <w:rsid w:val="002F15D7"/>
    <w:rsid w:val="002F4886"/>
    <w:rsid w:val="00307290"/>
    <w:rsid w:val="00307F6E"/>
    <w:rsid w:val="00334C45"/>
    <w:rsid w:val="003451E2"/>
    <w:rsid w:val="00347F1B"/>
    <w:rsid w:val="003A4D9F"/>
    <w:rsid w:val="003B287C"/>
    <w:rsid w:val="003B48D4"/>
    <w:rsid w:val="003C42EC"/>
    <w:rsid w:val="003C472B"/>
    <w:rsid w:val="003C6ED5"/>
    <w:rsid w:val="003C700C"/>
    <w:rsid w:val="003C7185"/>
    <w:rsid w:val="003D27F8"/>
    <w:rsid w:val="003E7899"/>
    <w:rsid w:val="003F3A47"/>
    <w:rsid w:val="004024EB"/>
    <w:rsid w:val="00431428"/>
    <w:rsid w:val="0043480A"/>
    <w:rsid w:val="0043513B"/>
    <w:rsid w:val="00437B5F"/>
    <w:rsid w:val="004509BE"/>
    <w:rsid w:val="0045486D"/>
    <w:rsid w:val="004554A1"/>
    <w:rsid w:val="00460023"/>
    <w:rsid w:val="00463DBC"/>
    <w:rsid w:val="004933CF"/>
    <w:rsid w:val="004934A8"/>
    <w:rsid w:val="004A49F1"/>
    <w:rsid w:val="004B62A9"/>
    <w:rsid w:val="004C76A6"/>
    <w:rsid w:val="004D7663"/>
    <w:rsid w:val="004E062B"/>
    <w:rsid w:val="004F0B09"/>
    <w:rsid w:val="00512C69"/>
    <w:rsid w:val="00516D6A"/>
    <w:rsid w:val="00523C02"/>
    <w:rsid w:val="00530159"/>
    <w:rsid w:val="00544135"/>
    <w:rsid w:val="005600D7"/>
    <w:rsid w:val="005677D6"/>
    <w:rsid w:val="00582E97"/>
    <w:rsid w:val="00585B78"/>
    <w:rsid w:val="00587714"/>
    <w:rsid w:val="005A29E0"/>
    <w:rsid w:val="005C3CD4"/>
    <w:rsid w:val="005C3F17"/>
    <w:rsid w:val="005D327A"/>
    <w:rsid w:val="005E037E"/>
    <w:rsid w:val="006058A5"/>
    <w:rsid w:val="0063555A"/>
    <w:rsid w:val="00653DD2"/>
    <w:rsid w:val="00686885"/>
    <w:rsid w:val="006922AC"/>
    <w:rsid w:val="00697032"/>
    <w:rsid w:val="006A7C01"/>
    <w:rsid w:val="006B16C1"/>
    <w:rsid w:val="006B63B4"/>
    <w:rsid w:val="006F6105"/>
    <w:rsid w:val="00701168"/>
    <w:rsid w:val="00706492"/>
    <w:rsid w:val="0074764C"/>
    <w:rsid w:val="007551F2"/>
    <w:rsid w:val="00763E81"/>
    <w:rsid w:val="00776965"/>
    <w:rsid w:val="00790CB2"/>
    <w:rsid w:val="007928DD"/>
    <w:rsid w:val="007A4F37"/>
    <w:rsid w:val="007B028B"/>
    <w:rsid w:val="007B6A41"/>
    <w:rsid w:val="007D0F21"/>
    <w:rsid w:val="007D23C6"/>
    <w:rsid w:val="007E36BA"/>
    <w:rsid w:val="007F24AC"/>
    <w:rsid w:val="007F380D"/>
    <w:rsid w:val="007F4A98"/>
    <w:rsid w:val="008013F7"/>
    <w:rsid w:val="00860D2A"/>
    <w:rsid w:val="0087691C"/>
    <w:rsid w:val="00877EB1"/>
    <w:rsid w:val="00893C24"/>
    <w:rsid w:val="008A21F4"/>
    <w:rsid w:val="008A4D8D"/>
    <w:rsid w:val="008D59C5"/>
    <w:rsid w:val="008D618A"/>
    <w:rsid w:val="008E210E"/>
    <w:rsid w:val="008E4B89"/>
    <w:rsid w:val="008F33AD"/>
    <w:rsid w:val="00910BAB"/>
    <w:rsid w:val="00922E1E"/>
    <w:rsid w:val="00953DA8"/>
    <w:rsid w:val="00960E2B"/>
    <w:rsid w:val="00974FA1"/>
    <w:rsid w:val="00985A65"/>
    <w:rsid w:val="0099373A"/>
    <w:rsid w:val="009A31BF"/>
    <w:rsid w:val="009B2459"/>
    <w:rsid w:val="009C4777"/>
    <w:rsid w:val="009D3C77"/>
    <w:rsid w:val="009D7D63"/>
    <w:rsid w:val="009F419D"/>
    <w:rsid w:val="00A474E2"/>
    <w:rsid w:val="00A52DBE"/>
    <w:rsid w:val="00A5583F"/>
    <w:rsid w:val="00A81F14"/>
    <w:rsid w:val="00A83BE3"/>
    <w:rsid w:val="00A86B4C"/>
    <w:rsid w:val="00AA61EA"/>
    <w:rsid w:val="00AE072A"/>
    <w:rsid w:val="00AE383E"/>
    <w:rsid w:val="00AF6BEC"/>
    <w:rsid w:val="00B75020"/>
    <w:rsid w:val="00B75BB9"/>
    <w:rsid w:val="00B8296E"/>
    <w:rsid w:val="00B82F43"/>
    <w:rsid w:val="00B97216"/>
    <w:rsid w:val="00BA3FD9"/>
    <w:rsid w:val="00BA7566"/>
    <w:rsid w:val="00BC481F"/>
    <w:rsid w:val="00BC6245"/>
    <w:rsid w:val="00BD75C1"/>
    <w:rsid w:val="00C3438D"/>
    <w:rsid w:val="00C62B6C"/>
    <w:rsid w:val="00C81260"/>
    <w:rsid w:val="00C95CA9"/>
    <w:rsid w:val="00CA061B"/>
    <w:rsid w:val="00CD3303"/>
    <w:rsid w:val="00CD4AED"/>
    <w:rsid w:val="00CD5856"/>
    <w:rsid w:val="00CE5944"/>
    <w:rsid w:val="00CF0F2E"/>
    <w:rsid w:val="00CF3E82"/>
    <w:rsid w:val="00D22170"/>
    <w:rsid w:val="00D46650"/>
    <w:rsid w:val="00D54679"/>
    <w:rsid w:val="00D67BAF"/>
    <w:rsid w:val="00DA15A1"/>
    <w:rsid w:val="00DC7639"/>
    <w:rsid w:val="00E1490C"/>
    <w:rsid w:val="00E152D8"/>
    <w:rsid w:val="00E37122"/>
    <w:rsid w:val="00E85195"/>
    <w:rsid w:val="00EA275E"/>
    <w:rsid w:val="00EC1701"/>
    <w:rsid w:val="00EC3B8B"/>
    <w:rsid w:val="00EE23CE"/>
    <w:rsid w:val="00EE2A9D"/>
    <w:rsid w:val="00EF05CE"/>
    <w:rsid w:val="00F07920"/>
    <w:rsid w:val="00F22589"/>
    <w:rsid w:val="00F32EA9"/>
    <w:rsid w:val="00F56EBE"/>
    <w:rsid w:val="00F72360"/>
    <w:rsid w:val="00F847BF"/>
    <w:rsid w:val="00F87E88"/>
    <w:rsid w:val="00FB5A5A"/>
    <w:rsid w:val="00FC2D60"/>
    <w:rsid w:val="00FC776C"/>
    <w:rsid w:val="00FD036B"/>
    <w:rsid w:val="00FD6384"/>
    <w:rsid w:val="00FE2E60"/>
    <w:rsid w:val="00FE4200"/>
    <w:rsid w:val="00FE4B2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A57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DejaVu Sans" w:hAnsi="Times New Roman" w:cs="Lohit Hindi"/>
        <w:kern w:val="3"/>
        <w:sz w:val="24"/>
        <w:szCs w:val="24"/>
        <w:lang w:val="nl-NL"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D5856"/>
    <w:pPr>
      <w:spacing w:line="240" w:lineRule="exact"/>
    </w:pPr>
    <w:rPr>
      <w:rFonts w:ascii="Verdana" w:hAnsi="Verdana"/>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Heading">
    <w:name w:val="Heading"/>
    <w:basedOn w:val="Standaard"/>
    <w:next w:val="Textbody"/>
    <w:rsid w:val="00CD5856"/>
    <w:pPr>
      <w:keepNext/>
      <w:spacing w:before="240" w:after="120"/>
    </w:pPr>
    <w:rPr>
      <w:rFonts w:ascii="Arial" w:hAnsi="Arial"/>
      <w:sz w:val="28"/>
      <w:szCs w:val="28"/>
    </w:rPr>
  </w:style>
  <w:style w:type="paragraph" w:customStyle="1" w:styleId="Textbody">
    <w:name w:val="Text body"/>
    <w:basedOn w:val="Standaard"/>
    <w:rsid w:val="00CD5856"/>
    <w:pPr>
      <w:spacing w:after="120"/>
    </w:pPr>
  </w:style>
  <w:style w:type="paragraph" w:styleId="Lijst">
    <w:name w:val="List"/>
    <w:basedOn w:val="Textbody"/>
    <w:rsid w:val="00CD5856"/>
  </w:style>
  <w:style w:type="paragraph" w:customStyle="1" w:styleId="Caption1">
    <w:name w:val="Caption1"/>
    <w:basedOn w:val="Standaard"/>
    <w:rsid w:val="00CD5856"/>
    <w:pPr>
      <w:suppressLineNumbers/>
      <w:spacing w:before="120" w:after="120"/>
    </w:pPr>
    <w:rPr>
      <w:i/>
      <w:iCs/>
      <w:sz w:val="24"/>
    </w:rPr>
  </w:style>
  <w:style w:type="paragraph" w:customStyle="1" w:styleId="Index">
    <w:name w:val="Index"/>
    <w:basedOn w:val="Standaard"/>
    <w:rsid w:val="00CD5856"/>
    <w:pPr>
      <w:suppressLineNumbers/>
    </w:pPr>
  </w:style>
  <w:style w:type="paragraph" w:customStyle="1" w:styleId="Heading11">
    <w:name w:val="Heading 11"/>
    <w:basedOn w:val="Heading"/>
    <w:next w:val="Textbody"/>
    <w:rsid w:val="00CD5856"/>
    <w:pPr>
      <w:pageBreakBefore/>
      <w:spacing w:before="340" w:after="170"/>
      <w:ind w:left="-850"/>
    </w:pPr>
    <w:rPr>
      <w:b/>
      <w:bCs/>
      <w:sz w:val="40"/>
    </w:rPr>
  </w:style>
  <w:style w:type="paragraph" w:customStyle="1" w:styleId="Heading21">
    <w:name w:val="Heading 21"/>
    <w:basedOn w:val="Heading"/>
    <w:next w:val="Textbody"/>
    <w:rsid w:val="00CD5856"/>
    <w:pPr>
      <w:spacing w:before="340" w:after="170"/>
      <w:ind w:left="-850"/>
    </w:pPr>
    <w:rPr>
      <w:b/>
      <w:bCs/>
      <w:i/>
      <w:iCs/>
      <w:sz w:val="32"/>
    </w:rPr>
  </w:style>
  <w:style w:type="paragraph" w:customStyle="1" w:styleId="Heading31">
    <w:name w:val="Heading 31"/>
    <w:basedOn w:val="Heading"/>
    <w:next w:val="Textbody"/>
    <w:rsid w:val="00CD5856"/>
    <w:pPr>
      <w:spacing w:before="340" w:after="170"/>
      <w:ind w:left="-850"/>
    </w:pPr>
    <w:rPr>
      <w:b/>
      <w:bCs/>
    </w:rPr>
  </w:style>
  <w:style w:type="paragraph" w:styleId="Titel">
    <w:name w:val="Title"/>
    <w:basedOn w:val="Heading"/>
    <w:next w:val="Ondertitel"/>
    <w:rsid w:val="00CD5856"/>
    <w:rPr>
      <w:b/>
      <w:bCs/>
      <w:sz w:val="48"/>
      <w:szCs w:val="36"/>
    </w:rPr>
  </w:style>
  <w:style w:type="paragraph" w:styleId="Ondertitel">
    <w:name w:val="Subtitle"/>
    <w:basedOn w:val="Heading"/>
    <w:next w:val="Textbody"/>
    <w:rsid w:val="00CD5856"/>
    <w:pPr>
      <w:jc w:val="center"/>
    </w:pPr>
    <w:rPr>
      <w:i/>
      <w:iCs/>
    </w:rPr>
  </w:style>
  <w:style w:type="paragraph" w:customStyle="1" w:styleId="ContentsHeading">
    <w:name w:val="Contents Heading"/>
    <w:basedOn w:val="Heading"/>
    <w:rsid w:val="00CD5856"/>
    <w:pPr>
      <w:suppressLineNumbers/>
    </w:pPr>
    <w:rPr>
      <w:b/>
      <w:bCs/>
      <w:sz w:val="36"/>
      <w:szCs w:val="32"/>
    </w:rPr>
  </w:style>
  <w:style w:type="paragraph" w:customStyle="1" w:styleId="Contents1">
    <w:name w:val="Contents 1"/>
    <w:basedOn w:val="Index"/>
    <w:rsid w:val="00CD5856"/>
    <w:pPr>
      <w:tabs>
        <w:tab w:val="right" w:leader="dot" w:pos="9637"/>
      </w:tabs>
      <w:spacing w:before="170"/>
    </w:pPr>
    <w:rPr>
      <w:sz w:val="26"/>
    </w:rPr>
  </w:style>
  <w:style w:type="paragraph" w:customStyle="1" w:styleId="Contents2">
    <w:name w:val="Contents 2"/>
    <w:basedOn w:val="Index"/>
    <w:rsid w:val="00CD5856"/>
    <w:pPr>
      <w:tabs>
        <w:tab w:val="right" w:leader="dot" w:pos="9637"/>
      </w:tabs>
      <w:spacing w:before="57"/>
      <w:ind w:left="283"/>
    </w:pPr>
  </w:style>
  <w:style w:type="paragraph" w:customStyle="1" w:styleId="Contents3">
    <w:name w:val="Contents 3"/>
    <w:basedOn w:val="Index"/>
    <w:rsid w:val="00CD5856"/>
    <w:pPr>
      <w:tabs>
        <w:tab w:val="right" w:leader="dot" w:pos="9921"/>
      </w:tabs>
      <w:ind w:left="850"/>
    </w:pPr>
  </w:style>
  <w:style w:type="paragraph" w:customStyle="1" w:styleId="TableContents">
    <w:name w:val="Table Contents"/>
    <w:basedOn w:val="Standaard"/>
    <w:rsid w:val="00CD5856"/>
    <w:pPr>
      <w:suppressLineNumbers/>
    </w:pPr>
  </w:style>
  <w:style w:type="paragraph" w:customStyle="1" w:styleId="Huisstijl-Retouradres">
    <w:name w:val="Huisstijl - Retouradres"/>
    <w:basedOn w:val="Standaard"/>
    <w:next w:val="Huisstijl-Rubricering"/>
    <w:rsid w:val="00CD5856"/>
    <w:pPr>
      <w:spacing w:after="283" w:line="180" w:lineRule="exact"/>
    </w:pPr>
    <w:rPr>
      <w:sz w:val="13"/>
    </w:rPr>
  </w:style>
  <w:style w:type="paragraph" w:customStyle="1" w:styleId="Huisstijl-Rubricering">
    <w:name w:val="Huisstijl - Rubricering"/>
    <w:basedOn w:val="Standaard"/>
    <w:next w:val="Huisstijl-Toezendgegevens"/>
    <w:rsid w:val="00CD5856"/>
    <w:pPr>
      <w:spacing w:line="180" w:lineRule="exact"/>
    </w:pPr>
    <w:rPr>
      <w:b/>
      <w:sz w:val="13"/>
    </w:rPr>
  </w:style>
  <w:style w:type="paragraph" w:customStyle="1" w:styleId="Huisstijl-Toezendgegevens">
    <w:name w:val="Huisstijl - Toezendgegevens"/>
    <w:basedOn w:val="Standaard"/>
    <w:rsid w:val="00CD5856"/>
  </w:style>
  <w:style w:type="paragraph" w:customStyle="1" w:styleId="Huisstijl-Datumenbetreft">
    <w:name w:val="Huisstijl - Datum en betreft"/>
    <w:basedOn w:val="Standaard"/>
    <w:rsid w:val="00CD5856"/>
    <w:pPr>
      <w:tabs>
        <w:tab w:val="left" w:pos="737"/>
      </w:tabs>
    </w:pPr>
  </w:style>
  <w:style w:type="paragraph" w:customStyle="1" w:styleId="Huisstijl-Aanhef">
    <w:name w:val="Huisstijl - Aanhef"/>
    <w:basedOn w:val="Standaard"/>
    <w:rsid w:val="00CD5856"/>
    <w:pPr>
      <w:spacing w:before="100" w:after="240"/>
    </w:pPr>
  </w:style>
  <w:style w:type="paragraph" w:customStyle="1" w:styleId="Huisstijl-Slotzin">
    <w:name w:val="Huisstijl - Slotzin"/>
    <w:basedOn w:val="Standaard"/>
    <w:next w:val="Huisstijl-Ondertekening"/>
    <w:rsid w:val="00CD5856"/>
    <w:pPr>
      <w:spacing w:before="240"/>
    </w:pPr>
  </w:style>
  <w:style w:type="paragraph" w:customStyle="1" w:styleId="Header1">
    <w:name w:val="Header1"/>
    <w:basedOn w:val="Standaard"/>
    <w:rsid w:val="00CD5856"/>
    <w:pPr>
      <w:suppressLineNumbers/>
      <w:tabs>
        <w:tab w:val="center" w:pos="3742"/>
        <w:tab w:val="right" w:pos="7484"/>
      </w:tabs>
    </w:pPr>
  </w:style>
  <w:style w:type="paragraph" w:customStyle="1" w:styleId="Framecontents">
    <w:name w:val="Frame contents"/>
    <w:basedOn w:val="Textbody"/>
    <w:rsid w:val="00CD5856"/>
  </w:style>
  <w:style w:type="paragraph" w:customStyle="1" w:styleId="Huisstijl-Afzendgegevenskop">
    <w:name w:val="Huisstijl - Afzendgegevens kop"/>
    <w:basedOn w:val="Standaard"/>
    <w:rsid w:val="00CD5856"/>
    <w:pPr>
      <w:spacing w:line="180" w:lineRule="exact"/>
    </w:pPr>
    <w:rPr>
      <w:b/>
      <w:sz w:val="13"/>
    </w:rPr>
  </w:style>
  <w:style w:type="paragraph" w:customStyle="1" w:styleId="Huisstijl-Afzendgegevens">
    <w:name w:val="Huisstijl - Afzendgegevens"/>
    <w:basedOn w:val="Standaard"/>
    <w:rsid w:val="00CD5856"/>
    <w:pPr>
      <w:tabs>
        <w:tab w:val="left" w:pos="170"/>
      </w:tabs>
      <w:spacing w:line="180" w:lineRule="exact"/>
    </w:pPr>
    <w:rPr>
      <w:sz w:val="13"/>
    </w:rPr>
  </w:style>
  <w:style w:type="paragraph" w:customStyle="1" w:styleId="Huisstijl-AfzendgegevensW1">
    <w:name w:val="Huisstijl - Afzendgegevens W1"/>
    <w:basedOn w:val="Huisstijl-Afzendgegevens"/>
    <w:rsid w:val="002B504F"/>
    <w:pPr>
      <w:spacing w:before="90"/>
    </w:pPr>
    <w:rPr>
      <w:b/>
    </w:rPr>
  </w:style>
  <w:style w:type="paragraph" w:customStyle="1" w:styleId="Huisstijl-ReferentiegegevenskopW1">
    <w:name w:val="Huisstijl - Referentiegegevens kop W1"/>
    <w:basedOn w:val="Standaard"/>
    <w:next w:val="Huisstijl-Referentiegegevens"/>
    <w:rsid w:val="00CD5856"/>
    <w:pPr>
      <w:spacing w:before="90" w:line="180" w:lineRule="exact"/>
    </w:pPr>
    <w:rPr>
      <w:b/>
      <w:sz w:val="13"/>
    </w:rPr>
  </w:style>
  <w:style w:type="paragraph" w:customStyle="1" w:styleId="Huisstijl-Referentiegegevens">
    <w:name w:val="Huisstijl - Referentiegegevens"/>
    <w:basedOn w:val="Standaard"/>
    <w:rsid w:val="00CD5856"/>
    <w:pPr>
      <w:spacing w:line="180" w:lineRule="exact"/>
    </w:pPr>
    <w:rPr>
      <w:sz w:val="13"/>
    </w:rPr>
  </w:style>
  <w:style w:type="paragraph" w:customStyle="1" w:styleId="Huisstijl-ReferentiegegevenskopW2">
    <w:name w:val="Huisstijl - Referentiegegevens kop W2"/>
    <w:basedOn w:val="Standaard"/>
    <w:next w:val="Huisstijl-Referentiegegevens"/>
    <w:rsid w:val="00CD5856"/>
    <w:pPr>
      <w:spacing w:before="270" w:line="180" w:lineRule="exact"/>
    </w:pPr>
    <w:rPr>
      <w:b/>
      <w:sz w:val="13"/>
    </w:rPr>
  </w:style>
  <w:style w:type="paragraph" w:customStyle="1" w:styleId="Huisstijl-Algemenevoorwaarden">
    <w:name w:val="Huisstijl - Algemene voorwaarden"/>
    <w:basedOn w:val="Standaard"/>
    <w:rsid w:val="00CD5856"/>
    <w:pPr>
      <w:spacing w:before="90" w:line="180" w:lineRule="exact"/>
    </w:pPr>
    <w:rPr>
      <w:i/>
      <w:sz w:val="13"/>
    </w:rPr>
  </w:style>
  <w:style w:type="paragraph" w:customStyle="1" w:styleId="Huisstijl-Ondertekening">
    <w:name w:val="Huisstijl - Ondertekening"/>
    <w:basedOn w:val="Standaard"/>
    <w:next w:val="Huisstijl-Ondertekeningvervolg"/>
    <w:rsid w:val="00CD5856"/>
  </w:style>
  <w:style w:type="paragraph" w:customStyle="1" w:styleId="Huisstijl-Ondertekeningvervolg">
    <w:name w:val="Huisstijl - Ondertekening vervolg"/>
    <w:basedOn w:val="Huisstijl-Ondertekening"/>
    <w:rsid w:val="00CD5856"/>
    <w:rPr>
      <w:i/>
    </w:rPr>
  </w:style>
  <w:style w:type="paragraph" w:customStyle="1" w:styleId="Footer1">
    <w:name w:val="Footer1"/>
    <w:basedOn w:val="Standaard"/>
    <w:rsid w:val="00CD5856"/>
    <w:pPr>
      <w:suppressLineNumbers/>
      <w:tabs>
        <w:tab w:val="center" w:pos="3742"/>
        <w:tab w:val="right" w:pos="7484"/>
      </w:tabs>
    </w:pPr>
  </w:style>
  <w:style w:type="paragraph" w:customStyle="1" w:styleId="Huisstijl-Paginanummer">
    <w:name w:val="Huisstijl - Paginanummer"/>
    <w:basedOn w:val="Standaard"/>
    <w:rsid w:val="00CD5856"/>
    <w:pPr>
      <w:spacing w:line="240" w:lineRule="auto"/>
    </w:pPr>
    <w:rPr>
      <w:sz w:val="13"/>
    </w:rPr>
  </w:style>
  <w:style w:type="character" w:customStyle="1" w:styleId="Placeholder">
    <w:name w:val="Placeholder"/>
    <w:rsid w:val="00CD5856"/>
    <w:rPr>
      <w:smallCaps/>
      <w:color w:val="008080"/>
      <w:u w:val="dotted"/>
    </w:rPr>
  </w:style>
  <w:style w:type="character" w:customStyle="1" w:styleId="NumberingSymbols">
    <w:name w:val="Numbering Symbols"/>
    <w:rsid w:val="00CD5856"/>
    <w:rPr>
      <w:rFonts w:ascii="Verdana" w:hAnsi="Verdana"/>
      <w:sz w:val="18"/>
    </w:rPr>
  </w:style>
  <w:style w:type="character" w:customStyle="1" w:styleId="BulletSymbols">
    <w:name w:val="Bullet Symbols"/>
    <w:rsid w:val="00CD5856"/>
    <w:rPr>
      <w:rFonts w:ascii="Verdana" w:eastAsia="OpenSymbol" w:hAnsi="Verdana" w:cs="OpenSymbol"/>
      <w:sz w:val="26"/>
    </w:rPr>
  </w:style>
  <w:style w:type="character" w:customStyle="1" w:styleId="Huisstijl-Aankruisvakken">
    <w:name w:val="Huisstijl - Aankruisvakken"/>
    <w:rsid w:val="00CD5856"/>
    <w:rPr>
      <w:rFonts w:ascii="Verdana" w:hAnsi="Verdana"/>
      <w:sz w:val="26"/>
    </w:rPr>
  </w:style>
  <w:style w:type="paragraph" w:styleId="Koptekst">
    <w:name w:val="header"/>
    <w:basedOn w:val="Standaard"/>
    <w:link w:val="KoptekstChar"/>
    <w:uiPriority w:val="99"/>
    <w:unhideWhenUsed/>
    <w:rsid w:val="00CD5856"/>
    <w:pPr>
      <w:tabs>
        <w:tab w:val="center" w:pos="4536"/>
        <w:tab w:val="right" w:pos="9072"/>
      </w:tabs>
    </w:pPr>
    <w:rPr>
      <w:rFonts w:cs="Mangal"/>
      <w:szCs w:val="21"/>
    </w:rPr>
  </w:style>
  <w:style w:type="character" w:customStyle="1" w:styleId="KoptekstChar">
    <w:name w:val="Koptekst Char"/>
    <w:basedOn w:val="Standaardalinea-lettertype"/>
    <w:link w:val="Koptekst"/>
    <w:uiPriority w:val="99"/>
    <w:rsid w:val="00CD5856"/>
    <w:rPr>
      <w:rFonts w:cs="Mangal"/>
      <w:szCs w:val="21"/>
    </w:rPr>
  </w:style>
  <w:style w:type="paragraph" w:styleId="Voettekst">
    <w:name w:val="footer"/>
    <w:basedOn w:val="Standaard"/>
    <w:link w:val="VoettekstChar"/>
    <w:uiPriority w:val="99"/>
    <w:unhideWhenUsed/>
    <w:rsid w:val="00CD5856"/>
    <w:pPr>
      <w:tabs>
        <w:tab w:val="center" w:pos="4536"/>
        <w:tab w:val="right" w:pos="9072"/>
      </w:tabs>
    </w:pPr>
    <w:rPr>
      <w:rFonts w:cs="Mangal"/>
      <w:szCs w:val="21"/>
    </w:rPr>
  </w:style>
  <w:style w:type="character" w:customStyle="1" w:styleId="VoettekstChar">
    <w:name w:val="Voettekst Char"/>
    <w:basedOn w:val="Standaardalinea-lettertype"/>
    <w:link w:val="Voettekst"/>
    <w:uiPriority w:val="99"/>
    <w:rsid w:val="00CD5856"/>
    <w:rPr>
      <w:rFonts w:cs="Mangal"/>
      <w:szCs w:val="21"/>
    </w:rPr>
  </w:style>
  <w:style w:type="paragraph" w:styleId="Ballontekst">
    <w:name w:val="Balloon Text"/>
    <w:basedOn w:val="Standaard"/>
    <w:link w:val="BallontekstChar"/>
    <w:uiPriority w:val="99"/>
    <w:semiHidden/>
    <w:unhideWhenUsed/>
    <w:rsid w:val="00CD5856"/>
    <w:rPr>
      <w:rFonts w:ascii="Tahoma" w:hAnsi="Tahoma" w:cs="Mangal"/>
      <w:sz w:val="16"/>
      <w:szCs w:val="14"/>
    </w:rPr>
  </w:style>
  <w:style w:type="character" w:customStyle="1" w:styleId="BallontekstChar">
    <w:name w:val="Ballontekst Char"/>
    <w:basedOn w:val="Standaardalinea-lettertype"/>
    <w:link w:val="Ballontekst"/>
    <w:uiPriority w:val="99"/>
    <w:semiHidden/>
    <w:rsid w:val="00CD5856"/>
    <w:rPr>
      <w:rFonts w:ascii="Tahoma" w:hAnsi="Tahoma" w:cs="Mangal"/>
      <w:sz w:val="16"/>
      <w:szCs w:val="14"/>
    </w:rPr>
  </w:style>
  <w:style w:type="paragraph" w:customStyle="1" w:styleId="Huisstijl-AfzendgegevenskopW1">
    <w:name w:val="Huisstijl - Afzendgegevens kop W1"/>
    <w:basedOn w:val="Huisstijl-Afzendgegevenskop"/>
    <w:qFormat/>
    <w:rsid w:val="00CD5856"/>
    <w:pPr>
      <w:spacing w:before="90"/>
    </w:pPr>
  </w:style>
  <w:style w:type="paragraph" w:customStyle="1" w:styleId="Huisstijl-AfzendgegevensC">
    <w:name w:val="Huisstijl - Afzendgegevens C"/>
    <w:basedOn w:val="Huisstijl-Afzendgegevens"/>
    <w:qFormat/>
    <w:rsid w:val="00CD5856"/>
    <w:rPr>
      <w:i/>
    </w:rPr>
  </w:style>
  <w:style w:type="paragraph" w:customStyle="1" w:styleId="Huisstijl-AfzendgegevensMdtn">
    <w:name w:val="Huisstijl - Afzendgegevens Mdtn"/>
    <w:basedOn w:val="Huisstijl-Afzendgegevens"/>
    <w:qFormat/>
    <w:rsid w:val="00CD5856"/>
    <w:pPr>
      <w:tabs>
        <w:tab w:val="clear" w:pos="170"/>
        <w:tab w:val="left" w:pos="482"/>
      </w:tabs>
    </w:pPr>
  </w:style>
  <w:style w:type="paragraph" w:customStyle="1" w:styleId="Huisstijl-Ondertekeningvervolgtitel">
    <w:name w:val="Huisstijl - Ondertekening vervolg titel"/>
    <w:basedOn w:val="Huisstijl-Ondertekeningvervolg"/>
    <w:qFormat/>
    <w:rsid w:val="00CD5856"/>
    <w:rPr>
      <w:i w:val="0"/>
      <w:noProof/>
    </w:rPr>
  </w:style>
  <w:style w:type="table" w:styleId="Tabelraster">
    <w:name w:val="Table Grid"/>
    <w:basedOn w:val="Standaardtabel"/>
    <w:uiPriority w:val="59"/>
    <w:rsid w:val="00CD5856"/>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Huisstijl-Minuutgegevenskop">
    <w:name w:val="Huisstijl - Minuutgegevens kop"/>
    <w:basedOn w:val="Standaard"/>
    <w:qFormat/>
    <w:rsid w:val="00CD5856"/>
    <w:rPr>
      <w:b/>
      <w:noProof/>
      <w:sz w:val="13"/>
      <w:szCs w:val="13"/>
    </w:rPr>
  </w:style>
  <w:style w:type="paragraph" w:customStyle="1" w:styleId="Huisstijl-Minuutgegevens">
    <w:name w:val="Huisstijl - Minuutgegevens"/>
    <w:basedOn w:val="Standaard"/>
    <w:qFormat/>
    <w:rsid w:val="00CD5856"/>
  </w:style>
  <w:style w:type="paragraph" w:customStyle="1" w:styleId="Huisstijl-Gegevenskop">
    <w:name w:val="Huisstijl - Gegevens kop"/>
    <w:basedOn w:val="Standaard"/>
    <w:qFormat/>
    <w:rsid w:val="00CD5856"/>
    <w:pPr>
      <w:textAlignment w:val="auto"/>
    </w:pPr>
    <w:rPr>
      <w:sz w:val="13"/>
    </w:rPr>
  </w:style>
  <w:style w:type="paragraph" w:customStyle="1" w:styleId="Huisstijl-Gegevens">
    <w:name w:val="Huisstijl - Gegevens"/>
    <w:basedOn w:val="Huisstijl-Gegevenskop"/>
    <w:qFormat/>
    <w:rsid w:val="00CD5856"/>
    <w:rPr>
      <w:sz w:val="18"/>
    </w:rPr>
  </w:style>
  <w:style w:type="paragraph" w:styleId="Voetnoottekst">
    <w:name w:val="footnote text"/>
    <w:basedOn w:val="Standaard"/>
    <w:link w:val="VoetnoottekstChar"/>
    <w:uiPriority w:val="99"/>
    <w:semiHidden/>
    <w:unhideWhenUsed/>
    <w:rsid w:val="00BC6245"/>
    <w:pPr>
      <w:spacing w:line="240" w:lineRule="auto"/>
    </w:pPr>
    <w:rPr>
      <w:rFonts w:cs="Mangal"/>
      <w:sz w:val="20"/>
      <w:szCs w:val="18"/>
    </w:rPr>
  </w:style>
  <w:style w:type="character" w:customStyle="1" w:styleId="VoetnoottekstChar">
    <w:name w:val="Voetnoottekst Char"/>
    <w:basedOn w:val="Standaardalinea-lettertype"/>
    <w:link w:val="Voetnoottekst"/>
    <w:uiPriority w:val="99"/>
    <w:semiHidden/>
    <w:rsid w:val="00BC6245"/>
    <w:rPr>
      <w:rFonts w:ascii="Verdana" w:hAnsi="Verdana" w:cs="Mangal"/>
      <w:sz w:val="20"/>
      <w:szCs w:val="18"/>
    </w:rPr>
  </w:style>
  <w:style w:type="character" w:styleId="Voetnootmarkering">
    <w:name w:val="footnote reference"/>
    <w:basedOn w:val="Standaardalinea-lettertype"/>
    <w:uiPriority w:val="99"/>
    <w:semiHidden/>
    <w:unhideWhenUsed/>
    <w:rsid w:val="00BC6245"/>
    <w:rPr>
      <w:vertAlign w:val="superscript"/>
    </w:rPr>
  </w:style>
  <w:style w:type="paragraph" w:styleId="Lijstalinea">
    <w:name w:val="List Paragraph"/>
    <w:basedOn w:val="Standaard"/>
    <w:uiPriority w:val="34"/>
    <w:qFormat/>
    <w:rsid w:val="00790CB2"/>
    <w:pPr>
      <w:ind w:left="720"/>
      <w:contextualSpacing/>
    </w:pPr>
    <w:rPr>
      <w:rFonts w:cs="Mangal"/>
    </w:rPr>
  </w:style>
  <w:style w:type="paragraph" w:styleId="Revisie">
    <w:name w:val="Revision"/>
    <w:hidden/>
    <w:uiPriority w:val="99"/>
    <w:semiHidden/>
    <w:rsid w:val="00B75BB9"/>
    <w:pPr>
      <w:widowControl/>
      <w:suppressAutoHyphens w:val="0"/>
      <w:autoSpaceDN/>
      <w:textAlignment w:val="auto"/>
    </w:pPr>
    <w:rPr>
      <w:rFonts w:ascii="Verdana" w:hAnsi="Verdana" w:cs="Mangal"/>
      <w:sz w:val="18"/>
    </w:rPr>
  </w:style>
  <w:style w:type="character" w:styleId="Verwijzingopmerking">
    <w:name w:val="annotation reference"/>
    <w:basedOn w:val="Standaardalinea-lettertype"/>
    <w:uiPriority w:val="99"/>
    <w:semiHidden/>
    <w:unhideWhenUsed/>
    <w:rsid w:val="00B75BB9"/>
    <w:rPr>
      <w:sz w:val="16"/>
      <w:szCs w:val="16"/>
    </w:rPr>
  </w:style>
  <w:style w:type="paragraph" w:styleId="Tekstopmerking">
    <w:name w:val="annotation text"/>
    <w:basedOn w:val="Standaard"/>
    <w:link w:val="TekstopmerkingChar"/>
    <w:uiPriority w:val="99"/>
    <w:unhideWhenUsed/>
    <w:rsid w:val="00B75BB9"/>
    <w:pPr>
      <w:spacing w:line="240" w:lineRule="auto"/>
    </w:pPr>
    <w:rPr>
      <w:rFonts w:cs="Mangal"/>
      <w:sz w:val="20"/>
      <w:szCs w:val="18"/>
    </w:rPr>
  </w:style>
  <w:style w:type="character" w:customStyle="1" w:styleId="TekstopmerkingChar">
    <w:name w:val="Tekst opmerking Char"/>
    <w:basedOn w:val="Standaardalinea-lettertype"/>
    <w:link w:val="Tekstopmerking"/>
    <w:uiPriority w:val="99"/>
    <w:rsid w:val="00B75BB9"/>
    <w:rPr>
      <w:rFonts w:ascii="Verdana" w:hAnsi="Verdana" w:cs="Mangal"/>
      <w:sz w:val="20"/>
      <w:szCs w:val="18"/>
    </w:rPr>
  </w:style>
  <w:style w:type="paragraph" w:styleId="Onderwerpvanopmerking">
    <w:name w:val="annotation subject"/>
    <w:basedOn w:val="Tekstopmerking"/>
    <w:next w:val="Tekstopmerking"/>
    <w:link w:val="OnderwerpvanopmerkingChar"/>
    <w:uiPriority w:val="99"/>
    <w:semiHidden/>
    <w:unhideWhenUsed/>
    <w:rsid w:val="00B75BB9"/>
    <w:rPr>
      <w:b/>
      <w:bCs/>
    </w:rPr>
  </w:style>
  <w:style w:type="character" w:customStyle="1" w:styleId="OnderwerpvanopmerkingChar">
    <w:name w:val="Onderwerp van opmerking Char"/>
    <w:basedOn w:val="TekstopmerkingChar"/>
    <w:link w:val="Onderwerpvanopmerking"/>
    <w:uiPriority w:val="99"/>
    <w:semiHidden/>
    <w:rsid w:val="00B75BB9"/>
    <w:rPr>
      <w:rFonts w:ascii="Verdana" w:hAnsi="Verdana" w:cs="Mangal"/>
      <w:b/>
      <w:bCs/>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ntTable" Target="fontTable.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header" Target="header3.xml" Id="rId12" /><Relationship Type="http://schemas.openxmlformats.org/officeDocument/2006/relationships/webSettings" Target="webSettings.xml" Id="rId6" /><Relationship Type="http://schemas.openxmlformats.org/officeDocument/2006/relationships/header" Target="header2.xml" Id="rId11" /><Relationship Type="http://schemas.openxmlformats.org/officeDocument/2006/relationships/settings" Target="settings.xml" Id="rId5" /><Relationship Type="http://schemas.openxmlformats.org/officeDocument/2006/relationships/footer" Target="footer1.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vt="http://schemas.openxmlformats.org/officeDocument/2006/docPropsVTypes" xmlns:ap="http://schemas.openxmlformats.org/officeDocument/2006/extended-properties">
  <ap:Pages>1</ap:Pages>
  <ap:Words>307</ap:Words>
  <ap:Characters>1692</ap:Characters>
  <ap:DocSecurity>0</ap:DocSecurity>
  <ap:Lines>14</ap:Lines>
  <ap:Paragraphs>3</ap:Paragraphs>
  <ap:ScaleCrop>false</ap:ScaleCrop>
  <ap:LinksUpToDate>false</ap:LinksUpToDate>
  <ap:CharactersWithSpaces>1996</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
  <revision/>
  <dcterms:created xsi:type="dcterms:W3CDTF">2026-05-11T12:58:00.0000000Z</dcterms:created>
  <dcterms:modified xsi:type="dcterms:W3CDTF">2026-05-11T12:58:00.0000000Z</dcterms:modified>
  <dc:description>------------------------</dc:description>
  <dc:subject/>
  <dc:title/>
  <keywords/>
  <version/>
  <category/>
</coreProperties>
</file>