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267B7D41" w14:textId="77777777"/>
        <w:p w:rsidR="00241BB9" w:rsidRDefault="006A09B0" w14:paraId="6A80EE18" w14:textId="77777777">
          <w:pPr>
            <w:spacing w:line="240" w:lineRule="auto"/>
          </w:pPr>
        </w:p>
      </w:sdtContent>
    </w:sdt>
    <w:p w:rsidR="00CD5856" w:rsidRDefault="00CD5856" w14:paraId="6F3AF37F" w14:textId="77777777">
      <w:pPr>
        <w:spacing w:line="240" w:lineRule="auto"/>
      </w:pPr>
    </w:p>
    <w:p w:rsidR="00CD5856" w:rsidRDefault="00CD5856" w14:paraId="439C34BD" w14:textId="77777777"/>
    <w:p w:rsidR="00CD5856" w:rsidRDefault="00CD5856" w14:paraId="5AA01C30" w14:textId="77777777"/>
    <w:p w:rsidR="00CD5856" w:rsidRDefault="00CD5856" w14:paraId="4B663BFF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9661F8" w:rsidRDefault="009661F8" w14:paraId="2C188852" w14:textId="77777777">
      <w:pPr>
        <w:pStyle w:val="Huisstijl-Aanhef"/>
      </w:pPr>
    </w:p>
    <w:p w:rsidR="00CD5856" w:rsidRDefault="006A09B0" w14:paraId="44326DBB" w14:textId="77777777">
      <w:pPr>
        <w:pStyle w:val="Huisstijl-Aanhef"/>
      </w:pPr>
      <w:r>
        <w:t>Geachte voorzitter,</w:t>
      </w:r>
    </w:p>
    <w:p w:rsidRPr="00B96238" w:rsidR="00334C45" w:rsidP="00B96238" w:rsidRDefault="006A09B0" w14:paraId="5DA884C2" w14:textId="77777777">
      <w:pPr>
        <w:pStyle w:val="Huisstijl-Slotzin"/>
      </w:pPr>
      <w:r w:rsidRPr="00B96238">
        <w:t>Hierbij bied ik u de nota naar aanleiding van het verslag inzake het bovenvermelde voorstel</w:t>
      </w:r>
      <w:r>
        <w:t xml:space="preserve"> aan. </w:t>
      </w:r>
    </w:p>
    <w:p w:rsidRPr="009A31BF" w:rsidR="00CD5856" w:rsidRDefault="006A09B0" w14:paraId="24FA00E9" w14:textId="77777777">
      <w:pPr>
        <w:pStyle w:val="Huisstijl-Slotzin"/>
      </w:pPr>
      <w:r>
        <w:t>Hoogachtend,</w:t>
      </w:r>
    </w:p>
    <w:p w:rsidR="00BC481F" w:rsidP="00463DBC" w:rsidRDefault="00BC481F" w14:paraId="2601BCD8" w14:textId="77777777">
      <w:pPr>
        <w:spacing w:line="240" w:lineRule="auto"/>
        <w:rPr>
          <w:noProof/>
        </w:rPr>
      </w:pPr>
    </w:p>
    <w:p w:rsidR="00C62B6C" w:rsidP="00C62B6C" w:rsidRDefault="009661F8" w14:paraId="2BB667E9" w14:textId="77777777">
      <w:pPr>
        <w:spacing w:line="240" w:lineRule="atLeast"/>
        <w:jc w:val="both"/>
        <w:rPr>
          <w:szCs w:val="18"/>
        </w:rPr>
      </w:pPr>
      <w:r>
        <w:t>de minister voor Medische Zorg</w:t>
      </w:r>
      <w:r>
        <w:rPr>
          <w:szCs w:val="18"/>
        </w:rPr>
        <w:t>,</w:t>
      </w:r>
    </w:p>
    <w:p w:rsidRPr="007B6A41" w:rsidR="00C62B6C" w:rsidP="00C62B6C" w:rsidRDefault="00C62B6C" w14:paraId="0FBD2D64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="009661F8" w:rsidP="00C62B6C" w:rsidRDefault="006A09B0" w14:paraId="6782FD56" w14:textId="77777777">
      <w:pPr>
        <w:spacing w:line="240" w:lineRule="atLeast"/>
      </w:pPr>
      <w:r>
        <w:cr/>
      </w:r>
    </w:p>
    <w:p w:rsidR="009661F8" w:rsidP="00C62B6C" w:rsidRDefault="009661F8" w14:paraId="273DCC4C" w14:textId="77777777">
      <w:pPr>
        <w:spacing w:line="240" w:lineRule="atLeast"/>
      </w:pPr>
    </w:p>
    <w:p w:rsidRPr="007B6A41" w:rsidR="00C62B6C" w:rsidP="00C62B6C" w:rsidRDefault="006A09B0" w14:paraId="08D34359" w14:textId="77777777">
      <w:pPr>
        <w:spacing w:line="240" w:lineRule="atLeast"/>
        <w:rPr>
          <w:szCs w:val="18"/>
        </w:rPr>
      </w:pPr>
      <w:r>
        <w:cr/>
      </w:r>
    </w:p>
    <w:p w:rsidRPr="007B6A41" w:rsidR="00C62B6C" w:rsidP="00C62B6C" w:rsidRDefault="006A09B0" w14:paraId="2BCB689A" w14:textId="77777777">
      <w:pPr>
        <w:spacing w:line="240" w:lineRule="atLeast"/>
        <w:jc w:val="both"/>
        <w:rPr>
          <w:szCs w:val="18"/>
        </w:rPr>
      </w:pPr>
      <w:r>
        <w:t>Pia Dijkstra</w:t>
      </w:r>
    </w:p>
    <w:p w:rsidR="00C95CA9" w:rsidRDefault="00C95CA9" w14:paraId="3578A96C" w14:textId="77777777">
      <w:pPr>
        <w:spacing w:line="240" w:lineRule="auto"/>
        <w:rPr>
          <w:noProof/>
        </w:rPr>
      </w:pPr>
    </w:p>
    <w:p w:rsidR="00235AED" w:rsidP="00463DBC" w:rsidRDefault="00235AED" w14:paraId="71086707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3F64" w14:textId="77777777" w:rsidR="00BD70A6" w:rsidRDefault="00BD70A6">
      <w:pPr>
        <w:spacing w:line="240" w:lineRule="auto"/>
      </w:pPr>
      <w:r>
        <w:separator/>
      </w:r>
    </w:p>
  </w:endnote>
  <w:endnote w:type="continuationSeparator" w:id="0">
    <w:p w14:paraId="3E579331" w14:textId="77777777" w:rsidR="00BD70A6" w:rsidRDefault="00BD70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945" w14:textId="77777777" w:rsidR="00DC7639" w:rsidRDefault="006A09B0">
    <w:pPr>
      <w:pStyle w:val="Voettekst"/>
    </w:pPr>
    <w:r>
      <w:rPr>
        <w:noProof/>
        <w:lang w:val="en-US" w:eastAsia="en-US" w:bidi="ar-SA"/>
      </w:rPr>
      <w:pict w14:anchorId="4799D89D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31BA5A65" w14:textId="77777777" w:rsidR="00DC7639" w:rsidRDefault="006A09B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6CBB" w14:textId="77777777" w:rsidR="00BD70A6" w:rsidRDefault="00BD70A6">
      <w:pPr>
        <w:spacing w:line="240" w:lineRule="auto"/>
      </w:pPr>
      <w:r>
        <w:separator/>
      </w:r>
    </w:p>
  </w:footnote>
  <w:footnote w:type="continuationSeparator" w:id="0">
    <w:p w14:paraId="08F9C6EA" w14:textId="77777777" w:rsidR="00BD70A6" w:rsidRDefault="00BD70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4744" w14:textId="77777777" w:rsidR="00CD5856" w:rsidRDefault="006A09B0">
    <w:pPr>
      <w:pStyle w:val="Koptekst"/>
    </w:pPr>
    <w:r>
      <w:rPr>
        <w:lang w:eastAsia="nl-NL" w:bidi="ar-SA"/>
      </w:rPr>
      <w:pict w14:anchorId="684AF00D"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65pt;margin-top:296.85pt;width:362.65pt;height:72.75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859FDD1" w14:textId="5276F850" w:rsidR="00CD5856" w:rsidRDefault="006A09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13 juni 2024</w:t>
                </w:r>
              </w:p>
              <w:p w14:paraId="6F6B15F6" w14:textId="77777777" w:rsidR="00CD5856" w:rsidRDefault="006A09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E1490C">
                  <w:tab/>
                </w:r>
                <w:r w:rsidR="00724EB8">
                  <w:t>Voorstel van wet houdende wijziging van de Wet veiligheid en kwaliteit lichaamsmateriaal, de Wet op de orgaandonatie en enkele andere wetten in verband met ontwikkelingen in de lichaamsmateriaaldonatiepraktijk (</w:t>
                </w:r>
                <w:r w:rsidR="00B96238">
                  <w:t>Wet actualisering lichaamsmateriaalwetgeving</w:t>
                </w:r>
                <w:r w:rsidR="00724EB8">
                  <w:t>) (36516)</w:t>
                </w:r>
              </w:p>
              <w:p w14:paraId="7A3672CD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661F8"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1DE80F2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9661F8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6A99D1E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A16BED3"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2DD4867E" w14:textId="77777777" w:rsidR="00CD5856" w:rsidRDefault="006A09B0">
                <w:pPr>
                  <w:pStyle w:val="Huisstijl-AfzendgegevensW1"/>
                </w:pPr>
                <w:r>
                  <w:t>Bezoekadres</w:t>
                </w:r>
              </w:p>
              <w:p w14:paraId="4D384845" w14:textId="77777777" w:rsidR="00CD5856" w:rsidRDefault="006A09B0">
                <w:pPr>
                  <w:pStyle w:val="Huisstijl-Afzendgegevens"/>
                </w:pPr>
                <w:r>
                  <w:t>Parnassusplein 5</w:t>
                </w:r>
              </w:p>
              <w:p w14:paraId="03395743" w14:textId="77777777" w:rsidR="00CD5856" w:rsidRDefault="006A09B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49D550CC" w14:textId="77777777" w:rsidR="00CD5856" w:rsidRDefault="006A09B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17898971" w14:textId="77777777" w:rsidR="00CD5856" w:rsidRDefault="006A09B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26A6AAD" w14:textId="77777777" w:rsidR="00CD5856" w:rsidRDefault="006A09B0">
                <w:pPr>
                  <w:pStyle w:val="Huisstijl-Referentiegegevens"/>
                </w:pPr>
                <w:bookmarkStart w:id="0" w:name="_Hlk117784077"/>
                <w:r>
                  <w:t>3791030-1055942-WJZ</w:t>
                </w:r>
              </w:p>
              <w:bookmarkEnd w:id="0"/>
              <w:p w14:paraId="178B3249" w14:textId="77777777" w:rsidR="00CD5856" w:rsidRDefault="006A09B0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5214E047" w14:textId="77777777" w:rsidR="00215CB5" w:rsidRDefault="009661F8" w:rsidP="00940278">
                <w:pPr>
                  <w:pStyle w:val="Huisstijl-Referentiegegevens"/>
                </w:pPr>
                <w:r>
                  <w:t>1</w:t>
                </w:r>
              </w:p>
              <w:p w14:paraId="05ECE1C2" w14:textId="77777777" w:rsidR="00CD5856" w:rsidRDefault="006A09B0">
                <w:pPr>
                  <w:pStyle w:val="Huisstijl-ReferentiegegevenskopW1"/>
                </w:pPr>
                <w:r>
                  <w:t>Kenmerk afzender</w:t>
                </w:r>
              </w:p>
              <w:p w14:paraId="6B9D7A68" w14:textId="77777777" w:rsidR="00CD5856" w:rsidRDefault="009661F8">
                <w:pPr>
                  <w:pStyle w:val="Huisstijl-Referentiegegevens"/>
                </w:pPr>
                <w:r>
                  <w:t>36516</w:t>
                </w:r>
              </w:p>
              <w:p w14:paraId="136DEB0F" w14:textId="77777777" w:rsidR="00CD5856" w:rsidRDefault="006A09B0">
                <w:pPr>
                  <w:pStyle w:val="Huisstijl-Algemenevoorwaarden"/>
                </w:pPr>
                <w:r>
                  <w:t xml:space="preserve">Correspondentie </w:t>
                </w:r>
                <w:r>
                  <w:t>uitsluitend richten aan het retouradres met vermelding van de datum en het kenmerk van deze brief.</w:t>
                </w:r>
              </w:p>
              <w:p w14:paraId="7ADF5AEA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45A35CB3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207C7BFD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72813C6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2EAE5440" w14:textId="77777777" w:rsidR="00CD5856" w:rsidRDefault="006A09B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78B571D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94F59AA" w14:textId="77777777" w:rsidR="00CD5856" w:rsidRDefault="006A09B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2300" w14:textId="77777777" w:rsidR="00CD5856" w:rsidRDefault="006A09B0">
    <w:pPr>
      <w:pStyle w:val="Koptekst"/>
    </w:pPr>
    <w:r>
      <w:rPr>
        <w:lang w:eastAsia="nl-NL" w:bidi="ar-SA"/>
      </w:rPr>
      <w:pict w14:anchorId="7417DA25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0CFB094" w14:textId="77777777" w:rsidR="00CD5856" w:rsidRDefault="006A09B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AB60000" w14:textId="77777777" w:rsidR="00C95CA9" w:rsidRPr="00C95CA9" w:rsidRDefault="006A09B0" w:rsidP="00C95CA9">
                <w:pPr>
                  <w:pStyle w:val="Huisstijl-Referentiegegevens"/>
                </w:pPr>
                <w:r w:rsidRPr="00C95CA9">
                  <w:t>3791030-1055942-WJZ</w:t>
                </w:r>
              </w:p>
              <w:p w14:paraId="532AB87F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218B8D9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4F504056" w14:textId="77777777" w:rsidR="00CD5856" w:rsidRDefault="006A09B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54C10A91" w14:textId="77777777" w:rsidR="00CD5856" w:rsidRDefault="00CD5856"/>
              <w:p w14:paraId="0CBF4907" w14:textId="77777777" w:rsidR="00CD5856" w:rsidRDefault="00CD5856">
                <w:pPr>
                  <w:pStyle w:val="Huisstijl-Paginanummer"/>
                </w:pPr>
              </w:p>
              <w:p w14:paraId="216137AF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48DAD" w14:textId="77777777" w:rsidR="00CD5856" w:rsidRDefault="006A09B0">
    <w:pPr>
      <w:pStyle w:val="Koptekst"/>
    </w:pPr>
    <w:r>
      <w:rPr>
        <w:lang w:eastAsia="nl-NL" w:bidi="ar-SA"/>
      </w:rPr>
      <w:pict w14:anchorId="19783CF8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45EDCE43" w14:textId="77777777" w:rsidR="00CD5856" w:rsidRDefault="006A09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661F8">
                      <w:t>26 juni 2014</w:t>
                    </w:r>
                  </w:sdtContent>
                </w:sdt>
              </w:p>
              <w:p w14:paraId="4F0EB89B" w14:textId="77777777" w:rsidR="00CD5856" w:rsidRDefault="006A09B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02CCEB1A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34C7AB4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6B0334B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750AFDFD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39923A3E" w14:textId="77777777" w:rsidR="00CD5856" w:rsidRDefault="006A09B0">
                <w:pPr>
                  <w:pStyle w:val="Huisstijl-Afzendgegevens"/>
                </w:pPr>
                <w:r w:rsidRPr="008D59C5">
                  <w:t>Rijnstraat 50</w:t>
                </w:r>
              </w:p>
              <w:p w14:paraId="39D13C7F" w14:textId="77777777" w:rsidR="00CD5856" w:rsidRDefault="006A09B0">
                <w:pPr>
                  <w:pStyle w:val="Huisstijl-Afzendgegevens"/>
                </w:pPr>
                <w:r w:rsidRPr="008D59C5">
                  <w:t>Den Haag</w:t>
                </w:r>
              </w:p>
              <w:p w14:paraId="2B0AB8D8" w14:textId="77777777" w:rsidR="00CD5856" w:rsidRDefault="006A09B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561EEBD" w14:textId="77777777" w:rsidR="00CD5856" w:rsidRDefault="006A09B0">
                <w:pPr>
                  <w:pStyle w:val="Huisstijl-AfzendgegevenskopW1"/>
                </w:pPr>
                <w:r>
                  <w:t>Contactpersoon</w:t>
                </w:r>
              </w:p>
              <w:p w14:paraId="2910B250" w14:textId="77777777" w:rsidR="00CD5856" w:rsidRDefault="006A09B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00955EE3" w14:textId="77777777" w:rsidR="00CD5856" w:rsidRDefault="006A09B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7D65EA4D" w14:textId="77777777" w:rsidR="00CD5856" w:rsidRDefault="006A09B0">
                <w:pPr>
                  <w:pStyle w:val="Huisstijl-ReferentiegegevenskopW2"/>
                </w:pPr>
                <w:r>
                  <w:t>Ons kenmerk</w:t>
                </w:r>
              </w:p>
              <w:p w14:paraId="49DA82E2" w14:textId="77777777" w:rsidR="00CD5856" w:rsidRDefault="006A09B0">
                <w:pPr>
                  <w:pStyle w:val="Huisstijl-Referentiegegevens"/>
                </w:pPr>
                <w:r>
                  <w:t>KENMERK</w:t>
                </w:r>
              </w:p>
              <w:p w14:paraId="5EDC07AB" w14:textId="77777777" w:rsidR="00CD5856" w:rsidRDefault="006A09B0">
                <w:pPr>
                  <w:pStyle w:val="Huisstijl-ReferentiegegevenskopW1"/>
                </w:pPr>
                <w:r>
                  <w:t>Uw kenmerk</w:t>
                </w:r>
              </w:p>
              <w:p w14:paraId="3A1F16B8" w14:textId="77777777" w:rsidR="00CD5856" w:rsidRDefault="006A09B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1BED01E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7793181B" w14:textId="77777777" w:rsidR="00CD5856" w:rsidRDefault="006A09B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042D674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5B4DB80F" w14:textId="77777777" w:rsidR="00CD5856" w:rsidRDefault="006A09B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2F2A0BE4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092CB2C5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B16E4F1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3FE40897" w14:textId="77777777" w:rsidR="00CD5856" w:rsidRDefault="006A09B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126AAEB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7BA4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86A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A95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0D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5C5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063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089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A75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1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E6535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A09B0"/>
    <w:rsid w:val="006B16C1"/>
    <w:rsid w:val="00724EB8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40278"/>
    <w:rsid w:val="00960E2B"/>
    <w:rsid w:val="009661F8"/>
    <w:rsid w:val="00985A65"/>
    <w:rsid w:val="009A31BF"/>
    <w:rsid w:val="009B2459"/>
    <w:rsid w:val="009C4777"/>
    <w:rsid w:val="009C5091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96238"/>
    <w:rsid w:val="00BA7566"/>
    <w:rsid w:val="00BC481F"/>
    <w:rsid w:val="00BD70A6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109482CB"/>
  <w15:docId w15:val="{4A191440-0D10-499B-BEC4-E217A70A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B962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2024-06-06T08:59:00.0000000Z</lastPrinted>
  <dcterms:created xsi:type="dcterms:W3CDTF">2014-06-26T12:56:00.0000000Z</dcterms:created>
  <dcterms:modified xsi:type="dcterms:W3CDTF">2024-06-13T14:36:00.0000000Z</dcterms:modified>
  <dc:creator/>
  <dc:description>------------------------</dc:description>
  <dc:subject/>
  <dc:title/>
  <keywords/>
  <version/>
  <category/>
</coreProperties>
</file>