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B3216B" w14:paraId="1A83728B" w14:textId="7777777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25746F8B" wp14:anchorId="11A942C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82A" w:rsidRDefault="0005582A" w14:paraId="7BC4493B" w14:textId="77777777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1A942CD">
                <v:stroke joinstyle="miter"/>
                <v:path gradientshapeok="t" o:connecttype="rect"/>
              </v:shapetype>
              <v:shape id="Carma DocSys~brief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">
                <v:textbox style="layout-flow:vertical;mso-layout-flow-alt:bottom-to-top">
                  <w:txbxContent>
                    <w:p w:rsidR="0005582A" w:rsidRDefault="0005582A" w14:paraId="7BC4493B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D81033" w14:paraId="3A5B13E2" w14:textId="77777777">
        <w:tc>
          <w:tcPr>
            <w:tcW w:w="0" w:type="auto"/>
          </w:tcPr>
          <w:p w:rsidR="0005582A" w:rsidRDefault="00B3216B" w14:paraId="3FCDF92A" w14:textId="7777777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7EE7DC64" wp14:editId="1FFEF1AD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B3216B" w14:paraId="5BDCA2B6" w14:textId="77777777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531690EE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D81033" w14:paraId="034EEB8C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B3216B" w14:paraId="23C2CD69" w14:textId="77777777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D81033" w14:paraId="26E1B674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05AF0865" w14:textId="77777777">
            <w:pPr>
              <w:pStyle w:val="Huisstijl-Rubricering"/>
            </w:pPr>
          </w:p>
        </w:tc>
      </w:tr>
      <w:tr w:rsidR="00D81033" w14:paraId="64AB1D38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B3216B" w14:paraId="3C214D9C" w14:textId="77777777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D81033" w14:paraId="751EFF73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0129A4" w:rsidRDefault="00B3216B" w14:paraId="138CD0B4" w14:textId="10C35273">
            <w:pPr>
              <w:pStyle w:val="adres"/>
            </w:pPr>
            <w:r>
              <w:t xml:space="preserve">Aan </w:t>
            </w:r>
            <w:r w:rsidR="008A7B34">
              <w:fldChar w:fldCharType="begin"/>
            </w:r>
            <w:r w:rsidR="00C42B0A">
              <w:instrText xml:space="preserve"> DOCVARIABLE adres *\MERGEFORMAT </w:instrText>
            </w:r>
            <w:r w:rsidR="008A7B34">
              <w:fldChar w:fldCharType="separate"/>
            </w:r>
            <w:r>
              <w:t>d</w:t>
            </w:r>
            <w:r w:rsidR="00C42B0A">
              <w:t>e Voorzitter van de Tweede Kamer</w:t>
            </w:r>
          </w:p>
          <w:p w:rsidR="00C42B0A" w:rsidRDefault="00B3216B" w14:paraId="1C2F3753" w14:textId="14325E4E">
            <w:pPr>
              <w:pStyle w:val="adres"/>
            </w:pPr>
            <w:r>
              <w:t>der Staten-Generaal</w:t>
            </w:r>
          </w:p>
          <w:p w:rsidR="00C42B0A" w:rsidRDefault="00B3216B" w14:paraId="5A6A2BE4" w14:textId="77777777">
            <w:pPr>
              <w:pStyle w:val="adres"/>
            </w:pPr>
            <w:r>
              <w:t>Postbus 20018 </w:t>
            </w:r>
          </w:p>
          <w:p w:rsidR="00C42B0A" w:rsidRDefault="00B3216B" w14:paraId="3622A145" w14:textId="77777777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B3216B" w14:paraId="6991ACEE" w14:textId="77777777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 w14:paraId="14A410A3" w14:textId="77777777">
            <w:pPr>
              <w:pStyle w:val="kixcode"/>
            </w:pPr>
          </w:p>
        </w:tc>
      </w:tr>
      <w:tr w:rsidR="00D81033" w14:paraId="0810B163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413ACE7F" w14:textId="77777777">
            <w:pPr>
              <w:pStyle w:val="broodtekst"/>
            </w:pPr>
          </w:p>
        </w:tc>
      </w:tr>
      <w:tr w:rsidR="00D81033" w14:paraId="470E91A4" w14:textId="77777777">
        <w:trPr>
          <w:trHeight w:val="238" w:hRule="exact"/>
        </w:trPr>
        <w:tc>
          <w:tcPr>
            <w:tcW w:w="1099" w:type="dxa"/>
          </w:tcPr>
          <w:p w:rsidR="00F75106" w:rsidRDefault="00B3216B" w14:paraId="0371CEE0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E95251" w:rsidRDefault="003A002D" w14:paraId="401A2BC9" w14:textId="664FE432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7</w:t>
            </w:r>
            <w:r w:rsidR="00B3216B">
              <w:t xml:space="preserve"> </w:t>
            </w:r>
            <w:r w:rsidR="004D3061">
              <w:t>december</w:t>
            </w:r>
            <w:r w:rsidR="009178D2">
              <w:t xml:space="preserve"> </w:t>
            </w:r>
            <w:r w:rsidR="00B3216B">
              <w:t>202</w:t>
            </w:r>
            <w:r w:rsidR="00944FEC">
              <w:t>3</w:t>
            </w:r>
          </w:p>
        </w:tc>
      </w:tr>
      <w:tr w:rsidR="00D81033" w:rsidTr="008A277C" w14:paraId="08B01212" w14:textId="77777777">
        <w:trPr>
          <w:trHeight w:val="755" w:hRule="exact"/>
        </w:trPr>
        <w:tc>
          <w:tcPr>
            <w:tcW w:w="1099" w:type="dxa"/>
          </w:tcPr>
          <w:p w:rsidR="00F75106" w:rsidRDefault="00B3216B" w14:paraId="14F60F55" w14:textId="77777777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Pr="004D7E8D" w:rsidR="00F75106" w:rsidP="004D7E8D" w:rsidRDefault="00B3216B" w14:paraId="3EB6DFAF" w14:textId="77777777">
            <w:pPr>
              <w:pStyle w:val="datumonderwerp"/>
            </w:pPr>
            <w:r w:rsidRPr="008A277C">
              <w:rPr>
                <w:rFonts w:cs="ADEEO N+ Univers"/>
              </w:rPr>
              <w:t>Tijdelijke regels over de opvang van ontheemden uit Oekraïne (Tijdelijke wet opvang ontheemden Oekraïne)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D81033" w14:paraId="7833D397" w14:textId="77777777">
        <w:tc>
          <w:tcPr>
            <w:tcW w:w="2013" w:type="dxa"/>
          </w:tcPr>
          <w:p w:rsidR="0005582A" w:rsidP="0005582A" w:rsidRDefault="00B3216B" w14:paraId="65B1F9AE" w14:textId="7777777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Pr="00FE3585" w:rsidR="00FE3585" w:rsidP="0005582A" w:rsidRDefault="00B3216B" w14:paraId="77C46A70" w14:textId="77777777">
            <w:pPr>
              <w:pStyle w:val="afzendgegevens-bold"/>
              <w:rPr>
                <w:b w:val="0"/>
                <w:bCs/>
              </w:rPr>
            </w:pPr>
            <w:r w:rsidRPr="00FE3585">
              <w:rPr>
                <w:b w:val="0"/>
                <w:bCs/>
              </w:rPr>
              <w:t xml:space="preserve">Sector Staats- en Bestuursrecht </w:t>
            </w:r>
          </w:p>
          <w:p w:rsidR="0005582A" w:rsidP="0005582A" w:rsidRDefault="00B3216B" w14:paraId="45344FE9" w14:textId="77777777">
            <w:pPr>
              <w:pStyle w:val="witregel1"/>
            </w:pPr>
            <w:r>
              <w:t> </w:t>
            </w:r>
          </w:p>
          <w:p w:rsidRPr="00A14D82" w:rsidR="0005582A" w:rsidP="0005582A" w:rsidRDefault="00B3216B" w14:paraId="02EA75FD" w14:textId="77777777">
            <w:pPr>
              <w:pStyle w:val="afzendgegevens"/>
              <w:rPr>
                <w:lang w:val="de-DE"/>
              </w:rPr>
            </w:pPr>
            <w:r w:rsidRPr="00A14D82">
              <w:rPr>
                <w:lang w:val="de-DE"/>
              </w:rPr>
              <w:t>Turfmarkt 147</w:t>
            </w:r>
          </w:p>
          <w:p w:rsidRPr="00A14D82" w:rsidR="0005582A" w:rsidP="0005582A" w:rsidRDefault="00B3216B" w14:paraId="77BD244D" w14:textId="77777777">
            <w:pPr>
              <w:pStyle w:val="afzendgegevens"/>
              <w:rPr>
                <w:lang w:val="de-DE"/>
              </w:rPr>
            </w:pPr>
            <w:r w:rsidRPr="00A14D82">
              <w:rPr>
                <w:lang w:val="de-DE"/>
              </w:rPr>
              <w:t>2511 DP  Den Haag</w:t>
            </w:r>
          </w:p>
          <w:p w:rsidRPr="00A14D82" w:rsidR="0005582A" w:rsidP="0005582A" w:rsidRDefault="00B3216B" w14:paraId="2E26A36C" w14:textId="77777777">
            <w:pPr>
              <w:pStyle w:val="afzendgegevens"/>
              <w:rPr>
                <w:lang w:val="de-DE"/>
              </w:rPr>
            </w:pPr>
            <w:r w:rsidRPr="00A14D82">
              <w:rPr>
                <w:lang w:val="de-DE"/>
              </w:rPr>
              <w:t>Postbus 20301</w:t>
            </w:r>
          </w:p>
          <w:p w:rsidRPr="00A14D82" w:rsidR="0005582A" w:rsidP="0005582A" w:rsidRDefault="00B3216B" w14:paraId="1B5843F9" w14:textId="77777777">
            <w:pPr>
              <w:pStyle w:val="afzendgegevens"/>
              <w:rPr>
                <w:lang w:val="de-DE"/>
              </w:rPr>
            </w:pPr>
            <w:r w:rsidRPr="00A14D82">
              <w:rPr>
                <w:lang w:val="de-DE"/>
              </w:rPr>
              <w:t>2500 EH  Den Haag</w:t>
            </w:r>
          </w:p>
          <w:p w:rsidRPr="00A14D82" w:rsidR="0005582A" w:rsidP="0005582A" w:rsidRDefault="00B3216B" w14:paraId="243463DA" w14:textId="77777777">
            <w:pPr>
              <w:pStyle w:val="afzendgegevens"/>
              <w:rPr>
                <w:lang w:val="de-DE"/>
              </w:rPr>
            </w:pPr>
            <w:r w:rsidRPr="00A14D82">
              <w:rPr>
                <w:lang w:val="de-DE"/>
              </w:rPr>
              <w:t>www.rijksoverheid.nl/jenv</w:t>
            </w:r>
          </w:p>
          <w:p w:rsidRPr="00A14D82" w:rsidR="0005582A" w:rsidP="0005582A" w:rsidRDefault="00B3216B" w14:paraId="08E7651C" w14:textId="77777777">
            <w:pPr>
              <w:pStyle w:val="witregel1"/>
              <w:rPr>
                <w:lang w:val="de-DE"/>
              </w:rPr>
            </w:pPr>
            <w:r w:rsidRPr="00A14D82">
              <w:rPr>
                <w:lang w:val="de-DE"/>
              </w:rPr>
              <w:t> </w:t>
            </w:r>
          </w:p>
          <w:p w:rsidRPr="00A14D82" w:rsidR="0005582A" w:rsidP="0005582A" w:rsidRDefault="00B3216B" w14:paraId="301E9E84" w14:textId="77777777">
            <w:pPr>
              <w:pStyle w:val="witregel2"/>
              <w:rPr>
                <w:lang w:val="de-DE"/>
              </w:rPr>
            </w:pPr>
            <w:r w:rsidRPr="00A14D82">
              <w:rPr>
                <w:lang w:val="de-DE"/>
              </w:rPr>
              <w:t> </w:t>
            </w:r>
          </w:p>
          <w:p w:rsidR="0005582A" w:rsidP="0005582A" w:rsidRDefault="00B3216B" w14:paraId="21B40266" w14:textId="77777777">
            <w:pPr>
              <w:pStyle w:val="referentiekopjes"/>
            </w:pPr>
            <w:r>
              <w:t>Ons kenmerk</w:t>
            </w:r>
          </w:p>
          <w:p w:rsidR="0005582A" w:rsidP="0005582A" w:rsidRDefault="008D16D1" w14:paraId="11CCD1BC" w14:textId="76A678F9">
            <w:pPr>
              <w:pStyle w:val="referentiegegevens"/>
            </w:pPr>
            <w:r>
              <w:t>5035361</w:t>
            </w:r>
          </w:p>
          <w:p w:rsidR="00A14D82" w:rsidP="0005582A" w:rsidRDefault="00A14D82" w14:paraId="6B7BE942" w14:textId="3864AB1B">
            <w:pPr>
              <w:pStyle w:val="referentiegegevens"/>
            </w:pPr>
          </w:p>
          <w:p w:rsidRPr="00A14D82" w:rsidR="00A14D82" w:rsidP="0005582A" w:rsidRDefault="00A14D82" w14:paraId="09050DCB" w14:textId="6B8C09E9">
            <w:pPr>
              <w:pStyle w:val="referentiegegevens"/>
              <w:rPr>
                <w:b/>
                <w:bCs/>
              </w:rPr>
            </w:pPr>
            <w:r w:rsidRPr="00A14D82">
              <w:rPr>
                <w:b/>
                <w:bCs/>
              </w:rPr>
              <w:t>Bijlagen</w:t>
            </w:r>
          </w:p>
          <w:p w:rsidR="00A14D82" w:rsidP="0005582A" w:rsidRDefault="00F72B80" w14:paraId="76651DDC" w14:textId="0D03D358">
            <w:pPr>
              <w:pStyle w:val="referentiegegevens"/>
            </w:pPr>
            <w:r>
              <w:t>4</w:t>
            </w:r>
          </w:p>
          <w:p w:rsidR="0005582A" w:rsidP="0005582A" w:rsidRDefault="00B3216B" w14:paraId="7996C221" w14:textId="77777777">
            <w:pPr>
              <w:pStyle w:val="witregel1"/>
            </w:pPr>
            <w:r>
              <w:t> </w:t>
            </w:r>
          </w:p>
          <w:p w:rsidR="0005582A" w:rsidP="0005582A" w:rsidRDefault="00B3216B" w14:paraId="27A26BF8" w14:textId="7777777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05582A" w:rsidP="0005582A" w:rsidRDefault="0005582A" w14:paraId="1D14C5DD" w14:textId="77777777">
            <w:pPr>
              <w:pStyle w:val="referentiegegevens"/>
            </w:pPr>
          </w:p>
          <w:bookmarkEnd w:id="4"/>
          <w:p w:rsidRPr="0005582A" w:rsidR="0005582A" w:rsidP="0005582A" w:rsidRDefault="0005582A" w14:paraId="40F76EAD" w14:textId="77777777">
            <w:pPr>
              <w:pStyle w:val="referentiegegevens"/>
            </w:pPr>
          </w:p>
          <w:p w:rsidR="00F75106" w:rsidRDefault="00B3216B" w14:paraId="6F5DAFF2" w14:textId="77777777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C10C26" w:rsidP="005D07B6" w:rsidRDefault="00C10C26" w14:paraId="774951A5" w14:textId="77777777">
      <w:pPr>
        <w:pStyle w:val="broodtekst"/>
      </w:pPr>
    </w:p>
    <w:p w:rsidR="00F75106" w:rsidP="00E95251" w:rsidRDefault="00B3216B" w14:paraId="52CE28A4" w14:textId="1640E2A8">
      <w:pPr>
        <w:pStyle w:val="broodtekst"/>
      </w:pPr>
      <w:r>
        <w:t>Hierbij bied ik u de nota naar aanleiding van het verslag</w:t>
      </w:r>
      <w:r w:rsidR="00C73F8A">
        <w:t xml:space="preserve"> en </w:t>
      </w:r>
      <w:r w:rsidR="003320CE">
        <w:t xml:space="preserve">de </w:t>
      </w:r>
      <w:r w:rsidR="00C73F8A">
        <w:t>nota van wijziging</w:t>
      </w:r>
      <w:r>
        <w:t xml:space="preserve"> inzake het bovenvermelde voorstel van wet aan. </w:t>
      </w:r>
    </w:p>
    <w:p w:rsidR="005D07B6" w:rsidP="005D07B6" w:rsidRDefault="005D07B6" w14:paraId="235F4A7D" w14:textId="27E7005F">
      <w:pPr>
        <w:pStyle w:val="broodtekst"/>
      </w:pPr>
    </w:p>
    <w:p w:rsidR="00A14D82" w:rsidP="005D07B6" w:rsidRDefault="00A14D82" w14:paraId="64061261" w14:textId="77777777">
      <w:pPr>
        <w:pStyle w:val="broodtekst"/>
      </w:pPr>
    </w:p>
    <w:p w:rsidR="005D07B6" w:rsidP="00E95251" w:rsidRDefault="00B3216B" w14:paraId="19B96FC2" w14:textId="77777777">
      <w:pPr>
        <w:pStyle w:val="broodtekst"/>
      </w:pPr>
      <w:r>
        <w:t xml:space="preserve">De </w:t>
      </w:r>
      <w:r w:rsidR="008A277C">
        <w:t>Staatssecretaris van Justitie en Veiligheid,</w:t>
      </w:r>
    </w:p>
    <w:p w:rsidR="005D07B6" w:rsidP="005D07B6" w:rsidRDefault="005D07B6" w14:paraId="7A0130DA" w14:textId="65A46524">
      <w:pPr>
        <w:pStyle w:val="broodtekst"/>
      </w:pPr>
    </w:p>
    <w:p w:rsidR="00664031" w:rsidP="005D07B6" w:rsidRDefault="00664031" w14:paraId="6EC9014C" w14:textId="77077A42">
      <w:pPr>
        <w:pStyle w:val="broodtekst"/>
      </w:pPr>
    </w:p>
    <w:p w:rsidR="00664031" w:rsidP="005D07B6" w:rsidRDefault="00664031" w14:paraId="74EA2B63" w14:textId="05D0121E">
      <w:pPr>
        <w:pStyle w:val="broodtekst"/>
      </w:pPr>
    </w:p>
    <w:p w:rsidR="00664031" w:rsidP="005D07B6" w:rsidRDefault="00664031" w14:paraId="1A53CC09" w14:textId="41EFD2DD">
      <w:pPr>
        <w:pStyle w:val="broodtekst"/>
      </w:pPr>
    </w:p>
    <w:p w:rsidRPr="001B42DF" w:rsidR="00664031" w:rsidP="00664031" w:rsidRDefault="00D61092" w14:paraId="37CF67D2" w14:textId="41C2889C">
      <w:pPr>
        <w:rPr>
          <w:szCs w:val="18"/>
        </w:rPr>
      </w:pPr>
      <w:r>
        <w:rPr>
          <w:szCs w:val="18"/>
        </w:rPr>
        <w:t>E. v</w:t>
      </w:r>
      <w:r w:rsidRPr="001B42DF" w:rsidR="00664031">
        <w:rPr>
          <w:szCs w:val="18"/>
        </w:rPr>
        <w:t xml:space="preserve">an der </w:t>
      </w:r>
      <w:r>
        <w:rPr>
          <w:szCs w:val="18"/>
        </w:rPr>
        <w:t>Burg</w:t>
      </w:r>
    </w:p>
    <w:p w:rsidR="00664031" w:rsidP="005D07B6" w:rsidRDefault="00664031" w14:paraId="287939BC" w14:textId="77777777">
      <w:pPr>
        <w:pStyle w:val="broodtekst"/>
      </w:pPr>
    </w:p>
    <w:p w:rsidR="005D07B6" w:rsidP="005D07B6" w:rsidRDefault="005D07B6" w14:paraId="1ABC110F" w14:textId="77777777">
      <w:pPr>
        <w:pStyle w:val="broodtekst"/>
      </w:pPr>
    </w:p>
    <w:p w:rsidR="005D07B6" w:rsidP="005D07B6" w:rsidRDefault="005D07B6" w14:paraId="3BE73BA6" w14:textId="77777777">
      <w:pPr>
        <w:pStyle w:val="broodtekst"/>
      </w:pPr>
    </w:p>
    <w:p w:rsidR="005D07B6" w:rsidP="005D07B6" w:rsidRDefault="005D07B6" w14:paraId="30E828EC" w14:textId="77777777">
      <w:pPr>
        <w:pStyle w:val="broodtekst"/>
      </w:pPr>
    </w:p>
    <w:p w:rsidR="005D07B6" w:rsidP="005D07B6" w:rsidRDefault="005D07B6" w14:paraId="5576A280" w14:textId="77777777">
      <w:pPr>
        <w:pStyle w:val="broodtekst"/>
      </w:pPr>
    </w:p>
    <w:p w:rsidR="005D07B6" w:rsidP="005D07B6" w:rsidRDefault="005D07B6" w14:paraId="4344EE41" w14:textId="77777777">
      <w:pPr>
        <w:pStyle w:val="broodtekst"/>
        <w:sectPr w:rsidR="005D07B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F75106" w:rsidP="00690E82" w:rsidRDefault="00F75106" w14:paraId="467500B7" w14:textId="77777777">
      <w:pPr>
        <w:pStyle w:val="broodtekst"/>
      </w:pPr>
      <w:bookmarkStart w:name="cursor" w:id="7"/>
      <w:bookmarkStart w:name="ondertekening" w:id="8"/>
      <w:bookmarkEnd w:id="7"/>
      <w:bookmarkEnd w:id="8"/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E9D4DE" w14:textId="77777777" w:rsidR="00417BF2" w:rsidRDefault="00B3216B">
      <w:pPr>
        <w:spacing w:line="240" w:lineRule="auto"/>
      </w:pPr>
      <w:r>
        <w:separator/>
      </w:r>
    </w:p>
  </w:endnote>
  <w:endnote w:type="continuationSeparator" w:id="0">
    <w:p w14:paraId="70286155" w14:textId="77777777" w:rsidR="00417BF2" w:rsidRDefault="00B321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DEEO N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BB34B" w14:textId="77777777" w:rsidR="0089073C" w:rsidRDefault="00B3216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BEA01EA" w14:textId="77777777" w:rsidR="0089073C" w:rsidRDefault="0089073C">
    <w:pPr>
      <w:pStyle w:val="Voettekst"/>
    </w:pPr>
  </w:p>
  <w:p w14:paraId="4B58344A" w14:textId="77777777"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D81033" w14:paraId="4E1565EA" w14:textId="77777777">
      <w:trPr>
        <w:trHeight w:hRule="exact" w:val="240"/>
      </w:trPr>
      <w:tc>
        <w:tcPr>
          <w:tcW w:w="7752" w:type="dxa"/>
        </w:tcPr>
        <w:p w14:paraId="11DAE343" w14:textId="77777777" w:rsidR="0089073C" w:rsidRDefault="00B3216B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154D35CB" w14:textId="77777777" w:rsidR="0089073C" w:rsidRDefault="00B3216B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05582A">
            <w:fldChar w:fldCharType="begin"/>
          </w:r>
          <w:r>
            <w:instrText xml:space="preserve"> NUMPAGES   \* MERGEFORMAT </w:instrText>
          </w:r>
          <w:r w:rsidR="0005582A">
            <w:fldChar w:fldCharType="separate"/>
          </w:r>
          <w:r w:rsidR="0005582A">
            <w:t>1</w:t>
          </w:r>
          <w:r w:rsidR="0005582A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D81033" w14:paraId="6CDEBC46" w14:textId="77777777">
      <w:trPr>
        <w:trHeight w:hRule="exact" w:val="240"/>
      </w:trPr>
      <w:tc>
        <w:tcPr>
          <w:tcW w:w="7752" w:type="dxa"/>
        </w:tcPr>
        <w:bookmarkStart w:id="5" w:name="bmVoettekst1"/>
        <w:p w14:paraId="11159E52" w14:textId="77777777" w:rsidR="0089073C" w:rsidRDefault="00B3216B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14:paraId="05677421" w14:textId="77777777" w:rsidR="0089073C" w:rsidRDefault="00B3216B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05582A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05582A">
            <w:fldChar w:fldCharType="begin"/>
          </w:r>
          <w:r>
            <w:instrText xml:space="preserve"> SECTIONPAGES   \* MERGEFORMAT </w:instrText>
          </w:r>
          <w:r w:rsidR="0005582A">
            <w:fldChar w:fldCharType="separate"/>
          </w:r>
          <w:r w:rsidR="0005582A">
            <w:t>1</w:t>
          </w:r>
          <w:r w:rsidR="0005582A">
            <w:fldChar w:fldCharType="end"/>
          </w:r>
        </w:p>
      </w:tc>
    </w:tr>
    <w:bookmarkEnd w:id="5"/>
  </w:tbl>
  <w:p w14:paraId="37E9C2AA" w14:textId="77777777"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D81033" w14:paraId="48E81084" w14:textId="77777777">
      <w:trPr>
        <w:cantSplit/>
        <w:trHeight w:hRule="exact" w:val="23"/>
      </w:trPr>
      <w:tc>
        <w:tcPr>
          <w:tcW w:w="7771" w:type="dxa"/>
        </w:tcPr>
        <w:p w14:paraId="29BC7D0C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3F15F86C" w14:textId="77777777" w:rsidR="0089073C" w:rsidRDefault="0089073C">
          <w:pPr>
            <w:pStyle w:val="Huisstijl-Paginanummering"/>
          </w:pPr>
        </w:p>
      </w:tc>
    </w:tr>
    <w:tr w:rsidR="00D81033" w14:paraId="6A547C28" w14:textId="77777777">
      <w:trPr>
        <w:cantSplit/>
        <w:trHeight w:hRule="exact" w:val="216"/>
      </w:trPr>
      <w:tc>
        <w:tcPr>
          <w:tcW w:w="7771" w:type="dxa"/>
        </w:tcPr>
        <w:p w14:paraId="09CE6429" w14:textId="77777777" w:rsidR="0089073C" w:rsidRDefault="00B3216B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4DE521F4" w14:textId="7DA38BE9" w:rsidR="0089073C" w:rsidRDefault="00B3216B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5A5583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14:paraId="462C07A9" w14:textId="77777777"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D81033" w14:paraId="6A787829" w14:textId="77777777">
      <w:trPr>
        <w:cantSplit/>
        <w:trHeight w:hRule="exact" w:val="170"/>
      </w:trPr>
      <w:tc>
        <w:tcPr>
          <w:tcW w:w="7769" w:type="dxa"/>
        </w:tcPr>
        <w:p w14:paraId="68583820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1B6E1DC3" w14:textId="77777777" w:rsidR="0089073C" w:rsidRDefault="0089073C">
          <w:pPr>
            <w:pStyle w:val="Huisstijl-Paginanummering"/>
          </w:pPr>
        </w:p>
      </w:tc>
    </w:tr>
    <w:tr w:rsidR="00D81033" w14:paraId="0145B5E4" w14:textId="77777777">
      <w:trPr>
        <w:cantSplit/>
        <w:trHeight w:hRule="exact" w:val="289"/>
      </w:trPr>
      <w:tc>
        <w:tcPr>
          <w:tcW w:w="7769" w:type="dxa"/>
        </w:tcPr>
        <w:p w14:paraId="2AA6B12F" w14:textId="77777777" w:rsidR="0089073C" w:rsidRDefault="00B3216B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57E82E51" w14:textId="77777777" w:rsidR="0089073C" w:rsidRDefault="00B3216B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05582A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05582A">
            <w:fldChar w:fldCharType="begin"/>
          </w:r>
          <w:r>
            <w:instrText xml:space="preserve"> SECTIONPAGES   \* MERGEFORMAT </w:instrText>
          </w:r>
          <w:r w:rsidR="0005582A">
            <w:fldChar w:fldCharType="separate"/>
          </w:r>
          <w:r w:rsidR="0005582A">
            <w:t>1</w:t>
          </w:r>
          <w:r w:rsidR="0005582A">
            <w:fldChar w:fldCharType="end"/>
          </w:r>
        </w:p>
      </w:tc>
    </w:tr>
    <w:tr w:rsidR="00D81033" w14:paraId="3511DE7D" w14:textId="77777777">
      <w:trPr>
        <w:cantSplit/>
        <w:trHeight w:hRule="exact" w:val="23"/>
      </w:trPr>
      <w:tc>
        <w:tcPr>
          <w:tcW w:w="7769" w:type="dxa"/>
        </w:tcPr>
        <w:p w14:paraId="6A5FA4D9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7243FB70" w14:textId="77777777"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14:paraId="09914358" w14:textId="77777777"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8A2B61" w14:textId="77777777" w:rsidR="00417BF2" w:rsidRDefault="00B3216B">
      <w:pPr>
        <w:spacing w:line="240" w:lineRule="auto"/>
      </w:pPr>
      <w:r>
        <w:separator/>
      </w:r>
    </w:p>
  </w:footnote>
  <w:footnote w:type="continuationSeparator" w:id="0">
    <w:p w14:paraId="248EA8E3" w14:textId="77777777" w:rsidR="00417BF2" w:rsidRDefault="00B321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AF709" w14:textId="77777777" w:rsidR="0089073C" w:rsidRDefault="0089073C">
    <w:pPr>
      <w:pStyle w:val="Koptekst"/>
    </w:pPr>
  </w:p>
  <w:p w14:paraId="0E03B996" w14:textId="77777777"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94E81" w14:textId="77777777" w:rsidR="0089073C" w:rsidRDefault="00B3216B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363F39C0" wp14:editId="329749CD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D81033" w14:paraId="44A6C5CD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2AD5EDCF" w14:textId="77777777" w:rsidR="00511F76" w:rsidRDefault="00B3216B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A14D82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A14D82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A14D82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14:paraId="6C10FA49" w14:textId="77777777" w:rsidR="00D81033" w:rsidRDefault="00B3216B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14:paraId="625EA56C" w14:textId="77777777" w:rsidR="0089073C" w:rsidRDefault="00B3216B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A14D82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A14D82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14:paraId="63FD1772" w14:textId="77777777" w:rsidR="0089073C" w:rsidRDefault="00B3216B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1 februari 2021</w:t>
                                </w:r>
                                <w:r>
                                  <w:fldChar w:fldCharType="end"/>
                                </w:r>
                              </w:p>
                              <w:p w14:paraId="7F7949E0" w14:textId="77777777" w:rsidR="0089073C" w:rsidRDefault="0089073C">
                                <w:pPr>
                                  <w:pStyle w:val="witregel1"/>
                                </w:pPr>
                              </w:p>
                              <w:p w14:paraId="6B1411EE" w14:textId="77777777" w:rsidR="00511F76" w:rsidRDefault="00B3216B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14:paraId="7C00C587" w14:textId="77777777" w:rsidR="00D81033" w:rsidRDefault="00B3216B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5035361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81033" w14:paraId="73F1BA9C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4CFF29C1" w14:textId="77777777"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1B90E949" w14:textId="77777777" w:rsidR="0089073C" w:rsidRDefault="0089073C"/>
                        <w:p w14:paraId="21525DAD" w14:textId="77777777"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3F39C0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D81033" w14:paraId="44A6C5CD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2AD5EDCF" w14:textId="77777777" w:rsidR="00511F76" w:rsidRDefault="00B3216B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A14D82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A14D82">
                            <w:rPr>
                              <w:b/>
                            </w:rPr>
                            <w:t>Directie Wetgeving en Juridische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A14D82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14:paraId="6C10FA49" w14:textId="77777777" w:rsidR="00D81033" w:rsidRDefault="00B3216B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14:paraId="625EA56C" w14:textId="77777777" w:rsidR="0089073C" w:rsidRDefault="00B3216B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A14D82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A14D82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14:paraId="63FD1772" w14:textId="77777777" w:rsidR="0089073C" w:rsidRDefault="00B3216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1 februari 2021</w:t>
                          </w:r>
                          <w:r>
                            <w:fldChar w:fldCharType="end"/>
                          </w:r>
                        </w:p>
                        <w:p w14:paraId="7F7949E0" w14:textId="77777777" w:rsidR="0089073C" w:rsidRDefault="0089073C">
                          <w:pPr>
                            <w:pStyle w:val="witregel1"/>
                          </w:pPr>
                        </w:p>
                        <w:p w14:paraId="6B1411EE" w14:textId="77777777" w:rsidR="00511F76" w:rsidRDefault="00B3216B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14:paraId="7C00C587" w14:textId="77777777" w:rsidR="00D81033" w:rsidRDefault="00B3216B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5035361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81033" w14:paraId="73F1BA9C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4CFF29C1" w14:textId="77777777"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1B90E949" w14:textId="77777777" w:rsidR="0089073C" w:rsidRDefault="0089073C"/>
                  <w:p w14:paraId="21525DAD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0F70926" wp14:editId="5026E22D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7F49EA" w14:textId="77777777" w:rsidR="0089073C" w:rsidRDefault="00B3216B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14:paraId="7243589E" w14:textId="77777777"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F70926" id="Text Box 97" o:spid="_x0000_s1028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14:paraId="147F49EA" w14:textId="77777777" w:rsidR="0089073C" w:rsidRDefault="00B3216B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14:paraId="7243589E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1033" w14:paraId="2FDA367A" w14:textId="77777777">
      <w:trPr>
        <w:trHeight w:hRule="exact" w:val="136"/>
      </w:trPr>
      <w:tc>
        <w:tcPr>
          <w:tcW w:w="7520" w:type="dxa"/>
        </w:tcPr>
        <w:p w14:paraId="3AD59C4E" w14:textId="77777777"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14:paraId="6168AD80" w14:textId="77777777" w:rsidR="0089073C" w:rsidRDefault="00B3216B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FBEFA" w14:textId="5F104411" w:rsidR="0089073C" w:rsidRDefault="00B3216B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allowOverlap="1" wp14:anchorId="7EBFBD6C" wp14:editId="1CD2D9B7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5582A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FF6F029" wp14:editId="1F6834F4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5A5583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2D0F7" w14:textId="77777777"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560462AC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D3F87B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C02E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C06B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DABD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F83B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78A9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0A27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22C0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E5D83B7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EC6F1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9DED0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46B9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4234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A4038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B868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DE77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E6E8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696A991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BD810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91C35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76EF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8A59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94D0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926A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C266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86E87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71E00D7A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4FEEBF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18E3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8AE9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0455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1CAB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2094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56AD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50D1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brief-2010.xml&quot; profile=&quot;minjus&quot; target=&quot;Microsoft Word&quot; target-build=&quot;16.0.5095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mr. L.R.M. Brouwer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Laurens Brouwer&quot; value=&quot;1&quot;&gt;&lt;afzender aanhef=&quot;1&quot; country-code=&quot;31&quot; country-id=&quot;NLD&quot; email=&quot;l.r.m.brouwer@minvenj.nl&quot; gender=&quot;M&quot; groetregel=&quot;1&quot; naam=&quot;mr. L.R.M. Brouwer&quot; name=&quot;Laurens Brouwer&quot; organisatie=&quot;176&quot; taal=&quot;1043&quot; telefoon=&quot;+31 6 50037022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_x000d__x000a_&lt;/ondertekenaar-item&gt;&lt;tweedeondertekenaar-item/&gt;&lt;behandelddoor-item formatted-value=&quot;Laurens Brouwer&quot; value=&quot;1&quot;&gt;&lt;afzender aanhef=&quot;1&quot; country-code=&quot;31&quot; country-id=&quot;NLD&quot; email=&quot;l.r.m.brouwer@minvenj.nl&quot; gender=&quot;M&quot; groetregel=&quot;1&quot; naam=&quot;mr. L.R.M. Brouwer&quot; name=&quot;Laurens Brouwer&quot; organisatie=&quot;176&quot; taal=&quot;1043&quot; telefoon=&quot;+31 6 50037022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adres formatted-value=&quot;De Voorzitter van de Tweede Kamer\nder Staten-Generaal\nPostbus 20018&amp;#160;\n2500 EA&amp;#160;&amp;#160;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_x000d__x000a_&lt;company display=&quot;Voorzitter Tweede Kamer&quot; name=&quot;De Voorzitter van de Tweede Kamer&quot;&gt;_x000d__x000a_&lt;/company&gt;_x000d__x000a_&lt;/address&gt;_x000d__x000a_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Wijziging van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500 370 22&quot; value=&quot;+31 6 50037022&quot;&gt;&lt;phonenumber country-code=&quot;31&quot; number=&quot;+31 6 50037022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L.R.M. Brouwer&quot;/&gt;&lt;email formatted-value=&quot;l.r.m.brouwer@minvenj.nl&quot;/&gt;&lt;functie formatted-value=&quot;Wetgevingsjuris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1 februari 2021&quot; value=&quot;2021-02-01T14:54:04&quot;/&gt;&lt;onskenmerk format-disabled=&quot;true&quot; formatted-value=&quot;5035361&quot; value=&quot;5035361&quot;/&gt;&lt;uwkenmerk formatted-value=&quot;&quot;/&gt;&lt;onderwerp format-disabled=&quot;true&quot; formatted-value=&quot;Wijziging van &quot; value=&quot;Wijziging van 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format-disabled=&quot;true&quot; formatted-value=&quot;0&quot; value=&quot;0&quot;/&gt;&lt;radtelefoon format-disabled=&quot;true&quot; formatted-value=&quot;1&quot; value=&quot;1&quot;/&gt;&lt;chkfunctie1 format-disabled=&quot;true&quot; formatted-value=&quot;0&quot; value=&quot;0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05582A"/>
    <w:rsid w:val="000129A4"/>
    <w:rsid w:val="0005582A"/>
    <w:rsid w:val="000E2691"/>
    <w:rsid w:val="000E4FC7"/>
    <w:rsid w:val="001B42DF"/>
    <w:rsid w:val="001B5B02"/>
    <w:rsid w:val="00255C5B"/>
    <w:rsid w:val="003320CE"/>
    <w:rsid w:val="00374C61"/>
    <w:rsid w:val="003A002D"/>
    <w:rsid w:val="0040796D"/>
    <w:rsid w:val="00417BF2"/>
    <w:rsid w:val="004D2F2E"/>
    <w:rsid w:val="004D3061"/>
    <w:rsid w:val="004D7E8D"/>
    <w:rsid w:val="00511F76"/>
    <w:rsid w:val="005A5583"/>
    <w:rsid w:val="005B585C"/>
    <w:rsid w:val="005D07B6"/>
    <w:rsid w:val="00652887"/>
    <w:rsid w:val="00664031"/>
    <w:rsid w:val="00666B4A"/>
    <w:rsid w:val="00690E82"/>
    <w:rsid w:val="006A05F3"/>
    <w:rsid w:val="0070130F"/>
    <w:rsid w:val="00794445"/>
    <w:rsid w:val="007C4E04"/>
    <w:rsid w:val="008802E0"/>
    <w:rsid w:val="0089073C"/>
    <w:rsid w:val="008A277C"/>
    <w:rsid w:val="008A7B34"/>
    <w:rsid w:val="008D16D1"/>
    <w:rsid w:val="009178D2"/>
    <w:rsid w:val="00944FEC"/>
    <w:rsid w:val="009B09F2"/>
    <w:rsid w:val="00A14D82"/>
    <w:rsid w:val="00A6388F"/>
    <w:rsid w:val="00B03FA0"/>
    <w:rsid w:val="00B07A5A"/>
    <w:rsid w:val="00B2078A"/>
    <w:rsid w:val="00B3216B"/>
    <w:rsid w:val="00B46C81"/>
    <w:rsid w:val="00C10C26"/>
    <w:rsid w:val="00C22108"/>
    <w:rsid w:val="00C42B0A"/>
    <w:rsid w:val="00C73F8A"/>
    <w:rsid w:val="00CC3E4D"/>
    <w:rsid w:val="00CC5659"/>
    <w:rsid w:val="00D2034F"/>
    <w:rsid w:val="00D61092"/>
    <w:rsid w:val="00D81033"/>
    <w:rsid w:val="00DD1C86"/>
    <w:rsid w:val="00DD21D6"/>
    <w:rsid w:val="00E46F34"/>
    <w:rsid w:val="00E95251"/>
    <w:rsid w:val="00F3605D"/>
    <w:rsid w:val="00F60DEA"/>
    <w:rsid w:val="00F72B80"/>
    <w:rsid w:val="00F75106"/>
    <w:rsid w:val="00F94885"/>
    <w:rsid w:val="00FE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3E21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0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RAKHAN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158</ap:Words>
  <ap:Characters>870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2023-12-07T15:03:00.0000000Z</dcterms:created>
  <dcterms:modified xsi:type="dcterms:W3CDTF">2023-12-07T15:03:00.0000000Z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De Voorzitter van de Tweede Kamer_x000d_der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 februari 2021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</vt:lpwstr>
  </property>
  <property fmtid="{D5CDD505-2E9C-101B-9397-08002B2CF9AE}" pid="13" name="functie">
    <vt:lpwstr>Wetgevingsjurist</vt:lpwstr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Wijziging van </vt:lpwstr>
  </property>
  <property fmtid="{D5CDD505-2E9C-101B-9397-08002B2CF9AE}" pid="23" name="onskenmerk">
    <vt:lpwstr>5035361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