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C93186" w14:paraId="107E681C" w14:textId="77777777">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5D7BD512" wp14:anchorId="6D57D463">
                <wp:simplePos x="0" y="0"/>
                <wp:positionH relativeFrom="page">
                  <wp:posOffset>0</wp:posOffset>
                </wp:positionH>
                <wp:positionV relativeFrom="page">
                  <wp:posOffset>0</wp:posOffset>
                </wp:positionV>
                <wp:extent cx="0" cy="0"/>
                <wp:effectExtent l="9525" t="9525" r="9525" b="9525"/>
                <wp:wrapNone/>
                <wp:docPr id="8"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C93186" w:rsidRDefault="00C93186" w14:paraId="104C3A35" w14:textId="7777777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D57D463">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">
                <v:textbox style="layout-flow:vertical;mso-layout-flow-alt:bottom-to-top">
                  <w:txbxContent>
                    <w:p w:rsidR="00C93186" w:rsidRDefault="00C93186" w14:paraId="104C3A35" w14:textId="7777777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14:paraId="2F621D49" w14:textId="77777777">
        <w:tc>
          <w:tcPr>
            <w:tcW w:w="0" w:type="auto"/>
          </w:tcPr>
          <w:p w:rsidR="00C93186" w:rsidRDefault="00C93186" w14:paraId="5C6CA76D" w14:textId="77777777">
            <w:bookmarkStart w:name="woordmerk" w:id="1"/>
            <w:bookmarkStart w:name="woordmerk_bk" w:id="2"/>
            <w:bookmarkEnd w:id="1"/>
            <w:r>
              <w:rPr>
                <w:noProof/>
              </w:rPr>
              <w:drawing>
                <wp:inline distT="0" distB="0" distL="0" distR="0" wp14:anchorId="72A9FE29" wp14:editId="7E8856F0">
                  <wp:extent cx="2340869" cy="1583439"/>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340869" cy="1583439"/>
                          </a:xfrm>
                          <a:prstGeom prst="rect">
                            <a:avLst/>
                          </a:prstGeom>
                        </pic:spPr>
                      </pic:pic>
                    </a:graphicData>
                  </a:graphic>
                </wp:inline>
              </w:drawing>
            </w:r>
            <w:bookmarkEnd w:id="2"/>
          </w:p>
          <w:p w:rsidR="00F75106" w:rsidRDefault="008A7B34" w14:paraId="4F5FF5B6" w14:textId="77777777">
            <w:r>
              <w:fldChar w:fldCharType="begin"/>
            </w:r>
            <w:r w:rsidR="00F75106">
              <w:instrText xml:space="preserve"> DOCPROPERTY woordmerk </w:instrText>
            </w:r>
            <w:r>
              <w:fldChar w:fldCharType="end"/>
            </w:r>
          </w:p>
        </w:tc>
      </w:tr>
    </w:tbl>
    <w:p w:rsidR="00F75106" w:rsidRDefault="00F75106" w14:paraId="620A4F03" w14:textId="77777777">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14:paraId="712AEE72" w14:textId="77777777">
        <w:trPr>
          <w:trHeight w:val="306" w:hRule="exact"/>
        </w:trPr>
        <w:tc>
          <w:tcPr>
            <w:tcW w:w="7512" w:type="dxa"/>
            <w:gridSpan w:val="2"/>
          </w:tcPr>
          <w:p w:rsidR="00F75106" w:rsidRDefault="008A7B34" w14:paraId="40860998" w14:textId="77777777">
            <w:pPr>
              <w:pStyle w:val="Huisstijl-Retouradres"/>
            </w:pPr>
            <w:r>
              <w:fldChar w:fldCharType="begin"/>
            </w:r>
            <w:r w:rsidR="000129A4">
              <w:instrText xml:space="preserve"> DOCPROPERTY retouradres </w:instrText>
            </w:r>
            <w:r>
              <w:fldChar w:fldCharType="separate"/>
            </w:r>
            <w:r w:rsidR="00C93186">
              <w:t>&gt; Retouradres Postbus 20301 2500 EH  Den Haag</w:t>
            </w:r>
            <w:r>
              <w:fldChar w:fldCharType="end"/>
            </w:r>
          </w:p>
        </w:tc>
      </w:tr>
      <w:tr w:rsidR="00F75106" w14:paraId="0B5B958F" w14:textId="77777777">
        <w:trPr>
          <w:cantSplit/>
          <w:trHeight w:val="85" w:hRule="exact"/>
        </w:trPr>
        <w:tc>
          <w:tcPr>
            <w:tcW w:w="7512" w:type="dxa"/>
            <w:gridSpan w:val="2"/>
          </w:tcPr>
          <w:p w:rsidR="00F75106" w:rsidRDefault="00F75106" w14:paraId="170A90A4" w14:textId="77777777">
            <w:pPr>
              <w:pStyle w:val="Huisstijl-Rubricering"/>
            </w:pPr>
          </w:p>
        </w:tc>
      </w:tr>
      <w:tr w:rsidR="00F75106" w14:paraId="3B35370E" w14:textId="77777777">
        <w:trPr>
          <w:cantSplit/>
          <w:trHeight w:val="187" w:hRule="exact"/>
        </w:trPr>
        <w:tc>
          <w:tcPr>
            <w:tcW w:w="7512" w:type="dxa"/>
            <w:gridSpan w:val="2"/>
          </w:tcPr>
          <w:p w:rsidR="00F75106" w:rsidRDefault="008A7B34" w14:paraId="53854858" w14:textId="77777777">
            <w:pPr>
              <w:pStyle w:val="Huisstijl-Rubricering"/>
            </w:pPr>
            <w:r>
              <w:fldChar w:fldCharType="begin"/>
            </w:r>
            <w:r w:rsidR="000129A4">
              <w:instrText xml:space="preserve"> DOCPROPERTY rubricering </w:instrText>
            </w:r>
            <w:r>
              <w:fldChar w:fldCharType="end"/>
            </w:r>
          </w:p>
        </w:tc>
      </w:tr>
      <w:tr w:rsidR="00F75106" w14:paraId="3B0E0D7C" w14:textId="77777777">
        <w:trPr>
          <w:cantSplit/>
          <w:trHeight w:val="2166" w:hRule="exact"/>
        </w:trPr>
        <w:tc>
          <w:tcPr>
            <w:tcW w:w="7512" w:type="dxa"/>
            <w:gridSpan w:val="2"/>
          </w:tcPr>
          <w:p w:rsidRPr="00971427" w:rsidR="00C93186" w:rsidRDefault="008A7B34" w14:paraId="038DDAD2" w14:textId="22D96332">
            <w:pPr>
              <w:pStyle w:val="adres"/>
            </w:pPr>
            <w:r w:rsidRPr="00971427">
              <w:fldChar w:fldCharType="begin"/>
            </w:r>
            <w:r w:rsidRPr="00971427" w:rsidR="000129A4">
              <w:instrText xml:space="preserve"> DOCVARIABLE adres *\MERGEFORMAT </w:instrText>
            </w:r>
            <w:r w:rsidRPr="00971427">
              <w:fldChar w:fldCharType="separate"/>
            </w:r>
            <w:r w:rsidRPr="00971427" w:rsidR="00C93186">
              <w:t>Aan de Voorzitter van de Tweede Kamer</w:t>
            </w:r>
          </w:p>
          <w:p w:rsidRPr="00971427" w:rsidR="00C93186" w:rsidRDefault="00C93186" w14:paraId="74106FBF" w14:textId="77777777">
            <w:pPr>
              <w:pStyle w:val="adres"/>
            </w:pPr>
            <w:r w:rsidRPr="00971427">
              <w:t>der Staten-Generaal</w:t>
            </w:r>
          </w:p>
          <w:p w:rsidRPr="00971427" w:rsidR="00C93186" w:rsidRDefault="00C93186" w14:paraId="359BDAD6" w14:textId="3D29221A">
            <w:pPr>
              <w:pStyle w:val="adres"/>
            </w:pPr>
            <w:r w:rsidRPr="00971427">
              <w:t>Postbus 2001</w:t>
            </w:r>
            <w:r w:rsidRPr="00971427" w:rsidR="00971427">
              <w:t>8</w:t>
            </w:r>
          </w:p>
          <w:p w:rsidR="00F75106" w:rsidRDefault="00C93186" w14:paraId="372725AD" w14:textId="77777777">
            <w:pPr>
              <w:pStyle w:val="adres"/>
            </w:pPr>
            <w:r w:rsidRPr="00971427">
              <w:t>2500 EA  DEN HAAG</w:t>
            </w:r>
            <w:r w:rsidRPr="00971427" w:rsidR="008A7B34">
              <w:fldChar w:fldCharType="end"/>
            </w:r>
          </w:p>
          <w:p w:rsidR="00F75106" w:rsidRDefault="008A7B34" w14:paraId="73DD20D5" w14:textId="77777777">
            <w:pPr>
              <w:pStyle w:val="kixcode"/>
            </w:pPr>
            <w:r>
              <w:fldChar w:fldCharType="begin"/>
            </w:r>
            <w:r w:rsidR="000129A4">
              <w:instrText xml:space="preserve"> DOCPROPERTY kix </w:instrText>
            </w:r>
            <w:r>
              <w:fldChar w:fldCharType="end"/>
            </w:r>
          </w:p>
          <w:p w:rsidR="00F75106" w:rsidRDefault="00F75106" w14:paraId="0541740F" w14:textId="77777777">
            <w:pPr>
              <w:pStyle w:val="kixcode"/>
            </w:pPr>
          </w:p>
        </w:tc>
      </w:tr>
      <w:tr w:rsidR="00F75106" w14:paraId="0FFC67BC" w14:textId="77777777">
        <w:trPr>
          <w:trHeight w:val="465" w:hRule="exact"/>
        </w:trPr>
        <w:tc>
          <w:tcPr>
            <w:tcW w:w="7512" w:type="dxa"/>
            <w:gridSpan w:val="2"/>
          </w:tcPr>
          <w:p w:rsidR="00F75106" w:rsidRDefault="00F75106" w14:paraId="25282411" w14:textId="77777777">
            <w:pPr>
              <w:pStyle w:val="broodtekst"/>
            </w:pPr>
          </w:p>
        </w:tc>
      </w:tr>
      <w:tr w:rsidR="00F75106" w14:paraId="01FE4C35" w14:textId="77777777">
        <w:trPr>
          <w:trHeight w:val="238" w:hRule="exact"/>
        </w:trPr>
        <w:tc>
          <w:tcPr>
            <w:tcW w:w="1099" w:type="dxa"/>
          </w:tcPr>
          <w:p w:rsidR="00F75106" w:rsidRDefault="008A7B34" w14:paraId="61245CAE" w14:textId="77777777">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C93186">
              <w:rPr>
                <w:noProof/>
              </w:rPr>
              <w:t>Datum</w:t>
            </w:r>
            <w:r>
              <w:rPr>
                <w:noProof/>
              </w:rPr>
              <w:fldChar w:fldCharType="end"/>
            </w:r>
          </w:p>
        </w:tc>
        <w:tc>
          <w:tcPr>
            <w:tcW w:w="6413" w:type="dxa"/>
          </w:tcPr>
          <w:p w:rsidRPr="00C42834" w:rsidR="00F75106" w:rsidRDefault="005A527C" w14:paraId="4B0460B1" w14:textId="086809F1">
            <w:pPr>
              <w:pStyle w:val="datumonderwerp"/>
              <w:tabs>
                <w:tab w:val="clear" w:pos="794"/>
                <w:tab w:val="left" w:pos="1092"/>
              </w:tabs>
              <w:ind w:left="1140" w:hanging="1140"/>
              <w:rPr>
                <w:highlight w:val="yellow"/>
              </w:rPr>
            </w:pPr>
            <w:r>
              <w:t>13</w:t>
            </w:r>
            <w:r w:rsidR="005621B6">
              <w:t xml:space="preserve"> september 2023</w:t>
            </w:r>
          </w:p>
        </w:tc>
      </w:tr>
      <w:tr w:rsidR="00F75106" w:rsidTr="008A68E5" w14:paraId="22EB23F4" w14:textId="77777777">
        <w:trPr>
          <w:trHeight w:val="1418" w:hRule="exact"/>
        </w:trPr>
        <w:tc>
          <w:tcPr>
            <w:tcW w:w="1099" w:type="dxa"/>
          </w:tcPr>
          <w:p w:rsidR="00F75106" w:rsidRDefault="008A7B34" w14:paraId="13BE41EE" w14:textId="77777777">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C93186">
              <w:rPr>
                <w:noProof/>
              </w:rPr>
              <w:t>Onderwerp</w:t>
            </w:r>
            <w:r>
              <w:rPr>
                <w:noProof/>
              </w:rPr>
              <w:fldChar w:fldCharType="end"/>
            </w:r>
          </w:p>
        </w:tc>
        <w:tc>
          <w:tcPr>
            <w:tcW w:w="6413" w:type="dxa"/>
          </w:tcPr>
          <w:p w:rsidRPr="00C42834" w:rsidR="00F75106" w:rsidRDefault="00971427" w14:paraId="04F4158B" w14:textId="5DA98CC8">
            <w:pPr>
              <w:pStyle w:val="datumonderwerp"/>
              <w:rPr>
                <w:highlight w:val="yellow"/>
              </w:rPr>
            </w:pPr>
            <w:r w:rsidRPr="00971427">
              <w:t>Regels ten behoeve van de verwerking van persoonsgegevens in het kader van de coördinatie en analyse in verband met terrorismebestrijding en bescherming van de nationale veiligheid door het versterken van de weerbaarheid van de samenleving (Wet verwerking</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14:paraId="648E7D24" w14:textId="77777777">
        <w:tc>
          <w:tcPr>
            <w:tcW w:w="2013" w:type="dxa"/>
          </w:tcPr>
          <w:p w:rsidRPr="00971427" w:rsidR="00C93186" w:rsidP="00C93186" w:rsidRDefault="00C93186" w14:paraId="31CF12CB" w14:textId="77777777">
            <w:pPr>
              <w:pStyle w:val="afzendgegevens-bold"/>
            </w:pPr>
            <w:bookmarkStart w:name="referentiegegevens" w:id="3"/>
            <w:bookmarkStart w:name="referentiegegevens_bk" w:id="4"/>
            <w:bookmarkEnd w:id="3"/>
            <w:r w:rsidRPr="00971427">
              <w:t>Directie Wetgeving en Juridische Zaken</w:t>
            </w:r>
          </w:p>
          <w:p w:rsidR="00C93186" w:rsidP="00C42834" w:rsidRDefault="00C42834" w14:paraId="7010D6B3" w14:textId="47F00B39">
            <w:pPr>
              <w:pStyle w:val="afzendgegevens"/>
            </w:pPr>
            <w:r w:rsidRPr="00971427">
              <w:t xml:space="preserve">Sector </w:t>
            </w:r>
            <w:r w:rsidRPr="00971427" w:rsidR="00C93186">
              <w:t>St</w:t>
            </w:r>
            <w:r w:rsidRPr="00971427" w:rsidR="00971427">
              <w:t>aats- en Bestuursrecht</w:t>
            </w:r>
          </w:p>
          <w:p w:rsidRPr="00C42834" w:rsidR="00C93186" w:rsidP="00C93186" w:rsidRDefault="00C93186" w14:paraId="510992E1" w14:textId="77777777">
            <w:pPr>
              <w:pStyle w:val="witregel1"/>
            </w:pPr>
            <w:r w:rsidRPr="00C42834">
              <w:t> </w:t>
            </w:r>
          </w:p>
          <w:p w:rsidRPr="00D36DDF" w:rsidR="00C93186" w:rsidP="00C93186" w:rsidRDefault="00C93186" w14:paraId="77549355" w14:textId="77777777">
            <w:pPr>
              <w:pStyle w:val="afzendgegevens"/>
              <w:rPr>
                <w:lang w:val="de-DE"/>
              </w:rPr>
            </w:pPr>
            <w:r w:rsidRPr="00D36DDF">
              <w:rPr>
                <w:lang w:val="de-DE"/>
              </w:rPr>
              <w:t>Turfmarkt 147</w:t>
            </w:r>
          </w:p>
          <w:p w:rsidRPr="00D36DDF" w:rsidR="00C93186" w:rsidP="00C93186" w:rsidRDefault="00C93186" w14:paraId="02A51CAB" w14:textId="77777777">
            <w:pPr>
              <w:pStyle w:val="afzendgegevens"/>
              <w:rPr>
                <w:lang w:val="de-DE"/>
              </w:rPr>
            </w:pPr>
            <w:r w:rsidRPr="00D36DDF">
              <w:rPr>
                <w:lang w:val="de-DE"/>
              </w:rPr>
              <w:t>2511 DP  Den Haag</w:t>
            </w:r>
          </w:p>
          <w:p w:rsidRPr="00D36DDF" w:rsidR="00C93186" w:rsidP="00C93186" w:rsidRDefault="00C93186" w14:paraId="1349781B" w14:textId="77777777">
            <w:pPr>
              <w:pStyle w:val="afzendgegevens"/>
              <w:rPr>
                <w:lang w:val="de-DE"/>
              </w:rPr>
            </w:pPr>
            <w:r w:rsidRPr="00D36DDF">
              <w:rPr>
                <w:lang w:val="de-DE"/>
              </w:rPr>
              <w:t>Postbus 20301</w:t>
            </w:r>
          </w:p>
          <w:p w:rsidRPr="00D36DDF" w:rsidR="00C93186" w:rsidP="00C93186" w:rsidRDefault="00C93186" w14:paraId="04916F31" w14:textId="77777777">
            <w:pPr>
              <w:pStyle w:val="afzendgegevens"/>
              <w:rPr>
                <w:lang w:val="de-DE"/>
              </w:rPr>
            </w:pPr>
            <w:r w:rsidRPr="00D36DDF">
              <w:rPr>
                <w:lang w:val="de-DE"/>
              </w:rPr>
              <w:t>2500 EH  Den Haag</w:t>
            </w:r>
          </w:p>
          <w:p w:rsidRPr="00D36DDF" w:rsidR="00C93186" w:rsidP="00C93186" w:rsidRDefault="00C93186" w14:paraId="5A636AF0" w14:textId="77777777">
            <w:pPr>
              <w:pStyle w:val="afzendgegevens"/>
              <w:rPr>
                <w:lang w:val="de-DE"/>
              </w:rPr>
            </w:pPr>
            <w:r w:rsidRPr="00D36DDF">
              <w:rPr>
                <w:lang w:val="de-DE"/>
              </w:rPr>
              <w:t>www.rijksoverheid.nl/jenv</w:t>
            </w:r>
          </w:p>
          <w:p w:rsidRPr="00D36DDF" w:rsidR="00C93186" w:rsidP="00C93186" w:rsidRDefault="00C93186" w14:paraId="330A659C" w14:textId="77777777">
            <w:pPr>
              <w:pStyle w:val="witregel1"/>
              <w:rPr>
                <w:lang w:val="de-DE"/>
              </w:rPr>
            </w:pPr>
            <w:r w:rsidRPr="00D36DDF">
              <w:rPr>
                <w:lang w:val="de-DE"/>
              </w:rPr>
              <w:t> </w:t>
            </w:r>
          </w:p>
          <w:p w:rsidRPr="00D36DDF" w:rsidR="00C93186" w:rsidP="00C93186" w:rsidRDefault="00C93186" w14:paraId="30E8E525" w14:textId="77777777">
            <w:pPr>
              <w:pStyle w:val="witregel2"/>
              <w:rPr>
                <w:lang w:val="de-DE"/>
              </w:rPr>
            </w:pPr>
            <w:r w:rsidRPr="00D36DDF">
              <w:rPr>
                <w:lang w:val="de-DE"/>
              </w:rPr>
              <w:t> </w:t>
            </w:r>
          </w:p>
          <w:p w:rsidR="00C93186" w:rsidP="00C93186" w:rsidRDefault="00C93186" w14:paraId="71AB7D40" w14:textId="77777777">
            <w:pPr>
              <w:pStyle w:val="referentiekopjes"/>
            </w:pPr>
            <w:r>
              <w:t>Ons kenmerk</w:t>
            </w:r>
          </w:p>
          <w:p w:rsidR="00C93186" w:rsidP="00C93186" w:rsidRDefault="00CE7D5C" w14:paraId="5AF10506" w14:textId="38F51F12">
            <w:pPr>
              <w:pStyle w:val="referentiegegevens"/>
            </w:pPr>
            <w:r>
              <w:t>4851962</w:t>
            </w:r>
          </w:p>
          <w:p w:rsidR="00C93186" w:rsidP="00C93186" w:rsidRDefault="00C93186" w14:paraId="6B5A8BEC" w14:textId="77777777">
            <w:pPr>
              <w:pStyle w:val="witregel1"/>
            </w:pPr>
            <w:r>
              <w:t> </w:t>
            </w:r>
          </w:p>
          <w:p w:rsidR="00C93186" w:rsidP="00C93186" w:rsidRDefault="00C93186" w14:paraId="0BB6C749" w14:textId="77777777">
            <w:pPr>
              <w:pStyle w:val="clausule"/>
            </w:pPr>
            <w:r>
              <w:t>Bij beantwoording de datum en ons kenmerk vermelden. Wilt u slechts één zaak in uw brief behandelen.</w:t>
            </w:r>
          </w:p>
          <w:p w:rsidR="00C93186" w:rsidP="00C93186" w:rsidRDefault="00C93186" w14:paraId="7E07FA62" w14:textId="77777777">
            <w:pPr>
              <w:pStyle w:val="referentiegegevens"/>
            </w:pPr>
          </w:p>
          <w:bookmarkEnd w:id="4"/>
          <w:p w:rsidRPr="00C93186" w:rsidR="00C93186" w:rsidP="00C93186" w:rsidRDefault="00C93186" w14:paraId="131D6AA7" w14:textId="77777777">
            <w:pPr>
              <w:pStyle w:val="referentiegegevens"/>
            </w:pPr>
          </w:p>
          <w:p w:rsidR="00F75106" w:rsidRDefault="008A7B34" w14:paraId="6A91559E" w14:textId="77777777">
            <w:pPr>
              <w:pStyle w:val="referentiegegevens"/>
            </w:pPr>
            <w:r>
              <w:fldChar w:fldCharType="begin"/>
            </w:r>
            <w:r w:rsidR="00F75106">
              <w:instrText xml:space="preserve"> DOCPROPERTY referentiegegevens </w:instrText>
            </w:r>
            <w:r>
              <w:fldChar w:fldCharType="end"/>
            </w:r>
          </w:p>
        </w:tc>
      </w:tr>
    </w:tbl>
    <w:p w:rsidR="00F75106" w:rsidRDefault="00F75106" w14:paraId="4963B9C0" w14:textId="77777777">
      <w:pPr>
        <w:pStyle w:val="broodtekst"/>
      </w:pPr>
    </w:p>
    <w:p w:rsidR="00F75106" w:rsidRDefault="00F75106" w14:paraId="11D9D544" w14:textId="77777777">
      <w:pPr>
        <w:pStyle w:val="broodtekst"/>
        <w:sectPr w:rsidR="00F75106" w:rsidSect="005A527C">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paperSrc w:first="262" w:other="259"/>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C22108" w:rsidR="00C22108" w:rsidTr="00C22108" w14:paraId="4A59D4BE" w14:textId="77777777">
        <w:tc>
          <w:tcPr>
            <w:tcW w:w="7716" w:type="dxa"/>
          </w:tcPr>
          <w:p w:rsidR="00C93186" w:rsidP="002353E3" w:rsidRDefault="00C93186" w14:paraId="6CD7555C" w14:textId="77777777">
            <w:pPr>
              <w:pStyle w:val="broodtekst"/>
            </w:pPr>
            <w:r>
              <w:rPr>
                <w:noProof/>
                <w:sz w:val="20"/>
              </w:rPr>
              <mc:AlternateContent>
                <mc:Choice Requires="wps">
                  <w:drawing>
                    <wp:anchor distT="0" distB="0" distL="114300" distR="114300" simplePos="0" relativeHeight="251658752" behindDoc="0" locked="1" layoutInCell="1" allowOverlap="1" wp14:editId="6AB193BA" wp14:anchorId="4F7C32B1">
                      <wp:simplePos x="0" y="0"/>
                      <wp:positionH relativeFrom="page">
                        <wp:posOffset>4935855</wp:posOffset>
                      </wp:positionH>
                      <wp:positionV relativeFrom="page">
                        <wp:posOffset>5828665</wp:posOffset>
                      </wp:positionV>
                      <wp:extent cx="1811020" cy="228600"/>
                      <wp:effectExtent l="635" t="635" r="0" b="0"/>
                      <wp:wrapNone/>
                      <wp:docPr id="7"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2078A" w14:paraId="5944A5C5" w14:textId="2A52B4BE">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" w14:anchorId="4F7C32B1">
                      <v:textbox inset="0,0,0,0">
                        <w:txbxContent>
                          <w:p w:rsidR="00B2078A" w:rsidP="00B2078A" w:rsidRDefault="00B2078A" w14:paraId="5944A5C5" w14:textId="2A52B4BE">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7728" behindDoc="0" locked="1" layoutInCell="1" allowOverlap="1" wp14:editId="16478926" wp14:anchorId="397D4832">
                      <wp:simplePos x="0" y="0"/>
                      <wp:positionH relativeFrom="page">
                        <wp:posOffset>5944235</wp:posOffset>
                      </wp:positionH>
                      <wp:positionV relativeFrom="page">
                        <wp:posOffset>10182225</wp:posOffset>
                      </wp:positionV>
                      <wp:extent cx="1811020" cy="228600"/>
                      <wp:effectExtent l="0" t="1270" r="0" b="0"/>
                      <wp:wrapNone/>
                      <wp:docPr id="6"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14:paraId="25B5BBE9" w14:textId="2D41FB39">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" w14:anchorId="397D4832">
                      <v:textbox inset="0,0,0,0">
                        <w:txbxContent>
                          <w:p w:rsidR="0089073C" w:rsidRDefault="008A7B34" w14:paraId="25B5BBE9" w14:textId="2D41FB39">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separate"/>
            </w:r>
          </w:p>
          <w:tbl>
            <w:tblPr>
              <w:tblW w:w="5000" w:type="pct"/>
              <w:tblCellSpacing w:w="0" w:type="dxa"/>
              <w:tblLayout w:type="fixed"/>
              <w:tblCellMar>
                <w:left w:w="0" w:type="dxa"/>
                <w:right w:w="0" w:type="dxa"/>
              </w:tblCellMar>
              <w:tblLook w:val="04A0" w:firstRow="1" w:lastRow="0" w:firstColumn="1" w:lastColumn="0" w:noHBand="0" w:noVBand="1"/>
            </w:tblPr>
            <w:tblGrid>
              <w:gridCol w:w="7716"/>
            </w:tblGrid>
            <w:tr w:rsidRPr="00C93186" w:rsidR="00C93186" w:rsidTr="00C93186" w14:paraId="47A82C86" w14:textId="77777777">
              <w:trPr>
                <w:tblCellSpacing w:w="0" w:type="dxa"/>
              </w:trPr>
              <w:tc>
                <w:tcPr>
                  <w:tcW w:w="9056" w:type="dxa"/>
                  <w:tcMar>
                    <w:top w:w="15" w:type="dxa"/>
                    <w:left w:w="15" w:type="dxa"/>
                    <w:bottom w:w="15" w:type="dxa"/>
                    <w:right w:w="15" w:type="dxa"/>
                  </w:tcMar>
                  <w:hideMark/>
                </w:tcPr>
                <w:p w:rsidRPr="00C93186" w:rsidR="00C93186" w:rsidP="00F6623E" w:rsidRDefault="00F6623E" w14:paraId="1BF2AB73" w14:textId="04D78A93">
                  <w:pPr>
                    <w:spacing w:line="240" w:lineRule="auto"/>
                    <w:rPr>
                      <w:szCs w:val="18"/>
                    </w:rPr>
                  </w:pPr>
                  <w:r>
                    <w:rPr>
                      <w:szCs w:val="18"/>
                    </w:rPr>
                    <w:t>H</w:t>
                  </w:r>
                  <w:r w:rsidRPr="006759A5">
                    <w:rPr>
                      <w:szCs w:val="18"/>
                    </w:rPr>
                    <w:t>ierbij bied ik u de nota naar aanleiding van het verslag</w:t>
                  </w:r>
                  <w:r w:rsidRPr="006759A5" w:rsidR="00DC02FF">
                    <w:rPr>
                      <w:szCs w:val="18"/>
                    </w:rPr>
                    <w:t xml:space="preserve"> </w:t>
                  </w:r>
                  <w:r w:rsidRPr="006759A5">
                    <w:rPr>
                      <w:szCs w:val="18"/>
                    </w:rPr>
                    <w:t xml:space="preserve">inzake het bovenvermelde voorstel </w:t>
                  </w:r>
                  <w:r w:rsidRPr="00695317">
                    <w:rPr>
                      <w:szCs w:val="18"/>
                    </w:rPr>
                    <w:t>alsmede een nota van wijziging</w:t>
                  </w:r>
                  <w:r w:rsidRPr="006759A5">
                    <w:rPr>
                      <w:szCs w:val="18"/>
                    </w:rPr>
                    <w:t xml:space="preserve"> aan.</w:t>
                  </w:r>
                </w:p>
              </w:tc>
            </w:tr>
            <w:tr w:rsidRPr="00C93186" w:rsidR="00C93186" w:rsidTr="00C93186" w14:paraId="70135016" w14:textId="77777777">
              <w:trPr>
                <w:tblCellSpacing w:w="0" w:type="dxa"/>
              </w:trPr>
              <w:tc>
                <w:tcPr>
                  <w:tcW w:w="9056" w:type="dxa"/>
                  <w:tcMar>
                    <w:top w:w="15" w:type="dxa"/>
                    <w:left w:w="15" w:type="dxa"/>
                    <w:bottom w:w="15" w:type="dxa"/>
                    <w:right w:w="15" w:type="dxa"/>
                  </w:tcMar>
                  <w:hideMark/>
                </w:tcPr>
                <w:p w:rsidRPr="00C93186" w:rsidR="00C93186" w:rsidP="00C93186" w:rsidRDefault="00C93186" w14:paraId="19C0F10A" w14:textId="77777777">
                  <w:pPr>
                    <w:spacing w:line="240" w:lineRule="auto"/>
                    <w:rPr>
                      <w:szCs w:val="18"/>
                    </w:rPr>
                  </w:pPr>
                  <w:r w:rsidRPr="00C93186">
                    <w:rPr>
                      <w:szCs w:val="18"/>
                    </w:rPr>
                    <w:softHyphen/>
                  </w:r>
                </w:p>
                <w:p w:rsidR="00C93186" w:rsidP="00C93186" w:rsidRDefault="00C93186" w14:paraId="19EBD6BD" w14:textId="77777777">
                  <w:pPr>
                    <w:spacing w:line="240" w:lineRule="auto"/>
                    <w:rPr>
                      <w:szCs w:val="18"/>
                    </w:rPr>
                  </w:pPr>
                </w:p>
                <w:p w:rsidR="00C93186" w:rsidP="00C93186" w:rsidRDefault="00C93186" w14:paraId="0799DCCB" w14:textId="77777777">
                  <w:pPr>
                    <w:spacing w:line="240" w:lineRule="auto"/>
                    <w:rPr>
                      <w:szCs w:val="18"/>
                    </w:rPr>
                  </w:pPr>
                </w:p>
                <w:p w:rsidRPr="00971427" w:rsidR="00C93186" w:rsidP="00F6623E" w:rsidRDefault="00C93186" w14:paraId="34B7F9D7" w14:textId="77777777">
                  <w:pPr>
                    <w:spacing w:line="240" w:lineRule="auto"/>
                    <w:rPr>
                      <w:szCs w:val="18"/>
                    </w:rPr>
                  </w:pPr>
                  <w:r w:rsidRPr="00971427">
                    <w:rPr>
                      <w:szCs w:val="18"/>
                    </w:rPr>
                    <w:t>De Minister van Justitie en Veiligheid,</w:t>
                  </w:r>
                </w:p>
                <w:p w:rsidRPr="00971427" w:rsidR="00C93186" w:rsidP="00C93186" w:rsidRDefault="00C93186" w14:paraId="155C4CAD" w14:textId="77777777">
                  <w:pPr>
                    <w:spacing w:line="240" w:lineRule="auto"/>
                    <w:rPr>
                      <w:szCs w:val="18"/>
                    </w:rPr>
                  </w:pPr>
                  <w:r w:rsidRPr="00971427">
                    <w:rPr>
                      <w:szCs w:val="18"/>
                    </w:rPr>
                    <w:softHyphen/>
                  </w:r>
                </w:p>
                <w:p w:rsidRPr="00971427" w:rsidR="00C93186" w:rsidP="00C93186" w:rsidRDefault="00C93186" w14:paraId="10F639A1" w14:textId="77777777">
                  <w:pPr>
                    <w:spacing w:line="240" w:lineRule="auto"/>
                    <w:rPr>
                      <w:szCs w:val="18"/>
                    </w:rPr>
                  </w:pPr>
                  <w:r w:rsidRPr="00971427">
                    <w:rPr>
                      <w:szCs w:val="18"/>
                    </w:rPr>
                    <w:softHyphen/>
                  </w:r>
                </w:p>
                <w:p w:rsidRPr="00971427" w:rsidR="00C93186" w:rsidP="00C93186" w:rsidRDefault="00C93186" w14:paraId="510D927B" w14:textId="77777777">
                  <w:pPr>
                    <w:spacing w:line="240" w:lineRule="auto"/>
                    <w:rPr>
                      <w:szCs w:val="18"/>
                    </w:rPr>
                  </w:pPr>
                  <w:r w:rsidRPr="00971427">
                    <w:rPr>
                      <w:szCs w:val="18"/>
                    </w:rPr>
                    <w:softHyphen/>
                  </w:r>
                </w:p>
                <w:p w:rsidRPr="00971427" w:rsidR="00C93186" w:rsidP="00C93186" w:rsidRDefault="00C93186" w14:paraId="10B94CFB" w14:textId="77777777">
                  <w:pPr>
                    <w:spacing w:line="240" w:lineRule="auto"/>
                    <w:rPr>
                      <w:szCs w:val="18"/>
                    </w:rPr>
                  </w:pPr>
                  <w:r w:rsidRPr="00971427">
                    <w:rPr>
                      <w:szCs w:val="18"/>
                    </w:rPr>
                    <w:softHyphen/>
                  </w:r>
                </w:p>
                <w:p w:rsidRPr="00971427" w:rsidR="00E17054" w:rsidP="00E17054" w:rsidRDefault="00E17054" w14:paraId="2FCAF9EC" w14:textId="77777777">
                  <w:pPr>
                    <w:rPr>
                      <w:szCs w:val="18"/>
                    </w:rPr>
                  </w:pPr>
                  <w:r w:rsidRPr="00971427">
                    <w:rPr>
                      <w:szCs w:val="18"/>
                    </w:rPr>
                    <w:t>D. Yeşilgöz-Zegerius</w:t>
                  </w:r>
                </w:p>
                <w:p w:rsidRPr="00544B45" w:rsidR="00E17054" w:rsidP="00E17054" w:rsidRDefault="00E17054" w14:paraId="18E2AA2E" w14:textId="77777777">
                  <w:pPr>
                    <w:rPr>
                      <w:szCs w:val="18"/>
                      <w:highlight w:val="yellow"/>
                    </w:rPr>
                  </w:pPr>
                </w:p>
                <w:p w:rsidR="00E17054" w:rsidP="00E17054" w:rsidRDefault="00E17054" w14:paraId="4AA75936" w14:textId="3D81F509">
                  <w:pPr>
                    <w:rPr>
                      <w:szCs w:val="18"/>
                      <w:highlight w:val="yellow"/>
                    </w:rPr>
                  </w:pPr>
                </w:p>
                <w:p w:rsidR="00E17054" w:rsidP="00E17054" w:rsidRDefault="00E17054" w14:paraId="210C6BFC" w14:textId="3012858C"/>
                <w:p w:rsidRPr="00C93186" w:rsidR="00F6623E" w:rsidP="00C93186" w:rsidRDefault="00F6623E" w14:paraId="74976BE6" w14:textId="77777777">
                  <w:pPr>
                    <w:spacing w:line="240" w:lineRule="auto"/>
                    <w:rPr>
                      <w:szCs w:val="18"/>
                    </w:rPr>
                  </w:pPr>
                </w:p>
              </w:tc>
            </w:tr>
          </w:tbl>
          <w:p w:rsidRPr="00C22108" w:rsidR="00C22108" w:rsidP="002353E3" w:rsidRDefault="008A7B34" w14:paraId="2FF44DCF" w14:textId="77777777">
            <w:pPr>
              <w:pStyle w:val="broodtekst"/>
            </w:pPr>
            <w:r w:rsidRPr="00C22108">
              <w:fldChar w:fldCharType="end"/>
            </w:r>
          </w:p>
        </w:tc>
      </w:tr>
    </w:tbl>
    <w:p w:rsidR="00F75106" w:rsidRDefault="00F75106" w14:paraId="73434EFE" w14:textId="77777777">
      <w:pPr>
        <w:pStyle w:val="broodtekst"/>
      </w:pPr>
      <w:bookmarkStart w:name="cursor" w:id="8"/>
      <w:bookmarkEnd w:id="8"/>
    </w:p>
    <w:tbl>
      <w:tblPr>
        <w:tblW w:w="7501" w:type="dxa"/>
        <w:tblLayout w:type="fixed"/>
        <w:tblCellMar>
          <w:left w:w="0" w:type="dxa"/>
          <w:right w:w="0" w:type="dxa"/>
        </w:tblCellMar>
        <w:tblLook w:val="0000" w:firstRow="0" w:lastRow="0" w:firstColumn="0" w:lastColumn="0" w:noHBand="0" w:noVBand="0"/>
      </w:tblPr>
      <w:tblGrid>
        <w:gridCol w:w="7501"/>
      </w:tblGrid>
      <w:tr w:rsidR="00F75106" w14:paraId="4C379092" w14:textId="77777777">
        <w:trPr>
          <w:cantSplit/>
        </w:trPr>
        <w:tc>
          <w:tcPr>
            <w:tcW w:w="7501" w:type="dxa"/>
          </w:tcPr>
          <w:p w:rsidR="00C93186" w:rsidP="00C93186" w:rsidRDefault="00C93186" w14:paraId="783A5B88" w14:textId="77777777">
            <w:pPr>
              <w:pStyle w:val="in-table"/>
            </w:pPr>
            <w:bookmarkStart w:name="ondertekening" w:id="9"/>
            <w:bookmarkEnd w:id="9"/>
          </w:p>
          <w:p w:rsidR="00F75106" w:rsidRDefault="008A7B34" w14:paraId="71D67AF2" w14:textId="77777777">
            <w:pPr>
              <w:pStyle w:val="broodtekst"/>
            </w:pPr>
            <w:r>
              <w:fldChar w:fldCharType="begin"/>
            </w:r>
            <w:r w:rsidR="00F75106">
              <w:instrText xml:space="preserve"> DOCPROPERTY ondertekening </w:instrText>
            </w:r>
            <w:r>
              <w:fldChar w:fldCharType="end"/>
            </w:r>
          </w:p>
        </w:tc>
      </w:tr>
    </w:tbl>
    <w:p w:rsidR="00F75106" w:rsidP="00690E82" w:rsidRDefault="00F75106" w14:paraId="0AB21838" w14:textId="77777777">
      <w:pPr>
        <w:pStyle w:val="broodtekst"/>
      </w:pPr>
    </w:p>
    <w:sectPr w:rsidR="00F75106" w:rsidSect="005A527C">
      <w:headerReference w:type="even" r:id="rId14"/>
      <w:footerReference w:type="default" r:id="rId15"/>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37EB2F" w14:textId="77777777" w:rsidR="00FF1089" w:rsidRDefault="00FF1089">
      <w:r>
        <w:separator/>
      </w:r>
    </w:p>
    <w:p w14:paraId="2D46651C" w14:textId="77777777" w:rsidR="00FF1089" w:rsidRDefault="00FF1089"/>
    <w:p w14:paraId="00A1A064" w14:textId="77777777" w:rsidR="00FF1089" w:rsidRDefault="00FF1089"/>
    <w:p w14:paraId="5392DF2A" w14:textId="77777777" w:rsidR="00FF1089" w:rsidRDefault="00FF1089"/>
  </w:endnote>
  <w:endnote w:type="continuationSeparator" w:id="0">
    <w:p w14:paraId="3699A2AB" w14:textId="77777777" w:rsidR="00FF1089" w:rsidRDefault="00FF1089">
      <w:r>
        <w:continuationSeparator/>
      </w:r>
    </w:p>
    <w:p w14:paraId="3F024067" w14:textId="77777777" w:rsidR="00FF1089" w:rsidRDefault="00FF1089"/>
    <w:p w14:paraId="546D97CB" w14:textId="77777777" w:rsidR="00FF1089" w:rsidRDefault="00FF1089"/>
    <w:p w14:paraId="0B652190" w14:textId="77777777" w:rsidR="00FF1089" w:rsidRDefault="00FF10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78F71" w14:textId="77777777" w:rsidR="0089073C" w:rsidRDefault="008A7B34">
    <w:pPr>
      <w:pStyle w:val="Voettekst"/>
      <w:framePr w:wrap="around" w:vAnchor="text" w:hAnchor="margin" w:xAlign="center" w:y="1"/>
      <w:rPr>
        <w:rStyle w:val="Paginanummer"/>
      </w:rPr>
    </w:pPr>
    <w:r>
      <w:rPr>
        <w:rStyle w:val="Paginanummer"/>
      </w:rPr>
      <w:fldChar w:fldCharType="begin"/>
    </w:r>
    <w:r w:rsidR="0089073C">
      <w:rPr>
        <w:rStyle w:val="Paginanummer"/>
      </w:rPr>
      <w:instrText xml:space="preserve">PAGE  </w:instrText>
    </w:r>
    <w:r>
      <w:rPr>
        <w:rStyle w:val="Paginanummer"/>
      </w:rPr>
      <w:fldChar w:fldCharType="end"/>
    </w:r>
  </w:p>
  <w:p w14:paraId="7806AC27" w14:textId="77777777" w:rsidR="0089073C" w:rsidRDefault="0089073C">
    <w:pPr>
      <w:pStyle w:val="Voettekst"/>
    </w:pPr>
  </w:p>
  <w:p w14:paraId="330746A9" w14:textId="77777777"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14:paraId="31FBC45A" w14:textId="77777777">
      <w:trPr>
        <w:trHeight w:hRule="exact" w:val="240"/>
      </w:trPr>
      <w:tc>
        <w:tcPr>
          <w:tcW w:w="7752" w:type="dxa"/>
        </w:tcPr>
        <w:p w14:paraId="392E89DA" w14:textId="77777777" w:rsidR="0089073C" w:rsidRDefault="0089073C">
          <w:pPr>
            <w:pStyle w:val="Huisstijl-Rubricering"/>
          </w:pPr>
          <w:r>
            <w:t>VERTROUWELIJK</w:t>
          </w:r>
        </w:p>
      </w:tc>
      <w:tc>
        <w:tcPr>
          <w:tcW w:w="2148" w:type="dxa"/>
        </w:tcPr>
        <w:p w14:paraId="496B3C79" w14:textId="77777777" w:rsidR="0089073C" w:rsidRDefault="0089073C">
          <w:pPr>
            <w:pStyle w:val="Huisstijl-Paginanummering"/>
          </w:pPr>
          <w:r>
            <w:rPr>
              <w:rStyle w:val="Huisstijl-GegevenCharChar"/>
            </w:rPr>
            <w:t>Pagina  van</w:t>
          </w:r>
          <w:r>
            <w:t xml:space="preserve"> </w:t>
          </w:r>
          <w:r w:rsidR="00364E47">
            <w:fldChar w:fldCharType="begin"/>
          </w:r>
          <w:r w:rsidR="00364E47">
            <w:instrText xml:space="preserve"> NUMPAGES   \* MERGEFORMAT </w:instrText>
          </w:r>
          <w:r w:rsidR="00364E47">
            <w:fldChar w:fldCharType="separate"/>
          </w:r>
          <w:r w:rsidR="00CE5A54">
            <w:t>1</w:t>
          </w:r>
          <w:r w:rsidR="00364E47">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14:paraId="0ADECD46" w14:textId="77777777">
      <w:trPr>
        <w:trHeight w:hRule="exact" w:val="240"/>
      </w:trPr>
      <w:tc>
        <w:tcPr>
          <w:tcW w:w="7752" w:type="dxa"/>
        </w:tcPr>
        <w:bookmarkStart w:id="5" w:name="bmVoettekst1"/>
        <w:p w14:paraId="33930114" w14:textId="312263A1" w:rsidR="0089073C" w:rsidRDefault="008A7B34">
          <w:pPr>
            <w:pStyle w:val="Huisstijl-Rubricering"/>
          </w:pPr>
          <w:r>
            <w:fldChar w:fldCharType="begin"/>
          </w:r>
          <w:r w:rsidR="0089073C">
            <w:instrText xml:space="preserve"> DOCPROPERTY rubricering </w:instrText>
          </w:r>
          <w:r>
            <w:fldChar w:fldCharType="end"/>
          </w:r>
        </w:p>
      </w:tc>
      <w:tc>
        <w:tcPr>
          <w:tcW w:w="2148" w:type="dxa"/>
        </w:tcPr>
        <w:p w14:paraId="299D1942" w14:textId="376BE0C9"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5A527C">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C93186">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5A527C">
            <w:rPr>
              <w:rStyle w:val="Huisstijl-GegevenCharChar"/>
            </w:rPr>
            <w:t>van</w:t>
          </w:r>
          <w:r>
            <w:rPr>
              <w:rStyle w:val="Huisstijl-GegevenCharChar"/>
            </w:rPr>
            <w:fldChar w:fldCharType="end"/>
          </w:r>
          <w:r w:rsidR="0089073C">
            <w:t xml:space="preserve"> </w:t>
          </w:r>
          <w:r w:rsidR="00364E47">
            <w:fldChar w:fldCharType="begin"/>
          </w:r>
          <w:r w:rsidR="00364E47">
            <w:instrText xml:space="preserve"> SECTIONPAGES   \* MERGEFORMAT </w:instrText>
          </w:r>
          <w:r w:rsidR="00364E47">
            <w:fldChar w:fldCharType="separate"/>
          </w:r>
          <w:r w:rsidR="00C93186">
            <w:t>1</w:t>
          </w:r>
          <w:r w:rsidR="00364E47">
            <w:fldChar w:fldCharType="end"/>
          </w:r>
        </w:p>
      </w:tc>
    </w:tr>
    <w:bookmarkEnd w:id="5"/>
  </w:tbl>
  <w:p w14:paraId="2075B72C" w14:textId="77777777"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14:paraId="303DFB51" w14:textId="77777777">
      <w:trPr>
        <w:cantSplit/>
        <w:trHeight w:hRule="exact" w:val="23"/>
      </w:trPr>
      <w:tc>
        <w:tcPr>
          <w:tcW w:w="7771" w:type="dxa"/>
        </w:tcPr>
        <w:p w14:paraId="7DF5456A" w14:textId="77777777" w:rsidR="0089073C" w:rsidRDefault="0089073C">
          <w:pPr>
            <w:pStyle w:val="Huisstijl-Rubricering"/>
          </w:pPr>
        </w:p>
      </w:tc>
      <w:tc>
        <w:tcPr>
          <w:tcW w:w="2123" w:type="dxa"/>
        </w:tcPr>
        <w:p w14:paraId="4574E33A" w14:textId="77777777" w:rsidR="0089073C" w:rsidRDefault="0089073C">
          <w:pPr>
            <w:pStyle w:val="Huisstijl-Paginanummering"/>
          </w:pPr>
        </w:p>
      </w:tc>
    </w:tr>
    <w:tr w:rsidR="0089073C" w14:paraId="15B0BB4F" w14:textId="77777777">
      <w:trPr>
        <w:cantSplit/>
        <w:trHeight w:hRule="exact" w:val="216"/>
      </w:trPr>
      <w:tc>
        <w:tcPr>
          <w:tcW w:w="7771" w:type="dxa"/>
        </w:tcPr>
        <w:p w14:paraId="54DF24B2" w14:textId="2167F036" w:rsidR="0089073C" w:rsidRDefault="008A7B34">
          <w:pPr>
            <w:pStyle w:val="Huisstijl-Rubricering"/>
          </w:pPr>
          <w:r>
            <w:fldChar w:fldCharType="begin"/>
          </w:r>
          <w:r w:rsidR="0089073C">
            <w:instrText xml:space="preserve"> DOCPROPERTY Rubricering </w:instrText>
          </w:r>
          <w:r>
            <w:fldChar w:fldCharType="end"/>
          </w:r>
        </w:p>
      </w:tc>
      <w:tc>
        <w:tcPr>
          <w:tcW w:w="2123" w:type="dxa"/>
        </w:tcPr>
        <w:p w14:paraId="0F8FAB71" w14:textId="2020320B"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364E47">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14:paraId="380E9473" w14:textId="77777777"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14:paraId="3993A5DD" w14:textId="77777777">
      <w:trPr>
        <w:cantSplit/>
        <w:trHeight w:hRule="exact" w:val="170"/>
      </w:trPr>
      <w:tc>
        <w:tcPr>
          <w:tcW w:w="7769" w:type="dxa"/>
        </w:tcPr>
        <w:p w14:paraId="17B891C1" w14:textId="77777777" w:rsidR="0089073C" w:rsidRDefault="0089073C">
          <w:pPr>
            <w:pStyle w:val="Huisstijl-Rubricering"/>
          </w:pPr>
        </w:p>
      </w:tc>
      <w:tc>
        <w:tcPr>
          <w:tcW w:w="2123" w:type="dxa"/>
        </w:tcPr>
        <w:p w14:paraId="1EBC519D" w14:textId="77777777" w:rsidR="0089073C" w:rsidRDefault="0089073C">
          <w:pPr>
            <w:pStyle w:val="Huisstijl-Paginanummering"/>
          </w:pPr>
        </w:p>
      </w:tc>
    </w:tr>
    <w:tr w:rsidR="0089073C" w14:paraId="3D57F4C6" w14:textId="77777777">
      <w:trPr>
        <w:cantSplit/>
        <w:trHeight w:hRule="exact" w:val="289"/>
      </w:trPr>
      <w:tc>
        <w:tcPr>
          <w:tcW w:w="7769" w:type="dxa"/>
        </w:tcPr>
        <w:p w14:paraId="704EE11B" w14:textId="1B241A4C" w:rsidR="0089073C" w:rsidRDefault="008A7B34">
          <w:pPr>
            <w:pStyle w:val="Huisstijl-Rubricering"/>
          </w:pPr>
          <w:r>
            <w:fldChar w:fldCharType="begin"/>
          </w:r>
          <w:r w:rsidR="0089073C">
            <w:instrText xml:space="preserve"> DOCPROPERTY Rubricering </w:instrText>
          </w:r>
          <w:r>
            <w:fldChar w:fldCharType="end"/>
          </w:r>
        </w:p>
      </w:tc>
      <w:tc>
        <w:tcPr>
          <w:tcW w:w="2123" w:type="dxa"/>
        </w:tcPr>
        <w:p w14:paraId="1D1EB023" w14:textId="2E09DF9D"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5A527C">
            <w:rPr>
              <w:rStyle w:val="Huisstijl-GegevenCharChar"/>
            </w:rPr>
            <w:t>Pagina</w:t>
          </w:r>
          <w:r>
            <w:rPr>
              <w:rStyle w:val="Huisstijl-GegevenCharChar"/>
            </w:rPr>
            <w:fldChar w:fldCharType="end"/>
          </w:r>
          <w:r w:rsidR="0089073C">
            <w:rPr>
              <w:rStyle w:val="Huisstijl-GegevenCharChar"/>
            </w:rPr>
            <w:t xml:space="preserve"> </w:t>
          </w:r>
          <w:r>
            <w:rPr>
              <w:rStyle w:val="Paginanummer"/>
            </w:rPr>
            <w:fldChar w:fldCharType="begin"/>
          </w:r>
          <w:r w:rsidR="0089073C">
            <w:rPr>
              <w:rStyle w:val="Paginanummer"/>
            </w:rPr>
            <w:instrText xml:space="preserve">PAGE  </w:instrText>
          </w:r>
          <w:r>
            <w:rPr>
              <w:rStyle w:val="Paginanummer"/>
            </w:rPr>
            <w:fldChar w:fldCharType="separate"/>
          </w:r>
          <w:r w:rsidR="00C93186">
            <w:rPr>
              <w:rStyle w:val="Paginanummer"/>
            </w:rPr>
            <w:t>1</w:t>
          </w:r>
          <w:r>
            <w:rPr>
              <w:rStyle w:val="Paginanumm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5A527C">
            <w:rPr>
              <w:rStyle w:val="Huisstijl-GegevenCharChar"/>
            </w:rPr>
            <w:t>van</w:t>
          </w:r>
          <w:r>
            <w:rPr>
              <w:rStyle w:val="Huisstijl-GegevenCharChar"/>
            </w:rPr>
            <w:fldChar w:fldCharType="end"/>
          </w:r>
          <w:r w:rsidR="0089073C">
            <w:t xml:space="preserve"> </w:t>
          </w:r>
          <w:r w:rsidR="00364E47">
            <w:fldChar w:fldCharType="begin"/>
          </w:r>
          <w:r w:rsidR="00364E47">
            <w:instrText xml:space="preserve"> SECTIONPAGES   \* MERGEFORMAT </w:instrText>
          </w:r>
          <w:r w:rsidR="00364E47">
            <w:fldChar w:fldCharType="separate"/>
          </w:r>
          <w:r w:rsidR="00C93186">
            <w:t>1</w:t>
          </w:r>
          <w:r w:rsidR="00364E47">
            <w:fldChar w:fldCharType="end"/>
          </w:r>
        </w:p>
      </w:tc>
    </w:tr>
    <w:tr w:rsidR="0089073C" w14:paraId="1DEBA0EC" w14:textId="77777777">
      <w:trPr>
        <w:cantSplit/>
        <w:trHeight w:hRule="exact" w:val="23"/>
      </w:trPr>
      <w:tc>
        <w:tcPr>
          <w:tcW w:w="7769" w:type="dxa"/>
        </w:tcPr>
        <w:p w14:paraId="72562366" w14:textId="77777777" w:rsidR="0089073C" w:rsidRDefault="0089073C">
          <w:pPr>
            <w:pStyle w:val="Huisstijl-Rubricering"/>
          </w:pPr>
        </w:p>
      </w:tc>
      <w:tc>
        <w:tcPr>
          <w:tcW w:w="2123" w:type="dxa"/>
        </w:tcPr>
        <w:p w14:paraId="6D98E73A" w14:textId="77777777" w:rsidR="0089073C" w:rsidRDefault="0089073C">
          <w:pPr>
            <w:pStyle w:val="Huisstijl-Paginanummering"/>
            <w:rPr>
              <w:rStyle w:val="Huisstijl-GegevenCharChar"/>
            </w:rPr>
          </w:pPr>
        </w:p>
      </w:tc>
    </w:tr>
  </w:tbl>
  <w:p w14:paraId="73893328" w14:textId="77777777"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64152" w14:textId="77777777" w:rsidR="00FF1089" w:rsidRDefault="00FF1089">
      <w:r>
        <w:separator/>
      </w:r>
    </w:p>
  </w:footnote>
  <w:footnote w:type="continuationSeparator" w:id="0">
    <w:p w14:paraId="567AD988" w14:textId="77777777" w:rsidR="00FF1089" w:rsidRDefault="00FF1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7413A" w14:textId="77777777" w:rsidR="0089073C" w:rsidRDefault="0089073C">
    <w:pPr>
      <w:pStyle w:val="Koptekst"/>
    </w:pPr>
  </w:p>
  <w:p w14:paraId="1F1E212B" w14:textId="77777777"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EADA9" w14:textId="77777777" w:rsidR="0089073C" w:rsidRDefault="00C93186">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9264" behindDoc="0" locked="1" layoutInCell="1" allowOverlap="1" wp14:anchorId="338F8701" wp14:editId="243AF540">
              <wp:simplePos x="0" y="0"/>
              <wp:positionH relativeFrom="page">
                <wp:posOffset>5854065</wp:posOffset>
              </wp:positionH>
              <wp:positionV relativeFrom="page">
                <wp:posOffset>1901190</wp:posOffset>
              </wp:positionV>
              <wp:extent cx="1492250" cy="7622540"/>
              <wp:effectExtent l="0" t="0" r="0" b="1270"/>
              <wp:wrapNone/>
              <wp:docPr id="5"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14:paraId="433C8482" w14:textId="77777777">
                            <w:trPr>
                              <w:cantSplit/>
                            </w:trPr>
                            <w:tc>
                              <w:tcPr>
                                <w:tcW w:w="2007" w:type="dxa"/>
                              </w:tcPr>
                              <w:p w14:paraId="2AC99F6C" w14:textId="77777777" w:rsidR="005A527C" w:rsidRDefault="008A7B34">
                                <w:pPr>
                                  <w:pStyle w:val="referentiegegevparagraaf"/>
                                  <w:rPr>
                                    <w:b/>
                                  </w:rPr>
                                </w:pPr>
                                <w:r>
                                  <w:rPr>
                                    <w:b/>
                                  </w:rPr>
                                  <w:fldChar w:fldCharType="begin"/>
                                </w:r>
                                <w:r w:rsidR="0089073C" w:rsidRPr="00D36DDF">
                                  <w:rPr>
                                    <w:b/>
                                  </w:rPr>
                                  <w:instrText xml:space="preserve"> DOCPROPERTY directoraatvolg</w:instrText>
                                </w:r>
                                <w:r>
                                  <w:rPr>
                                    <w:b/>
                                  </w:rPr>
                                  <w:fldChar w:fldCharType="separate"/>
                                </w:r>
                                <w:r w:rsidR="005A527C">
                                  <w:rPr>
                                    <w:b/>
                                  </w:rPr>
                                  <w:t>Directie Wetgeving en Juridische Zaken</w:t>
                                </w:r>
                              </w:p>
                              <w:p w14:paraId="307F27E0" w14:textId="77777777" w:rsidR="005A527C" w:rsidRDefault="008A7B34">
                                <w:pPr>
                                  <w:pStyle w:val="referentiegegevparagraaf"/>
                                  <w:rPr>
                                    <w:rStyle w:val="directieregel"/>
                                  </w:rPr>
                                </w:pPr>
                                <w:r>
                                  <w:rPr>
                                    <w:b/>
                                  </w:rPr>
                                  <w:fldChar w:fldCharType="end"/>
                                </w:r>
                                <w:r>
                                  <w:fldChar w:fldCharType="begin"/>
                                </w:r>
                                <w:r w:rsidR="0089073C" w:rsidRPr="00D36DDF">
                                  <w:instrText xml:space="preserve"> DOCPROPERTY directoraatnaamvolg </w:instrText>
                                </w:r>
                                <w:r>
                                  <w:fldChar w:fldCharType="end"/>
                                </w:r>
                                <w:r>
                                  <w:fldChar w:fldCharType="begin"/>
                                </w:r>
                                <w:r w:rsidR="000129A4">
                                  <w:instrText xml:space="preserve"> DOCPROPERTY onderdeelvolg </w:instrText>
                                </w:r>
                                <w:r>
                                  <w:fldChar w:fldCharType="separate"/>
                                </w:r>
                                <w:r w:rsidR="005A527C">
                                  <w:t>Straf- en sanctierecht</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5A527C">
                                  <w:rPr>
                                    <w:rStyle w:val="directieregel"/>
                                  </w:rPr>
                                  <w:t> </w:t>
                                </w:r>
                              </w:p>
                              <w:p w14:paraId="1B534361" w14:textId="77777777" w:rsidR="0089073C" w:rsidRPr="00D36DDF" w:rsidRDefault="008A7B34">
                                <w:pPr>
                                  <w:pStyle w:val="referentiegegevparagraaf"/>
                                </w:pPr>
                                <w:r>
                                  <w:rPr>
                                    <w:rStyle w:val="directieregel"/>
                                  </w:rPr>
                                  <w:fldChar w:fldCharType="end"/>
                                </w:r>
                              </w:p>
                              <w:p w14:paraId="644C9E6D" w14:textId="6AEA93DC"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5A527C">
                                  <w:rPr>
                                    <w:b/>
                                    <w:lang w:val="en-GB"/>
                                  </w:rPr>
                                  <w:t>Datum</w:t>
                                </w:r>
                                <w:r>
                                  <w:rPr>
                                    <w:b/>
                                  </w:rPr>
                                  <w:fldChar w:fldCharType="end"/>
                                </w:r>
                              </w:p>
                              <w:p w14:paraId="6A66B2A8" w14:textId="165E1905" w:rsidR="0089073C" w:rsidRDefault="008A7B34">
                                <w:pPr>
                                  <w:pStyle w:val="referentiegegevens"/>
                                </w:pPr>
                                <w:r>
                                  <w:fldChar w:fldCharType="begin"/>
                                </w:r>
                                <w:r w:rsidR="000129A4">
                                  <w:instrText xml:space="preserve"> DOCPROPERTY datum </w:instrText>
                                </w:r>
                                <w:r>
                                  <w:fldChar w:fldCharType="separate"/>
                                </w:r>
                                <w:r w:rsidR="005A527C">
                                  <w:t>20 mei 2019</w:t>
                                </w:r>
                                <w:r>
                                  <w:fldChar w:fldCharType="end"/>
                                </w:r>
                              </w:p>
                              <w:p w14:paraId="00E0C8ED" w14:textId="77777777" w:rsidR="0089073C" w:rsidRDefault="0089073C">
                                <w:pPr>
                                  <w:pStyle w:val="witregel1"/>
                                </w:pPr>
                              </w:p>
                              <w:p w14:paraId="1EA8484E" w14:textId="77777777" w:rsidR="005A527C"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5A527C">
                                  <w:rPr>
                                    <w:b/>
                                  </w:rPr>
                                  <w:t>Ons kenmerk</w:t>
                                </w:r>
                              </w:p>
                              <w:p w14:paraId="007FD5DF" w14:textId="1DE4E3FB"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5A527C">
                                  <w:t>2606897</w:t>
                                </w:r>
                                <w:r>
                                  <w:fldChar w:fldCharType="end"/>
                                </w:r>
                              </w:p>
                            </w:tc>
                          </w:tr>
                          <w:tr w:rsidR="0089073C" w14:paraId="3624B128" w14:textId="77777777">
                            <w:trPr>
                              <w:cantSplit/>
                            </w:trPr>
                            <w:tc>
                              <w:tcPr>
                                <w:tcW w:w="2007" w:type="dxa"/>
                              </w:tcPr>
                              <w:p w14:paraId="03B4476C" w14:textId="77777777" w:rsidR="0089073C" w:rsidRDefault="0089073C">
                                <w:pPr>
                                  <w:pStyle w:val="clausule"/>
                                </w:pPr>
                              </w:p>
                            </w:tc>
                          </w:tr>
                        </w:tbl>
                        <w:p w14:paraId="38AD2AD7" w14:textId="77777777" w:rsidR="0089073C" w:rsidRDefault="0089073C"/>
                        <w:p w14:paraId="665155BE" w14:textId="77777777"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8F8701"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0KtwIAALw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14:paraId="433C8482" w14:textId="77777777">
                      <w:trPr>
                        <w:cantSplit/>
                      </w:trPr>
                      <w:tc>
                        <w:tcPr>
                          <w:tcW w:w="2007" w:type="dxa"/>
                        </w:tcPr>
                        <w:p w14:paraId="2AC99F6C" w14:textId="77777777" w:rsidR="005A527C" w:rsidRDefault="008A7B34">
                          <w:pPr>
                            <w:pStyle w:val="referentiegegevparagraaf"/>
                            <w:rPr>
                              <w:b/>
                            </w:rPr>
                          </w:pPr>
                          <w:r>
                            <w:rPr>
                              <w:b/>
                            </w:rPr>
                            <w:fldChar w:fldCharType="begin"/>
                          </w:r>
                          <w:r w:rsidR="0089073C" w:rsidRPr="00D36DDF">
                            <w:rPr>
                              <w:b/>
                            </w:rPr>
                            <w:instrText xml:space="preserve"> DOCPROPERTY directoraatvolg</w:instrText>
                          </w:r>
                          <w:r>
                            <w:rPr>
                              <w:b/>
                            </w:rPr>
                            <w:fldChar w:fldCharType="separate"/>
                          </w:r>
                          <w:r w:rsidR="005A527C">
                            <w:rPr>
                              <w:b/>
                            </w:rPr>
                            <w:t>Directie Wetgeving en Juridische Zaken</w:t>
                          </w:r>
                        </w:p>
                        <w:p w14:paraId="307F27E0" w14:textId="77777777" w:rsidR="005A527C" w:rsidRDefault="008A7B34">
                          <w:pPr>
                            <w:pStyle w:val="referentiegegevparagraaf"/>
                            <w:rPr>
                              <w:rStyle w:val="directieregel"/>
                            </w:rPr>
                          </w:pPr>
                          <w:r>
                            <w:rPr>
                              <w:b/>
                            </w:rPr>
                            <w:fldChar w:fldCharType="end"/>
                          </w:r>
                          <w:r>
                            <w:fldChar w:fldCharType="begin"/>
                          </w:r>
                          <w:r w:rsidR="0089073C" w:rsidRPr="00D36DDF">
                            <w:instrText xml:space="preserve"> DOCPROPERTY directoraatnaamvolg </w:instrText>
                          </w:r>
                          <w:r>
                            <w:fldChar w:fldCharType="end"/>
                          </w:r>
                          <w:r>
                            <w:fldChar w:fldCharType="begin"/>
                          </w:r>
                          <w:r w:rsidR="000129A4">
                            <w:instrText xml:space="preserve"> DOCPROPERTY onderdeelvolg </w:instrText>
                          </w:r>
                          <w:r>
                            <w:fldChar w:fldCharType="separate"/>
                          </w:r>
                          <w:r w:rsidR="005A527C">
                            <w:t>Straf- en sanctierecht</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5A527C">
                            <w:rPr>
                              <w:rStyle w:val="directieregel"/>
                            </w:rPr>
                            <w:t> </w:t>
                          </w:r>
                        </w:p>
                        <w:p w14:paraId="1B534361" w14:textId="77777777" w:rsidR="0089073C" w:rsidRPr="00D36DDF" w:rsidRDefault="008A7B34">
                          <w:pPr>
                            <w:pStyle w:val="referentiegegevparagraaf"/>
                          </w:pPr>
                          <w:r>
                            <w:rPr>
                              <w:rStyle w:val="directieregel"/>
                            </w:rPr>
                            <w:fldChar w:fldCharType="end"/>
                          </w:r>
                        </w:p>
                        <w:p w14:paraId="644C9E6D" w14:textId="6AEA93DC"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5A527C">
                            <w:rPr>
                              <w:b/>
                              <w:lang w:val="en-GB"/>
                            </w:rPr>
                            <w:t>Datum</w:t>
                          </w:r>
                          <w:r>
                            <w:rPr>
                              <w:b/>
                            </w:rPr>
                            <w:fldChar w:fldCharType="end"/>
                          </w:r>
                        </w:p>
                        <w:p w14:paraId="6A66B2A8" w14:textId="165E1905" w:rsidR="0089073C" w:rsidRDefault="008A7B34">
                          <w:pPr>
                            <w:pStyle w:val="referentiegegevens"/>
                          </w:pPr>
                          <w:r>
                            <w:fldChar w:fldCharType="begin"/>
                          </w:r>
                          <w:r w:rsidR="000129A4">
                            <w:instrText xml:space="preserve"> DOCPROPERTY datum </w:instrText>
                          </w:r>
                          <w:r>
                            <w:fldChar w:fldCharType="separate"/>
                          </w:r>
                          <w:r w:rsidR="005A527C">
                            <w:t>20 mei 2019</w:t>
                          </w:r>
                          <w:r>
                            <w:fldChar w:fldCharType="end"/>
                          </w:r>
                        </w:p>
                        <w:p w14:paraId="00E0C8ED" w14:textId="77777777" w:rsidR="0089073C" w:rsidRDefault="0089073C">
                          <w:pPr>
                            <w:pStyle w:val="witregel1"/>
                          </w:pPr>
                        </w:p>
                        <w:p w14:paraId="1EA8484E" w14:textId="77777777" w:rsidR="005A527C"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5A527C">
                            <w:rPr>
                              <w:b/>
                            </w:rPr>
                            <w:t>Ons kenmerk</w:t>
                          </w:r>
                        </w:p>
                        <w:p w14:paraId="007FD5DF" w14:textId="1DE4E3FB"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5A527C">
                            <w:t>2606897</w:t>
                          </w:r>
                          <w:r>
                            <w:fldChar w:fldCharType="end"/>
                          </w:r>
                        </w:p>
                      </w:tc>
                    </w:tr>
                    <w:tr w:rsidR="0089073C" w14:paraId="3624B128" w14:textId="77777777">
                      <w:trPr>
                        <w:cantSplit/>
                      </w:trPr>
                      <w:tc>
                        <w:tcPr>
                          <w:tcW w:w="2007" w:type="dxa"/>
                        </w:tcPr>
                        <w:p w14:paraId="03B4476C" w14:textId="77777777" w:rsidR="0089073C" w:rsidRDefault="0089073C">
                          <w:pPr>
                            <w:pStyle w:val="clausule"/>
                          </w:pPr>
                        </w:p>
                      </w:tc>
                    </w:tr>
                  </w:tbl>
                  <w:p w14:paraId="38AD2AD7" w14:textId="77777777" w:rsidR="0089073C" w:rsidRDefault="0089073C"/>
                  <w:p w14:paraId="665155BE" w14:textId="77777777"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04DF6175" wp14:editId="08AA8ABE">
              <wp:simplePos x="0" y="0"/>
              <wp:positionH relativeFrom="page">
                <wp:posOffset>1008380</wp:posOffset>
              </wp:positionH>
              <wp:positionV relativeFrom="page">
                <wp:posOffset>1955165</wp:posOffset>
              </wp:positionV>
              <wp:extent cx="4759325" cy="113665"/>
              <wp:effectExtent l="0" t="2540" r="4445" b="0"/>
              <wp:wrapNone/>
              <wp:docPr id="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68D10D41" w14:textId="4718BEDE" w:rsidR="0089073C" w:rsidRDefault="008A7B34">
                          <w:pPr>
                            <w:pStyle w:val="Huisstijl-Rubricering"/>
                          </w:pPr>
                          <w:r>
                            <w:fldChar w:fldCharType="begin"/>
                          </w:r>
                          <w:r w:rsidR="0089073C">
                            <w:instrText xml:space="preserve"> DOCPROPERTY rubricering </w:instrText>
                          </w:r>
                          <w:r>
                            <w:fldChar w:fldCharType="end"/>
                          </w:r>
                        </w:p>
                        <w:p w14:paraId="36F67432" w14:textId="77777777"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F6175" id="Text Box 97" o:spid="_x0000_s1030"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rU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f9Rq1H8C&#10;AAAHBQAADgAAAAAAAAAAAAAAAAAuAgAAZHJzL2Uyb0RvYy54bWxQSwECLQAUAAYACAAAACEABSX5&#10;1t8AAAALAQAADwAAAAAAAAAAAAAAAADZBAAAZHJzL2Rvd25yZXYueG1sUEsFBgAAAAAEAAQA8wAA&#10;AOUFAAAAAA==&#10;" stroked="f" strokecolor="fuchsia">
              <v:textbox inset="0,0,0,0">
                <w:txbxContent>
                  <w:p w14:paraId="68D10D41" w14:textId="4718BEDE" w:rsidR="0089073C" w:rsidRDefault="008A7B34">
                    <w:pPr>
                      <w:pStyle w:val="Huisstijl-Rubricering"/>
                    </w:pPr>
                    <w:r>
                      <w:fldChar w:fldCharType="begin"/>
                    </w:r>
                    <w:r w:rsidR="0089073C">
                      <w:instrText xml:space="preserve"> DOCPROPERTY rubricering </w:instrText>
                    </w:r>
                    <w:r>
                      <w:fldChar w:fldCharType="end"/>
                    </w:r>
                  </w:p>
                  <w:p w14:paraId="36F67432" w14:textId="77777777"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14:paraId="1F15EBB7" w14:textId="77777777">
      <w:trPr>
        <w:trHeight w:hRule="exact" w:val="136"/>
      </w:trPr>
      <w:tc>
        <w:tcPr>
          <w:tcW w:w="7520" w:type="dxa"/>
        </w:tcPr>
        <w:p w14:paraId="2928D8E7" w14:textId="77777777" w:rsidR="0089073C" w:rsidRDefault="0089073C">
          <w:pPr>
            <w:spacing w:line="240" w:lineRule="auto"/>
            <w:rPr>
              <w:sz w:val="12"/>
              <w:szCs w:val="12"/>
            </w:rPr>
          </w:pPr>
        </w:p>
      </w:tc>
    </w:tr>
  </w:tbl>
  <w:p w14:paraId="27007E22" w14:textId="4C7AE69A" w:rsidR="0089073C" w:rsidRDefault="008A7B34">
    <w:pPr>
      <w:pStyle w:val="Koptekst"/>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E72AE" w14:textId="061CB17F" w:rsidR="0089073C" w:rsidRDefault="0089073C">
    <w:pPr>
      <w:pStyle w:val="Koptekst"/>
      <w:rPr>
        <w:color w:val="FFFFFF"/>
      </w:rPr>
    </w:pPr>
    <w:bookmarkStart w:id="6" w:name="bmpagina"/>
    <w:r>
      <w:rPr>
        <w:noProof/>
        <w:sz w:val="20"/>
      </w:rPr>
      <w:drawing>
        <wp:anchor distT="0" distB="0" distL="114300" distR="114300" simplePos="0" relativeHeight="251658240" behindDoc="1" locked="1" layoutInCell="1" allowOverlap="1" wp14:anchorId="11994835" wp14:editId="4073E109">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C93186">
      <w:rPr>
        <w:noProof/>
        <w:color w:val="FFFFFF"/>
        <w:sz w:val="20"/>
      </w:rPr>
      <mc:AlternateContent>
        <mc:Choice Requires="wps">
          <w:drawing>
            <wp:anchor distT="0" distB="0" distL="114300" distR="114300" simplePos="0" relativeHeight="251656192" behindDoc="0" locked="1" layoutInCell="1" allowOverlap="1" wp14:anchorId="388CF08F" wp14:editId="11F57312">
              <wp:simplePos x="0" y="0"/>
              <wp:positionH relativeFrom="page">
                <wp:posOffset>894080</wp:posOffset>
              </wp:positionH>
              <wp:positionV relativeFrom="page">
                <wp:posOffset>1408430</wp:posOffset>
              </wp:positionV>
              <wp:extent cx="342900" cy="277495"/>
              <wp:effectExtent l="0" t="0" r="1270" b="0"/>
              <wp:wrapNone/>
              <wp:docPr id="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FBF5B1"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H3y4dx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364E47">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97A69" w14:textId="77777777"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GB" w:vendorID="64" w:dllVersion="6" w:nlCheck="1" w:checkStyle="1"/>
  <w:activeWritingStyle w:appName="MSWord" w:lang="en-US" w:vendorID="64" w:dllVersion="5" w:nlCheck="1" w:checkStyle="1"/>
  <w:activeWritingStyle w:appName="MSWord" w:lang="en-US" w:vendorID="64" w:dllVersion="6" w:nlCheck="1" w:checkStyle="1"/>
  <w:activeWritingStyle w:appName="MSWord" w:lang="en-GB" w:vendorID="64" w:dllVersion="5" w:nlCheck="1" w:checkStyle="1"/>
  <w:activeWritingStyle w:appName="MSWord" w:lang="nl-NL" w:vendorID="64" w:dllVersion="6" w:nlCheck="1" w:checkStyle="0"/>
  <w:activeWritingStyle w:appName="MSWord" w:lang="de-DE" w:vendorID="64" w:dllVersion="6" w:nlCheck="1" w:checkStyle="0"/>
  <w:activeWritingStyle w:appName="MSWord" w:lang="nl-NL" w:vendorID="64" w:dllVersion="0" w:nlCheck="1" w:checkStyle="0"/>
  <w:activeWritingStyle w:appName="MSWord" w:lang="de-DE"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45057"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 encoding=&quot;UTF-8&quot;?&gt;&lt;data country-code=&quot;31&quot; customer=&quot;minjus&quot; engine-version=&quot;3.16.0&quot; existing=&quot;Document2#Document&quot; model=&quot;$/brief-2010.xml&quot; profile=&quot;minjus&quot; src=&quot;DWJZ/Wet/11 Behandeling TK/11 Brief TK nota nav verslag.xml&quot; target=&quot;Microsoft Word&quot; target-build=&quot;14.0.7224&quot; target-version=&quot;14.0&quot;&gt;&lt;brief id=&quot;29b0afd8178e4fe18d5d97a1e513ddad&quot; lcid=&quot;1043&quot; template=&quot;$/brief-2010.dotm&quot; version=&quot;1.0&quot;&gt;&lt;adres formatted-value=&quot;Aan de Voorzitter van de Tweede Kamer der Staten-Generaal\nPostbus 20018&amp;#160;\n2500 EA&amp;#160;&amp;#160;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quot;/&gt;&lt;chkcontact value=&quot;1&quot;/&gt;&lt;radtelefoon format-disabled=&quot;true&quot; formatted-value=&quot;2&quot; value=&quot;2&quot;/&gt;&lt;chkfunctie1 value=&quot;1&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G582dec7be4fe4654b18cbde82fa10605&quot; id=&quot;GF16A483F43A549C2BF43C76EC613806B&quot; reference=&quot;cursor&quot; src=&quot;$/Bestuursdepartement/DWJZ/DWJZ tekstblokken/Wet/11 Behandeling TK/11 brief TK nota nav verslag.xml&quot;&gt;&lt;ds:template&gt;&lt;medenamens/&gt;&lt;departementen/&gt;&lt;keuzelijst1/&gt;&lt;/ds:template&gt;&lt;ds:body&gt;Hierbij bied ik u de nota naar aanleiding van het (nader) verslag inzake het bovenvermelde voorstel (alsmede een nota van wijziging) aan.&lt;/ds:body&gt;&lt;/ds:content&gt;&lt;ds:content at=&quot;cursor&quot; bookmark=&quot;Gf91cd626e86f43df9dee484a1c99dc61&quot; id=&quot;G885985E42A7B45E3A1D161740C2DE415&quot; reference=&quot;cursor&quot; src=&quot;$/Bestuursdepartement/DWJZ/DWJZ tekstblokken/geintegreerde tekstblokken/Ondertekening minister of staats.xml&quot;&gt;&lt;ds:template&gt;&lt;ministerStaats/&gt;&lt;naamMinisterStaats&gt;Ferd Grapperhaus&lt;/naamMinisterStaats&gt;&lt;Bewindspersoon&gt;De Minister van Justitie en Veiligheid,&lt;/Bewindspersoon&gt;&lt;/ds:template&gt;&lt;ds:body&gt;&lt;p/&gt;&lt;p&gt;De Minister van Justitie en Veiligheid,&lt;/p&gt;&lt;p/&gt;&lt;p/&gt;&lt;p/&gt;&lt;p/&gt;&lt;p&gt;Ferd Grapperhaus&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traf- en sanctie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Tielemans LLM, mr. N.&lt;/p&gt;&lt;p style=&quot;afzendgegevens-italic&quot;&gt;Wetgevingsjurist&lt;/p&gt;&lt;p style=&quot;witregel1&quot;&gt; &lt;/p&gt;&lt;p style=&quot;afzendgegevens&quot;&gt;T  06 211 045 30&lt;/p&gt;&lt;p style=&quot;afzendgegevens&quot;&gt;n.tielemans@​minvenj.nl&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J.M.J. van Rijn van Alkemade&lt;/p&gt;&lt;/td&gt;&lt;td style=&quot;broodtekst&quot;/&gt;&lt;td/&gt;&lt;/tr&gt;&lt;tr&gt;&lt;td&gt;&lt;p style=&quot;broodtekst-i&quot;&gt;Wetgevingsjurist&lt;/p&gt;&lt;/td&gt;&lt;td style=&quot;broodtekst&quot;/&gt;&lt;td/&gt;&lt;/tr&gt;&lt;/tbody&gt;&lt;/table&gt;&lt;p style=&quot;in-table&quot;/&gt;&lt;/body&gt;&lt;/ondertekening_content&gt;&lt;toevoegen-model formatted-value=&quot;&quot;/&gt;&lt;chkminuut formatted-value=&quot;0&quot; value=&quot;0&quot;/&gt;&lt;minuut formatted-value=&quot;minuut-2010.xml&quot;/&gt;&lt;ondertekenaar-item formatted-value=&quot;Jaap van Rijn van Alkemade&quot; value=&quot;41&quot;&gt;&lt;afzender aanhef=&quot;1&quot; country-code=&quot;31&quot; country-id=&quot;NLD&quot; email=&quot;j.m.j.van.rijn.van.alkemade@minvenj.nl&quot; gender=&quot;M&quot; groetregel=&quot;1&quot; naam=&quot;J.M.J. van Rijn van Alkemade&quot; name=&quot;Jaap van Rijn van Alkemade&quot; onderdeel=&quot;Staats-en bestuursrecht&quot; organisatie=&quot;176&quot; taal=&quot;1043&quot; telefoon=&quot;0652877013&quot;&gt;&lt;taal functie=&quot;Wetgevingsjurist&quot; id=&quot;1043&quot;/&gt;&lt;taal functie=&quot;Wetgevingsjurist&quot; id=&quot;2057&quot;/&gt;&lt;taal functie=&quot;Wetgevingsjurist&quot; id=&quot;1031&quot;/&gt;&lt;taal functie=&quot;Wetgevingsjurist&quot; id=&quot;1036&quot;/&gt;&lt;taal functie=&quot;Wetgevingsjurist&quot; id=&quot;1034&quot;/&gt;&lt;/afzender&gt;&lt;/ondertekenaar-item&gt;&lt;tweedeondertekenaar-item/&gt;&lt;behandelddoor-item formatted-value=&quot;Noortje Tielemans&quot; value=&quot;23&quot;&gt;&lt;afzender aanhef=&quot;1&quot; country-code=&quot;31&quot; country-id=&quot;NLD&quot; email=&quot;n.tielemans@minvenj.nl&quot; gender=&quot;F&quot; groetregel=&quot;1&quot; naam=&quot;Tielemans LLM, mr. N. &quot; name=&quot;Noortje Tielemans&quot; onderdeel=&quot;Straf- en sanctierecht&quot; organisatie=&quot;176&quot; taal=&quot;1043&quot; telefoon=&quot;0621104530&quot;&gt;&lt;taal functie=&quot;Wetgevingsjurist&quot; id=&quot;1043&quot;/&gt;&lt;taal functie=&quot;Wetgevingsjurist&quot; id=&quot;2057&quot;/&gt;&lt;taal functie=&quot;Wetgevingsjurist&quot; id=&quot;1031&quot;/&gt;&lt;taal functie=&quot;Wetgevingsjurist&quot; id=&quot;1036&quot;/&gt;&lt;taal functie=&quot;Wetgevingsjurist&quot; id=&quot;1034&quot;/&gt;&lt;/afzender&gt;&lt;/behandelddoor-item&gt;&lt;organisatie-item formatted-value=&quot;Directie Wetgeving en Juridische Zaken (DWJZ)&quot; value=&quot;176&quot;&gt;&lt;organisatie facebook=&quot;&quot; id=&quot;176&quot; linkedin=&quot;&quot; twitter=&quot;&quot; youtube=&quot;&quot; zoekveld=&quot;Directie Wetgeving en Juridische Zaken (DWJZ)&quot;&gt;&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lt;/organisatie&gt;&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06 211 045 30&quot; value=&quot;0621104530&quot;&gt;&lt;phonenumber country-code=&quot;31&quot; number=&quot;0621104530&quot;/&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Tielemans LLM, mr. N.&quot;/&gt;&lt;email formatted-value=&quot;n.tielemans@minvenj.nl&quot;/&gt;&lt;functie formatted-value=&quot;Wetgevingsjuris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traf- en sanctierecht&quot; value=&quot;Straf- en sanctierecht&quot;/&gt;&lt;digionderdeel formatted-value=&quot;Straf- en sanctierecht&quot; value=&quot;Straf- en sanctierecht&quot;/&gt;&lt;onderdeelvolg formatted-value=&quot;Straf- en sanctierecht&quot;/&gt;&lt;directieregel formatted-value=&quot;&amp;#160;\n&quot;/&gt;&lt;datum formatted-value=&quot;20 mei 2019&quot; value=&quot;2019-05-20T15:54:01&quot;/&gt;&lt;onskenmerk format-disabled=&quot;true&quot; formatted-value=&quot;2606897&quot; value=&quot;2606897&quot;/&gt;&lt;uwkenmerk formatted-value=&quot;&quot;/&gt;&lt;onderwerp format-disabled=&quot;true&quot; formatted-value=&quot;-&quot; value=&quot;-&quot;/&gt;&lt;bijlage formatted-value=&quot;&quot;/&gt;&lt;projectnaam/&gt;&lt;kopieaan/&gt;&lt;namensdeze/&gt;&lt;rubricering formatted-value=&quot;&quot;/&gt;&lt;rubriceringvolg formatted-value=&quot;&quot;/&gt;&lt;digijust formatted-value=&quot;0&quot; value=&quot;0&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C93186"/>
    <w:rsid w:val="000129A4"/>
    <w:rsid w:val="00021708"/>
    <w:rsid w:val="000E4FC7"/>
    <w:rsid w:val="001A76A3"/>
    <w:rsid w:val="001B5B02"/>
    <w:rsid w:val="002D7B65"/>
    <w:rsid w:val="00364E47"/>
    <w:rsid w:val="0040796D"/>
    <w:rsid w:val="004319EF"/>
    <w:rsid w:val="0044437B"/>
    <w:rsid w:val="00480FF6"/>
    <w:rsid w:val="00491911"/>
    <w:rsid w:val="004B5E6F"/>
    <w:rsid w:val="005621B6"/>
    <w:rsid w:val="005A527C"/>
    <w:rsid w:val="005B585C"/>
    <w:rsid w:val="00652887"/>
    <w:rsid w:val="00666B4A"/>
    <w:rsid w:val="006759A5"/>
    <w:rsid w:val="00690E82"/>
    <w:rsid w:val="00695317"/>
    <w:rsid w:val="00747215"/>
    <w:rsid w:val="00794445"/>
    <w:rsid w:val="007F4EF7"/>
    <w:rsid w:val="00866A56"/>
    <w:rsid w:val="00873EA8"/>
    <w:rsid w:val="0089073C"/>
    <w:rsid w:val="008A68E5"/>
    <w:rsid w:val="008A7B34"/>
    <w:rsid w:val="00971427"/>
    <w:rsid w:val="009B09F2"/>
    <w:rsid w:val="00A46E75"/>
    <w:rsid w:val="00A8428D"/>
    <w:rsid w:val="00B0461B"/>
    <w:rsid w:val="00B07A5A"/>
    <w:rsid w:val="00B14097"/>
    <w:rsid w:val="00B2078A"/>
    <w:rsid w:val="00B46C81"/>
    <w:rsid w:val="00BD2C8B"/>
    <w:rsid w:val="00C22108"/>
    <w:rsid w:val="00C42834"/>
    <w:rsid w:val="00C83DB4"/>
    <w:rsid w:val="00C93186"/>
    <w:rsid w:val="00CC3E4D"/>
    <w:rsid w:val="00CE5A54"/>
    <w:rsid w:val="00CE7D5C"/>
    <w:rsid w:val="00D2034F"/>
    <w:rsid w:val="00D36DDF"/>
    <w:rsid w:val="00D54F68"/>
    <w:rsid w:val="00DC02FF"/>
    <w:rsid w:val="00DD1C86"/>
    <w:rsid w:val="00E17054"/>
    <w:rsid w:val="00E46F34"/>
    <w:rsid w:val="00F60DEA"/>
    <w:rsid w:val="00F6623E"/>
    <w:rsid w:val="00F75106"/>
    <w:rsid w:val="00FE0029"/>
    <w:rsid w:val="00FF10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style="mso-position-horizontal-relative:page;mso-position-vertical-relative:page" strokecolor="fuchsia">
      <v:stroke color="fuchsia"/>
    </o:shapedefaults>
    <o:shapelayout v:ext="edit">
      <o:idmap v:ext="edit" data="1"/>
    </o:shapelayout>
  </w:shapeDefaults>
  <w:decimalSymbol w:val=","/>
  <w:listSeparator w:val=";"/>
  <w14:docId w14:val="1BFBF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ntekst">
    <w:name w:val="Balloon Text"/>
    <w:basedOn w:val="Standaard"/>
    <w:link w:val="BallontekstChar"/>
    <w:rsid w:val="00C93186"/>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3186"/>
    <w:rPr>
      <w:rFonts w:ascii="Tahoma" w:hAnsi="Tahoma" w:cs="Tahoma"/>
      <w:sz w:val="16"/>
      <w:szCs w:val="16"/>
      <w:lang w:val="nl-NL" w:eastAsia="nl-NL"/>
    </w:rPr>
  </w:style>
  <w:style w:type="paragraph" w:styleId="Normaalweb">
    <w:name w:val="Normal (Web)"/>
    <w:basedOn w:val="Standaard"/>
    <w:uiPriority w:val="99"/>
    <w:unhideWhenUsed/>
    <w:rsid w:val="00C93186"/>
    <w:pPr>
      <w:spacing w:line="240" w:lineRule="auto"/>
    </w:pPr>
    <w:rPr>
      <w:szCs w:val="18"/>
    </w:rPr>
  </w:style>
  <w:style w:type="paragraph" w:customStyle="1" w:styleId="Default">
    <w:name w:val="Default"/>
    <w:rsid w:val="00F6623E"/>
    <w:pPr>
      <w:autoSpaceDE w:val="0"/>
      <w:autoSpaceDN w:val="0"/>
      <w:adjustRightInd w:val="0"/>
    </w:pPr>
    <w:rPr>
      <w:rFonts w:ascii="Verdana" w:hAnsi="Verdana" w:cs="Verdana"/>
      <w:color w:val="000000"/>
      <w:sz w:val="24"/>
      <w:szCs w:val="24"/>
      <w:lang w:val="nl-NL"/>
    </w:rPr>
  </w:style>
  <w:style w:type="paragraph" w:styleId="Revisie">
    <w:name w:val="Revision"/>
    <w:hidden/>
    <w:uiPriority w:val="99"/>
    <w:semiHidden/>
    <w:rsid w:val="00480FF6"/>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940569">
      <w:bodyDiv w:val="1"/>
      <w:marLeft w:val="0"/>
      <w:marRight w:val="0"/>
      <w:marTop w:val="0"/>
      <w:marBottom w:val="0"/>
      <w:divBdr>
        <w:top w:val="none" w:sz="0" w:space="0" w:color="auto"/>
        <w:left w:val="none" w:sz="0" w:space="0" w:color="auto"/>
        <w:bottom w:val="none" w:sz="0" w:space="0" w:color="auto"/>
        <w:right w:val="none" w:sz="0" w:space="0" w:color="auto"/>
      </w:divBdr>
      <w:divsChild>
        <w:div w:id="96291841">
          <w:marLeft w:val="301"/>
          <w:marRight w:val="0"/>
          <w:marTop w:val="0"/>
          <w:marBottom w:val="0"/>
          <w:divBdr>
            <w:top w:val="none" w:sz="0" w:space="0" w:color="auto"/>
            <w:left w:val="none" w:sz="0" w:space="0" w:color="auto"/>
            <w:bottom w:val="none" w:sz="0" w:space="0" w:color="auto"/>
            <w:right w:val="none" w:sz="0" w:space="0" w:color="auto"/>
          </w:divBdr>
        </w:div>
      </w:divsChild>
    </w:div>
    <w:div w:id="198535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ZIELST\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191</ap:Words>
  <ap:Characters>1055</ap:Characters>
  <ap:DocSecurity>0</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lastModifiedBy/>
  <revision/>
  <lastPrinted>2023-09-13T12:56:00.0000000Z</lastPrinted>
  <dcterms:created xsi:type="dcterms:W3CDTF">2023-09-13T14:16:00.0000000Z</dcterms:created>
  <dcterms:modified xsi:type="dcterms:W3CDTF">2023-09-13T14:16:00.0000000Z</dcterms:modified>
  <category/>
  <dc:description>------------------------</dc:description>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der Staten-Generaal_x000d_Postbus 20018 _x000d_2500 EA  DEN HAAG</vt:lpwstr>
  </property>
  <property fmtid="{D5CDD505-2E9C-101B-9397-08002B2CF9AE}" pid="4" name="datum">
    <vt:lpwstr>20 mei 2019</vt:lpwstr>
  </property>
  <property fmtid="{D5CDD505-2E9C-101B-9397-08002B2CF9AE}" pid="5" name="_datum">
    <vt:lpwstr>Datum</vt:lpwstr>
  </property>
  <property fmtid="{D5CDD505-2E9C-101B-9397-08002B2CF9AE}" pid="6" name="aanhef">
    <vt:lpwstr>Geachte heer/mevrouw,</vt:lpwstr>
  </property>
  <property fmtid="{D5CDD505-2E9C-101B-9397-08002B2CF9AE}" pid="7" name="onderwerp">
    <vt:lpwstr>-</vt:lpwstr>
  </property>
  <property fmtid="{D5CDD505-2E9C-101B-9397-08002B2CF9AE}" pid="8" name="_onderwerp">
    <vt:lpwstr>Onderwerp</vt:lpwstr>
  </property>
  <property fmtid="{D5CDD505-2E9C-101B-9397-08002B2CF9AE}" pid="9" name="onskenmerk">
    <vt:lpwstr>2606897</vt:lpwstr>
  </property>
  <property fmtid="{D5CDD505-2E9C-101B-9397-08002B2CF9AE}" pid="10" name="_onskenmerk">
    <vt:lpwstr>Ons kenmerk_x000d_</vt:lpwstr>
  </property>
  <property fmtid="{D5CDD505-2E9C-101B-9397-08002B2CF9AE}" pid="11" name="groetregel">
    <vt:lpwstr>Met vriendelijke groet,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Straf- en sanctierecht</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Wetgevingsjurist</vt:lpwstr>
  </property>
  <property fmtid="{D5CDD505-2E9C-101B-9397-08002B2CF9AE}" pid="31" name="woordmerk">
    <vt:lpwstr/>
  </property>
  <property fmtid="{D5CDD505-2E9C-101B-9397-08002B2CF9AE}" pid="32" name="aanhefdoc">
    <vt:lpwstr>_x000d_Geachte heer/mevrouw,_x000d_</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ies>
</file>