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6D2D5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E62444">
        <w:tc>
          <w:tcPr>
            <w:tcW w:w="0" w:type="auto"/>
          </w:tcPr>
          <w:p w:rsidR="007167E5" w:rsidRDefault="006D2D5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7" name="Afbeeld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4283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6D2D5E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62444">
        <w:trPr>
          <w:trHeight w:val="306" w:hRule="exact"/>
        </w:trPr>
        <w:tc>
          <w:tcPr>
            <w:tcW w:w="7512" w:type="dxa"/>
            <w:gridSpan w:val="2"/>
          </w:tcPr>
          <w:p w:rsidR="00F75106" w:rsidRDefault="006D2D5E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62444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E62444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6D2D5E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62444">
        <w:trPr>
          <w:cantSplit/>
          <w:trHeight w:val="2166" w:hRule="exact"/>
        </w:trPr>
        <w:tc>
          <w:tcPr>
            <w:tcW w:w="7512" w:type="dxa"/>
            <w:gridSpan w:val="2"/>
          </w:tcPr>
          <w:p w:rsidR="002F5FB9" w:rsidRDefault="006D2D5E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F5FB9">
              <w:t>A</w:t>
            </w:r>
            <w:r>
              <w:t xml:space="preserve">an de Voorzitter van de Tweede Kamer </w:t>
            </w:r>
          </w:p>
          <w:p w:rsidR="000129A4" w:rsidRDefault="006D2D5E">
            <w:pPr>
              <w:pStyle w:val="adres"/>
            </w:pPr>
            <w:r>
              <w:t>der Staten-Generaal</w:t>
            </w:r>
          </w:p>
          <w:p w:rsidR="000129A4" w:rsidRDefault="006D2D5E">
            <w:pPr>
              <w:pStyle w:val="adres"/>
            </w:pPr>
            <w:r>
              <w:t>Postbus 20018</w:t>
            </w:r>
          </w:p>
          <w:p w:rsidR="000129A4" w:rsidP="002F5FB9" w:rsidRDefault="006D2D5E">
            <w:pPr>
              <w:pStyle w:val="adres"/>
            </w:pPr>
            <w:r>
              <w:t>2500 EA  D</w:t>
            </w:r>
            <w:r w:rsidR="002F5FB9">
              <w:t>EN HAAG</w:t>
            </w:r>
          </w:p>
          <w:p w:rsidR="000129A4" w:rsidRDefault="006D2D5E">
            <w:pPr>
              <w:pStyle w:val="adres"/>
            </w:pPr>
            <w:r>
              <w:t> </w:t>
            </w:r>
          </w:p>
          <w:p w:rsidR="000129A4" w:rsidRDefault="006D2D5E">
            <w:pPr>
              <w:pStyle w:val="adres"/>
            </w:pPr>
            <w:r>
              <w:fldChar w:fldCharType="end"/>
            </w:r>
          </w:p>
          <w:p w:rsidR="00F75106" w:rsidRDefault="006D2D5E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E62444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E62444">
        <w:trPr>
          <w:trHeight w:val="238" w:hRule="exact"/>
        </w:trPr>
        <w:tc>
          <w:tcPr>
            <w:tcW w:w="1099" w:type="dxa"/>
          </w:tcPr>
          <w:p w:rsidR="00F75106" w:rsidRDefault="006D2D5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D2D5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6 juni 2023</w:t>
            </w:r>
            <w:r>
              <w:fldChar w:fldCharType="end"/>
            </w:r>
          </w:p>
        </w:tc>
      </w:tr>
      <w:tr w:rsidR="00E62444">
        <w:trPr>
          <w:trHeight w:val="482" w:hRule="exact"/>
        </w:trPr>
        <w:tc>
          <w:tcPr>
            <w:tcW w:w="1099" w:type="dxa"/>
          </w:tcPr>
          <w:p w:rsidR="00F75106" w:rsidRDefault="006D2D5E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6D2D5E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Antwoorden op vragen inzake Jaarverslag, Slotwet en Rapport AR bij het Jaarverslag 2022 van JenV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62444">
        <w:tc>
          <w:tcPr>
            <w:tcW w:w="2013" w:type="dxa"/>
          </w:tcPr>
          <w:p w:rsidR="0097306A" w:rsidP="002A2450" w:rsidRDefault="006D2D5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2A2450" w:rsidP="002A2450" w:rsidRDefault="006D2D5E">
            <w:pPr>
              <w:pStyle w:val="witregel1"/>
            </w:pPr>
            <w:r>
              <w:t> </w:t>
            </w:r>
          </w:p>
          <w:p w:rsidR="002A2450" w:rsidP="002A2450" w:rsidRDefault="006D2D5E">
            <w:pPr>
              <w:pStyle w:val="afzendgegevens"/>
            </w:pPr>
            <w:r>
              <w:t>Turfmarkt 147</w:t>
            </w:r>
          </w:p>
          <w:p w:rsidRPr="002F5FB9" w:rsidR="002A2450" w:rsidP="002A2450" w:rsidRDefault="006D2D5E">
            <w:pPr>
              <w:pStyle w:val="afzendgegevens"/>
              <w:rPr>
                <w:lang w:val="de-DE"/>
              </w:rPr>
            </w:pPr>
            <w:r w:rsidRPr="002F5FB9">
              <w:rPr>
                <w:lang w:val="de-DE"/>
              </w:rPr>
              <w:t>2511 EX  Den Haag</w:t>
            </w:r>
          </w:p>
          <w:p w:rsidRPr="002F5FB9" w:rsidR="002A2450" w:rsidP="002A2450" w:rsidRDefault="006D2D5E">
            <w:pPr>
              <w:pStyle w:val="afzendgegevens"/>
              <w:rPr>
                <w:lang w:val="de-DE"/>
              </w:rPr>
            </w:pPr>
            <w:r w:rsidRPr="002F5FB9">
              <w:rPr>
                <w:lang w:val="de-DE"/>
              </w:rPr>
              <w:t>Postbus 20301</w:t>
            </w:r>
          </w:p>
          <w:p w:rsidRPr="002F5FB9" w:rsidR="002A2450" w:rsidP="002A2450" w:rsidRDefault="006D2D5E">
            <w:pPr>
              <w:pStyle w:val="afzendgegevens"/>
              <w:rPr>
                <w:lang w:val="de-DE"/>
              </w:rPr>
            </w:pPr>
            <w:r w:rsidRPr="002F5FB9">
              <w:rPr>
                <w:lang w:val="de-DE"/>
              </w:rPr>
              <w:t>2500 EH  Den Haag</w:t>
            </w:r>
          </w:p>
          <w:p w:rsidR="002A2450" w:rsidP="002A2450" w:rsidRDefault="006D2D5E">
            <w:pPr>
              <w:pStyle w:val="afzendgegevens"/>
            </w:pPr>
            <w:r>
              <w:t>www.rijksoverheid.nl/jenv</w:t>
            </w:r>
          </w:p>
          <w:p w:rsidR="002A2450" w:rsidP="002A2450" w:rsidRDefault="006D2D5E">
            <w:pPr>
              <w:pStyle w:val="witregel1"/>
            </w:pPr>
            <w:r>
              <w:t> </w:t>
            </w:r>
          </w:p>
          <w:p w:rsidR="002A2450" w:rsidP="002A2450" w:rsidRDefault="006D2D5E">
            <w:pPr>
              <w:pStyle w:val="witregel2"/>
            </w:pPr>
            <w:r>
              <w:t> </w:t>
            </w:r>
          </w:p>
          <w:p w:rsidR="002A2450" w:rsidP="002A2450" w:rsidRDefault="006D2D5E">
            <w:pPr>
              <w:pStyle w:val="referentiekopjes"/>
            </w:pPr>
            <w:r>
              <w:t>Ons kenmerk</w:t>
            </w:r>
          </w:p>
          <w:p w:rsidR="002A2450" w:rsidP="002A2450" w:rsidRDefault="006D2D5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4696633</w:t>
            </w:r>
            <w:r>
              <w:fldChar w:fldCharType="end"/>
            </w:r>
          </w:p>
          <w:p w:rsidR="002A2450" w:rsidP="002A2450" w:rsidRDefault="006D2D5E">
            <w:pPr>
              <w:pStyle w:val="witregel1"/>
            </w:pPr>
            <w:r>
              <w:t> </w:t>
            </w:r>
          </w:p>
          <w:p w:rsidR="002A2450" w:rsidP="002A2450" w:rsidRDefault="006D2D5E">
            <w:pPr>
              <w:pStyle w:val="referentiekopjes"/>
            </w:pPr>
            <w:r>
              <w:t>Bijlagen</w:t>
            </w:r>
          </w:p>
          <w:p w:rsidR="002A2450" w:rsidP="002A2450" w:rsidRDefault="006D2D5E">
            <w:pPr>
              <w:pStyle w:val="referentiegegevens"/>
            </w:pPr>
            <w:r>
              <w:t>3</w:t>
            </w:r>
          </w:p>
          <w:p w:rsidR="002A2450" w:rsidP="002A2450" w:rsidRDefault="006D2D5E">
            <w:pPr>
              <w:pStyle w:val="witregel1"/>
            </w:pPr>
            <w:r>
              <w:t> </w:t>
            </w:r>
          </w:p>
          <w:p w:rsidR="002A2450" w:rsidP="002A2450" w:rsidRDefault="006D2D5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A2450" w:rsidP="002A2450" w:rsidRDefault="002A2450">
            <w:pPr>
              <w:pStyle w:val="referentiegegevens"/>
            </w:pPr>
          </w:p>
          <w:bookmarkEnd w:id="4"/>
          <w:p w:rsidRPr="002A2450" w:rsidR="002A2450" w:rsidP="002A2450" w:rsidRDefault="002A2450">
            <w:pPr>
              <w:pStyle w:val="referentiegegevens"/>
            </w:pPr>
          </w:p>
          <w:p w:rsidR="00F75106" w:rsidRDefault="006D2D5E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62444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152340" w:rsidP="00152340" w:rsidRDefault="006D2D5E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 w:rsidR="00152340">
              <w:t xml:space="preserve">mede namens de Minister voor Rechtsbescherming en </w:t>
            </w:r>
          </w:p>
          <w:p w:rsidR="00401563" w:rsidP="00152340" w:rsidRDefault="00152340">
            <w:pPr>
              <w:pStyle w:val="broodtekst"/>
            </w:pPr>
            <w:r>
              <w:t xml:space="preserve">de Staatssecretaris van Justitie en Veiligheid </w:t>
            </w:r>
            <w:r w:rsidR="006D2D5E">
              <w:t xml:space="preserve">de antwoorden op de door uw Kamer gestelde schriftelijk vragen over het </w:t>
            </w:r>
            <w:r w:rsidRPr="009419E7" w:rsidR="009419E7">
              <w:t xml:space="preserve">Jaarverslag </w:t>
            </w:r>
            <w:r w:rsidR="00FC4F9B">
              <w:t xml:space="preserve">en Slotwet van het </w:t>
            </w:r>
            <w:r w:rsidRPr="009419E7" w:rsidR="009419E7">
              <w:t>Ministerie van Justitie en Vei</w:t>
            </w:r>
            <w:r w:rsidR="00EA0C40">
              <w:t>ligheid 202</w:t>
            </w:r>
            <w:r w:rsidR="0097306A">
              <w:t>2</w:t>
            </w:r>
            <w:r w:rsidR="009419E7">
              <w:t xml:space="preserve"> (3</w:t>
            </w:r>
            <w:r w:rsidR="00EA0C40">
              <w:t>6</w:t>
            </w:r>
            <w:r w:rsidR="0097306A">
              <w:t>360</w:t>
            </w:r>
            <w:r w:rsidR="009419E7">
              <w:t>-VI, nr. 1</w:t>
            </w:r>
            <w:r w:rsidR="00EC0BD6">
              <w:t>,3 en 4</w:t>
            </w:r>
            <w:r w:rsidR="009419E7">
              <w:t xml:space="preserve">) </w:t>
            </w:r>
            <w:r w:rsidR="006D2D5E">
              <w:t xml:space="preserve">en </w:t>
            </w:r>
            <w:r w:rsidRPr="009419E7" w:rsidR="009419E7">
              <w:t>het rapport resultat</w:t>
            </w:r>
            <w:r w:rsidR="00EA0C40">
              <w:t>en verantwoordingsonderzoek 202</w:t>
            </w:r>
            <w:r w:rsidR="0097306A">
              <w:t>2</w:t>
            </w:r>
            <w:r w:rsidR="0074294F">
              <w:t xml:space="preserve"> bij het M</w:t>
            </w:r>
            <w:r w:rsidRPr="009419E7" w:rsidR="009419E7">
              <w:t>inisterie van Ju</w:t>
            </w:r>
            <w:r w:rsidR="00EC0BD6">
              <w:t>stitie en Veiligheid (3</w:t>
            </w:r>
            <w:r w:rsidR="00EA0C40">
              <w:t>6</w:t>
            </w:r>
            <w:r w:rsidR="0097306A">
              <w:t>360</w:t>
            </w:r>
            <w:r w:rsidR="00FC4F9B">
              <w:t>-VI</w:t>
            </w:r>
            <w:r w:rsidRPr="009419E7" w:rsidR="009419E7">
              <w:t>, nr. 2).</w:t>
            </w:r>
          </w:p>
          <w:p w:rsidR="00401563" w:rsidP="00EA0C40" w:rsidRDefault="00401563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E62444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="00E6244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6D2D5E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="00E6244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6244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6244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62444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E62444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2F5FB9" w:rsidRDefault="006D2D5E">
                        <w:pPr>
                          <w:pStyle w:val="broodtekst"/>
                        </w:pPr>
                        <w:r w:rsidRPr="00EA0C40">
                          <w:t>D</w:t>
                        </w:r>
                        <w:r w:rsidR="002F5FB9">
                          <w:t>.</w:t>
                        </w:r>
                        <w:r w:rsidRPr="00EA0C40">
                          <w:t xml:space="preserve"> Yeşilgöz-Zegerius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E62444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E62444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97306A" w:rsidP="002A2450" w:rsidRDefault="006D2D5E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2A2450" w:rsidP="002A2450" w:rsidRDefault="002A2450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DC0" w:rsidRDefault="006D2D5E">
      <w:pPr>
        <w:spacing w:line="240" w:lineRule="auto"/>
      </w:pPr>
      <w:r>
        <w:separator/>
      </w:r>
    </w:p>
  </w:endnote>
  <w:endnote w:type="continuationSeparator" w:id="0">
    <w:p w:rsidR="005D5DC0" w:rsidRDefault="006D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D2D5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62444">
      <w:trPr>
        <w:trHeight w:hRule="exact" w:val="240"/>
      </w:trPr>
      <w:tc>
        <w:tcPr>
          <w:tcW w:w="7752" w:type="dxa"/>
        </w:tcPr>
        <w:p w:rsidR="0089073C" w:rsidRDefault="006D2D5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6D2D5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167E5">
            <w:fldChar w:fldCharType="begin"/>
          </w:r>
          <w:r>
            <w:instrText xml:space="preserve"> NUMPAGES   \* MERGEFORMAT </w:instrText>
          </w:r>
          <w:r w:rsidR="007167E5">
            <w:fldChar w:fldCharType="separate"/>
          </w:r>
          <w:r w:rsidR="007167E5">
            <w:t>1</w:t>
          </w:r>
          <w:r w:rsidR="007167E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62444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6D2D5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6D2D5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71E06">
            <w:fldChar w:fldCharType="begin"/>
          </w:r>
          <w:r>
            <w:instrText xml:space="preserve"> SECTIONPAGES   \* MERGEFORMAT </w:instrText>
          </w:r>
          <w:r w:rsidR="00E71E06">
            <w:fldChar w:fldCharType="separate"/>
          </w:r>
          <w:r>
            <w:t>1</w:t>
          </w:r>
          <w:r w:rsidR="00E71E06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62444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62444">
      <w:trPr>
        <w:cantSplit/>
        <w:trHeight w:hRule="exact" w:val="216"/>
      </w:trPr>
      <w:tc>
        <w:tcPr>
          <w:tcW w:w="7771" w:type="dxa"/>
        </w:tcPr>
        <w:p w:rsidR="0089073C" w:rsidRDefault="006D2D5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D2D5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B32D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62444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62444">
      <w:trPr>
        <w:cantSplit/>
        <w:trHeight w:hRule="exact" w:val="289"/>
      </w:trPr>
      <w:tc>
        <w:tcPr>
          <w:tcW w:w="7769" w:type="dxa"/>
        </w:tcPr>
        <w:p w:rsidR="0089073C" w:rsidRDefault="006D2D5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6D2D5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71E06">
            <w:fldChar w:fldCharType="begin"/>
          </w:r>
          <w:r>
            <w:instrText xml:space="preserve"> SECTIONPAGES   \* MERGEFORMAT </w:instrText>
          </w:r>
          <w:r w:rsidR="00E71E06">
            <w:fldChar w:fldCharType="separate"/>
          </w:r>
          <w:r>
            <w:t>1</w:t>
          </w:r>
          <w:r w:rsidR="00E71E06">
            <w:fldChar w:fldCharType="end"/>
          </w:r>
        </w:p>
      </w:tc>
    </w:tr>
    <w:tr w:rsidR="00E62444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DC0" w:rsidRDefault="006D2D5E">
      <w:pPr>
        <w:spacing w:line="240" w:lineRule="auto"/>
      </w:pPr>
      <w:r>
        <w:separator/>
      </w:r>
    </w:p>
  </w:footnote>
  <w:footnote w:type="continuationSeparator" w:id="0">
    <w:p w:rsidR="005D5DC0" w:rsidRDefault="006D2D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D2D5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6244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6D2D5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E62444" w:rsidRDefault="006D2D5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6D2D5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6D2D5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6 juni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6D2D5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E62444" w:rsidRDefault="006D2D5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4696633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6244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6244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6D2D5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E62444" w:rsidRDefault="006D2D5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6D2D5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6D2D5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6 juni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6D2D5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E62444" w:rsidRDefault="006D2D5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4696633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6244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6D2D5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6D2D5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62444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6D2D5E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6D2D5E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1144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B32D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0E4E25D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846F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BC3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68D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C02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F4D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A4C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C0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343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E58CC67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0BC5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463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90A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6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A459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6B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28E1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C84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754A3B7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DA68A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0C3B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D49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0E1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9A98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3EE7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6051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4A38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E4D8F15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E2626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94F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815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2DF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9AE5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34E3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7E3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C7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AC8651A"/>
    <w:multiLevelType w:val="hybridMultilevel"/>
    <w:tmpl w:val="2294C93C"/>
    <w:lvl w:ilvl="0" w:tplc="80001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D09C3E" w:tentative="1">
      <w:start w:val="1"/>
      <w:numFmt w:val="lowerLetter"/>
      <w:lvlText w:val="%2."/>
      <w:lvlJc w:val="left"/>
      <w:pPr>
        <w:ind w:left="1440" w:hanging="360"/>
      </w:pPr>
    </w:lvl>
    <w:lvl w:ilvl="2" w:tplc="A0DA593E" w:tentative="1">
      <w:start w:val="1"/>
      <w:numFmt w:val="lowerRoman"/>
      <w:lvlText w:val="%3."/>
      <w:lvlJc w:val="right"/>
      <w:pPr>
        <w:ind w:left="2160" w:hanging="180"/>
      </w:pPr>
    </w:lvl>
    <w:lvl w:ilvl="3" w:tplc="F28CAF3E" w:tentative="1">
      <w:start w:val="1"/>
      <w:numFmt w:val="decimal"/>
      <w:lvlText w:val="%4."/>
      <w:lvlJc w:val="left"/>
      <w:pPr>
        <w:ind w:left="2880" w:hanging="360"/>
      </w:pPr>
    </w:lvl>
    <w:lvl w:ilvl="4" w:tplc="4E8012A4" w:tentative="1">
      <w:start w:val="1"/>
      <w:numFmt w:val="lowerLetter"/>
      <w:lvlText w:val="%5."/>
      <w:lvlJc w:val="left"/>
      <w:pPr>
        <w:ind w:left="3600" w:hanging="360"/>
      </w:pPr>
    </w:lvl>
    <w:lvl w:ilvl="5" w:tplc="694885F8" w:tentative="1">
      <w:start w:val="1"/>
      <w:numFmt w:val="lowerRoman"/>
      <w:lvlText w:val="%6."/>
      <w:lvlJc w:val="right"/>
      <w:pPr>
        <w:ind w:left="4320" w:hanging="180"/>
      </w:pPr>
    </w:lvl>
    <w:lvl w:ilvl="6" w:tplc="DC2AEDDE" w:tentative="1">
      <w:start w:val="1"/>
      <w:numFmt w:val="decimal"/>
      <w:lvlText w:val="%7."/>
      <w:lvlJc w:val="left"/>
      <w:pPr>
        <w:ind w:left="5040" w:hanging="360"/>
      </w:pPr>
    </w:lvl>
    <w:lvl w:ilvl="7" w:tplc="E048EFA6" w:tentative="1">
      <w:start w:val="1"/>
      <w:numFmt w:val="lowerLetter"/>
      <w:lvlText w:val="%8."/>
      <w:lvlJc w:val="left"/>
      <w:pPr>
        <w:ind w:left="5760" w:hanging="360"/>
      </w:pPr>
    </w:lvl>
    <w:lvl w:ilvl="8" w:tplc="5F581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A77F19"/>
    <w:multiLevelType w:val="multilevel"/>
    <w:tmpl w:val="2AECF202"/>
    <w:numStyleLink w:val="list-vinkaan"/>
  </w:abstractNum>
  <w:abstractNum w:abstractNumId="33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 w15:restartNumberingAfterBreak="0">
    <w:nsid w:val="7338741E"/>
    <w:multiLevelType w:val="multilevel"/>
    <w:tmpl w:val="C340002C"/>
    <w:numStyleLink w:val="list-vinkuit"/>
  </w:abstractNum>
  <w:abstractNum w:abstractNumId="35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30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1"/>
  </w:num>
  <w:num w:numId="22">
    <w:abstractNumId w:val="14"/>
  </w:num>
  <w:num w:numId="23">
    <w:abstractNumId w:val="9"/>
  </w:num>
  <w:num w:numId="24">
    <w:abstractNumId w:val="35"/>
  </w:num>
  <w:num w:numId="25">
    <w:abstractNumId w:val="21"/>
  </w:num>
  <w:num w:numId="26">
    <w:abstractNumId w:val="30"/>
  </w:num>
  <w:num w:numId="27">
    <w:abstractNumId w:val="35"/>
  </w:num>
  <w:num w:numId="28">
    <w:abstractNumId w:val="28"/>
  </w:num>
  <w:num w:numId="29">
    <w:abstractNumId w:val="31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3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3"/>
  </w:num>
  <w:num w:numId="43">
    <w:abstractNumId w:val="16"/>
  </w:num>
  <w:num w:numId="44">
    <w:abstractNumId w:val="22"/>
  </w:num>
  <w:num w:numId="45">
    <w:abstractNumId w:val="32"/>
  </w:num>
  <w:num w:numId="46">
    <w:abstractNumId w:val="3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K%3A%5CBKB%5C3.%20Begrotingsverantwoording%5Cjaarverslag%202022%5CKamervragen%5Ckamervragen%5Cantwoorden%5CAanbiedingsbrief.docx#Document&quot; model=&quot;brief-2010.xml&quot; profile=&quot;minjus&quot; target=&quot;Microsoft Word&quot; target-build=&quot;16.0.5383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3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ilan Yeşilgöz-Zegerius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de minister&quot; value=&quot;2&quot;&gt;&lt;afzender aanhef=&quot;1&quot; country-code=&quot;31&quot; country-id=&quot;NLD&quot; groetregel=&quot;1&quot; naam=&quot;Dilan Yeşilgöz-Zegerius&quot; name=&quot;de minister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_x000d__x000a_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search=&quot;Directie Financieel-Economische Zaken (DFE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/organisatie&gt;_x000d__x000a_&lt;/organisatie-item&gt;&lt;zaak/&gt;&lt;adres formatted-value=&quot;aan de Voorzitter van de 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vragen inzake Jaarverslag, Slotwet en Rapport AR bij het Jaarverslag 2022 van JenV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6 juni 2023&quot; value=&quot;2023-06-06T00:00:00&quot;/&gt;&lt;onskenmerk format-disabled=&quot;true&quot; formatted-value=&quot;4696633&quot; value=&quot;4696633&quot;/&gt;&lt;uwkenmerk formatted-value=&quot;&quot;/&gt;&lt;onderwerp format-disabled=&quot;true&quot; formatted-value=&quot;Antwoorden op vragen inzake Jaarverslag, Slotwet en Rapport AR bij het Jaarverslag 2022 van JenV&quot; value=&quot;Antwoorden op vragen inzake Jaarverslag, Slotwet en Rapport AR bij het Jaarverslag 2022 van JenV&quot;/&gt;&lt;bijlage formatted-value=&quot;3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3&quot; value=&quot;3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13AF"/>
    <w:rsid w:val="000129A4"/>
    <w:rsid w:val="000E4FC7"/>
    <w:rsid w:val="00152340"/>
    <w:rsid w:val="001B5B02"/>
    <w:rsid w:val="002353E3"/>
    <w:rsid w:val="002A2450"/>
    <w:rsid w:val="002B32D8"/>
    <w:rsid w:val="002F5FB9"/>
    <w:rsid w:val="00401563"/>
    <w:rsid w:val="0040796D"/>
    <w:rsid w:val="00415482"/>
    <w:rsid w:val="005B585C"/>
    <w:rsid w:val="005D5DC0"/>
    <w:rsid w:val="005F7CC2"/>
    <w:rsid w:val="00652887"/>
    <w:rsid w:val="00666B4A"/>
    <w:rsid w:val="00690E82"/>
    <w:rsid w:val="006D2D5E"/>
    <w:rsid w:val="007167E5"/>
    <w:rsid w:val="0074294F"/>
    <w:rsid w:val="00794445"/>
    <w:rsid w:val="0089073C"/>
    <w:rsid w:val="008A7B34"/>
    <w:rsid w:val="009419E7"/>
    <w:rsid w:val="0097306A"/>
    <w:rsid w:val="009B09F2"/>
    <w:rsid w:val="00A432FC"/>
    <w:rsid w:val="00AA4A61"/>
    <w:rsid w:val="00B07A5A"/>
    <w:rsid w:val="00B2078A"/>
    <w:rsid w:val="00B46C81"/>
    <w:rsid w:val="00BD2F06"/>
    <w:rsid w:val="00C22108"/>
    <w:rsid w:val="00CC3E4D"/>
    <w:rsid w:val="00D2034F"/>
    <w:rsid w:val="00D436A9"/>
    <w:rsid w:val="00DC5B96"/>
    <w:rsid w:val="00DD1C86"/>
    <w:rsid w:val="00E46F34"/>
    <w:rsid w:val="00E62444"/>
    <w:rsid w:val="00E71E06"/>
    <w:rsid w:val="00EA0C40"/>
    <w:rsid w:val="00EC0BD6"/>
    <w:rsid w:val="00F60DEA"/>
    <w:rsid w:val="00F75106"/>
    <w:rsid w:val="00FC4F9B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67E5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A0C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A0C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A0C4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A0C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A0C4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212</ap:Words>
  <ap:Characters>1171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2023-06-06T14:54:00.0000000Z</dcterms:created>
  <dcterms:modified xsi:type="dcterms:W3CDTF">2023-06-06T14:54:00.0000000Z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6 juni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Antwoorden op vragen inzake Jaarverslag, Slotwet en Rapport AR bij het Jaarverslag 2022 van JenV</vt:lpwstr>
  </property>
  <property fmtid="{D5CDD505-2E9C-101B-9397-08002B2CF9AE}" pid="23" name="onskenmerk">
    <vt:lpwstr>4696633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