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7.9 -->
  <w:body>
    <w:p w:rsidR="00F30E61" w:rsidP="0068313E" w14:paraId="72AD8C9F" w14:textId="5DCE153F">
      <w:pPr>
        <w:tabs>
          <w:tab w:val="left" w:pos="360"/>
          <w:tab w:val="left" w:pos="2160"/>
          <w:tab w:val="left" w:pos="4320"/>
          <w:tab w:val="left" w:pos="6480"/>
        </w:tabs>
      </w:pPr>
      <w:r>
        <w:t>Geachte Voorzitter,</w:t>
      </w:r>
    </w:p>
    <w:p w:rsidR="00F30E61" w:rsidP="0068313E" w14:paraId="4E6C1D32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="004704B3" w:rsidP="0068313E" w14:paraId="327798B3" w14:textId="47F2F349">
      <w:pPr>
        <w:tabs>
          <w:tab w:val="left" w:pos="360"/>
          <w:tab w:val="left" w:pos="2160"/>
          <w:tab w:val="left" w:pos="4320"/>
          <w:tab w:val="left" w:pos="6480"/>
        </w:tabs>
      </w:pPr>
      <w:r>
        <w:t>H</w:t>
      </w:r>
      <w:r w:rsidR="0078620A">
        <w:t>ierbij bied ik u de nota van wijziging inzake het bovenvermelde voorstel aan.</w:t>
      </w:r>
    </w:p>
    <w:p w:rsidR="004704B3" w:rsidP="0068313E" w14:paraId="3129E8B0" w14:textId="77777777">
      <w:pPr>
        <w:tabs>
          <w:tab w:val="left" w:pos="426"/>
        </w:tabs>
      </w:pPr>
    </w:p>
    <w:p w:rsidR="00961018" w:rsidP="0068313E" w14:paraId="2FD083BA" w14:textId="4AAE0C8C">
      <w:pPr>
        <w:tabs>
          <w:tab w:val="left" w:pos="426"/>
        </w:tabs>
      </w:pPr>
    </w:p>
    <w:p w:rsidR="00F30E61" w:rsidP="0068313E" w14:paraId="1224417C" w14:textId="3426B7DE">
      <w:pPr>
        <w:tabs>
          <w:tab w:val="left" w:pos="426"/>
        </w:tabs>
      </w:pPr>
    </w:p>
    <w:p w:rsidR="00F30E61" w:rsidP="0068313E" w14:paraId="4C687FB6" w14:textId="3A986401">
      <w:pPr>
        <w:tabs>
          <w:tab w:val="left" w:pos="426"/>
        </w:tabs>
      </w:pPr>
    </w:p>
    <w:p w:rsidR="00F30E61" w:rsidP="0068313E" w14:paraId="034149CB" w14:textId="291E9C8B">
      <w:pPr>
        <w:tabs>
          <w:tab w:val="left" w:pos="426"/>
        </w:tabs>
      </w:pPr>
      <w:r>
        <w:t>M.A.A.M. Adriaansens</w:t>
      </w:r>
    </w:p>
    <w:p w:rsidR="00402CD4" w:rsidP="0068313E" w14:paraId="6D5A3D9A" w14:textId="45FA53D7">
      <w:pPr>
        <w:tabs>
          <w:tab w:val="left" w:pos="360"/>
          <w:tab w:val="left" w:pos="2160"/>
          <w:tab w:val="left" w:pos="4320"/>
          <w:tab w:val="left" w:pos="6480"/>
        </w:tabs>
      </w:pPr>
      <w:r w:rsidRPr="00BE7CD7">
        <w:t>Minister van Economische Zaken en Klimaat</w:t>
      </w:r>
    </w:p>
    <w:p w:rsidRPr="00097AE2" w:rsidR="006B22D4" w:rsidP="00FF153B" w14:paraId="39FA1E47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="004704B3" w:rsidP="00402CD4" w14:paraId="4B6861D5" w14:textId="77777777">
      <w:pPr>
        <w:spacing w:line="240" w:lineRule="auto"/>
      </w:pPr>
    </w:p>
    <w:sectPr w:rsidSect="009B173A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0E61" w14:paraId="24D0218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4F10" w:rsidRPr="00BC3B53" w:rsidP="008C356D" w14:paraId="26BBE7E8" w14:textId="77777777">
    <w:pPr>
      <w:pStyle w:val="Footer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/>
    </w:tblPr>
    <w:tblGrid>
      <w:gridCol w:w="7601"/>
      <w:gridCol w:w="2156"/>
    </w:tblGrid>
    <w:tr w14:paraId="739A4332" w14:textId="77777777" w:rsidTr="00CA6A25">
      <w:tblPrEx>
        <w:tblW w:w="9757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240"/>
      </w:trPr>
      <w:tc>
        <w:tcPr>
          <w:tcW w:w="7601" w:type="dxa"/>
          <w:shd w:val="clear" w:color="auto" w:fill="auto"/>
        </w:tcPr>
        <w:p w:rsidR="00074F10" w:rsidP="003F1F6B" w14:paraId="11BC6C5A" w14:textId="77777777">
          <w:pPr>
            <w:pStyle w:val="Huisstijl-Rubricering"/>
          </w:pPr>
        </w:p>
      </w:tc>
      <w:tc>
        <w:tcPr>
          <w:tcW w:w="2156" w:type="dxa"/>
        </w:tcPr>
        <w:p w:rsidR="00074F10" w:rsidRPr="00645414" w:rsidP="00645414" w14:paraId="04956D99" w14:textId="77777777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7090B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402CD4">
            <w:fldChar w:fldCharType="begin"/>
          </w:r>
          <w:r>
            <w:instrText xml:space="preserve"> SECTIONPAGES   \* MERGEFORMAT </w:instrText>
          </w:r>
          <w:r w:rsidR="00402CD4">
            <w:fldChar w:fldCharType="separate"/>
          </w:r>
          <w:r w:rsidR="00402CD4">
            <w:t>2</w:t>
          </w:r>
          <w:r w:rsidR="00402CD4">
            <w:fldChar w:fldCharType="end"/>
          </w:r>
        </w:p>
      </w:tc>
    </w:tr>
  </w:tbl>
  <w:p w:rsidR="00074F10" w:rsidRPr="00BC3B53" w:rsidP="00BC3B53" w14:paraId="0010D359" w14:textId="77777777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9771" w:type="dxa"/>
      <w:tblLayout w:type="fixed"/>
      <w:tblCellMar>
        <w:left w:w="0" w:type="dxa"/>
        <w:right w:w="0" w:type="dxa"/>
      </w:tblCellMar>
      <w:tblLook w:val="0000"/>
    </w:tblPr>
    <w:tblGrid>
      <w:gridCol w:w="7601"/>
      <w:gridCol w:w="2170"/>
    </w:tblGrid>
    <w:tr w14:paraId="6045AF77" w14:textId="77777777" w:rsidTr="00CA6A25">
      <w:tblPrEx>
        <w:tblW w:w="9771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240"/>
      </w:trPr>
      <w:tc>
        <w:tcPr>
          <w:tcW w:w="7601" w:type="dxa"/>
          <w:shd w:val="clear" w:color="auto" w:fill="auto"/>
        </w:tcPr>
        <w:p w:rsidR="00074F10" w:rsidP="008C356D" w14:paraId="235BD8C1" w14:textId="77777777">
          <w:pPr>
            <w:pStyle w:val="Huisstijl-Rubricering"/>
          </w:pPr>
        </w:p>
      </w:tc>
      <w:tc>
        <w:tcPr>
          <w:tcW w:w="2170" w:type="dxa"/>
        </w:tcPr>
        <w:p w:rsidR="00074F10" w:rsidRPr="00ED539E" w:rsidP="00ED539E" w14:paraId="15971678" w14:textId="1A9C7BA5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13B1F">
            <w:rPr>
              <w:rFonts w:ascii="Verdana" w:hAnsi="Verdana"/>
              <w:noProof/>
              <w:sz w:val="13"/>
              <w:szCs w:val="24"/>
              <w:lang w:val="nl-NL" w:eastAsia="nl-NL" w:bidi="ar-SA"/>
            </w:rPr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54720B">
            <w:fldChar w:fldCharType="begin"/>
          </w:r>
          <w:r>
            <w:instrText xml:space="preserve"> SECTIONPAGES   \* MERGEFORMAT </w:instrText>
          </w:r>
          <w:r w:rsidR="0054720B">
            <w:fldChar w:fldCharType="separate"/>
          </w:r>
          <w:r w:rsidR="004F4AA5">
            <w:rPr>
              <w:rFonts w:ascii="Verdana" w:hAnsi="Verdana"/>
              <w:noProof/>
              <w:sz w:val="13"/>
              <w:szCs w:val="24"/>
              <w:lang w:val="nl-NL" w:eastAsia="nl-NL" w:bidi="ar-SA"/>
            </w:rPr>
            <w:t>1</w:t>
          </w:r>
          <w:r w:rsidR="0054720B">
            <w:fldChar w:fldCharType="end"/>
          </w:r>
        </w:p>
      </w:tc>
    </w:tr>
  </w:tbl>
  <w:p w:rsidR="00074F10" w:rsidRPr="00BC3B53" w:rsidP="008C356D" w14:paraId="6C695912" w14:textId="77777777">
    <w:pPr>
      <w:pStyle w:val="Footer"/>
      <w:spacing w:line="240" w:lineRule="auto"/>
      <w:rPr>
        <w:sz w:val="2"/>
        <w:szCs w:val="2"/>
      </w:rPr>
    </w:pPr>
  </w:p>
  <w:p w:rsidR="00074F10" w:rsidRPr="00BC3B53" w:rsidP="00023E9A" w14:paraId="208AF683" w14:textId="77777777">
    <w:pPr>
      <w:pStyle w:val="Footer"/>
      <w:spacing w:line="240" w:lineRule="auto"/>
      <w:rPr>
        <w:sz w:val="2"/>
        <w:szCs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0E61" w14:paraId="331AD6A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/>
    </w:tblPr>
    <w:tblGrid>
      <w:gridCol w:w="2156"/>
    </w:tblGrid>
    <w:tr w14:paraId="3F84AE13" w14:textId="77777777" w:rsidTr="00A50CF6">
      <w:tblPrEx>
        <w:tblW w:w="2156" w:type="dxa"/>
        <w:tblLayout w:type="fixed"/>
        <w:tblCellMar>
          <w:left w:w="0" w:type="dxa"/>
          <w:right w:w="0" w:type="dxa"/>
        </w:tblCellMar>
        <w:tblLook w:val="0000"/>
      </w:tblPrEx>
      <w:tc>
        <w:tcPr>
          <w:tcW w:w="2156" w:type="dxa"/>
          <w:shd w:val="clear" w:color="auto" w:fill="auto"/>
        </w:tcPr>
        <w:p w:rsidR="00074F10" w:rsidRPr="005819CE" w:rsidP="00811294" w14:paraId="72408873" w14:textId="77777777">
          <w:pPr>
            <w:pStyle w:val="Huisstijl-Kopje"/>
          </w:pPr>
          <w:r>
            <w:t>Ons kenmerk</w:t>
          </w:r>
        </w:p>
        <w:p w:rsidR="00074F10" w:rsidRPr="005819CE" w:rsidP="00A50CF6" w14:paraId="30BF8CAE" w14:textId="77777777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-1050843005"/>
              <w:lock w:val="sdtContentLocked"/>
              <w:placeholder>
                <w:docPart w:val="DefaultPlaceholder_-1854013440"/>
              </w:placeholder>
              <w:richText/>
            </w:sdtPr>
            <w:sdtContent>
              <w:r>
                <w:fldChar w:fldCharType="begin"/>
              </w:r>
              <w:r>
                <w:instrText xml:space="preserve"> DOCPROPERTY  "documentId"  \* MERGEFORMAT </w:instrText>
              </w:r>
              <w:r>
                <w:fldChar w:fldCharType="separate"/>
              </w:r>
              <w:r w:rsidR="00402CD4">
                <w:t>26551195</w:t>
              </w:r>
              <w:r w:rsidR="00402CD4">
                <w:fldChar w:fldCharType="end"/>
              </w:r>
            </w:sdtContent>
          </w:sdt>
        </w:p>
      </w:tc>
    </w:tr>
  </w:tbl>
  <w:p w:rsidR="00074F10" w:rsidP="008C356D" w14:paraId="6016F7F3" w14:textId="77777777">
    <w:pPr>
      <w:pStyle w:val="Header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/>
    </w:tblPr>
    <w:tblGrid>
      <w:gridCol w:w="7518"/>
    </w:tblGrid>
    <w:tr w14:paraId="7F3D87DB" w14:textId="77777777" w:rsidTr="00A50CF6">
      <w:tblPrEx>
        <w:tblW w:w="7518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400"/>
      </w:trPr>
      <w:tc>
        <w:tcPr>
          <w:tcW w:w="7380" w:type="dxa"/>
          <w:shd w:val="clear" w:color="auto" w:fill="auto"/>
        </w:tcPr>
        <w:p w:rsidR="00074F10" w:rsidRPr="00275984" w:rsidP="00A50CF6" w14:paraId="6C331871" w14:textId="77777777">
          <w:pPr>
            <w:spacing w:line="240" w:lineRule="auto"/>
            <w:rPr>
              <w:sz w:val="12"/>
              <w:szCs w:val="12"/>
            </w:rPr>
          </w:pPr>
        </w:p>
      </w:tc>
    </w:tr>
  </w:tbl>
  <w:p w:rsidR="00074F10" w:rsidP="008C356D" w14:paraId="7691D078" w14:textId="77777777"/>
  <w:p w:rsidR="00074F10" w:rsidRPr="00740712" w:rsidP="008C356D" w14:paraId="52F78BCC" w14:textId="77777777"/>
  <w:p w:rsidR="00074F10" w:rsidRPr="00217880" w:rsidP="008C356D" w14:paraId="7DBAE2DA" w14:textId="77777777">
    <w:pPr>
      <w:spacing w:line="0" w:lineRule="atLeast"/>
      <w:rPr>
        <w:sz w:val="2"/>
        <w:szCs w:val="2"/>
      </w:rPr>
    </w:pPr>
  </w:p>
  <w:p w:rsidR="00074F10" w:rsidP="004F44C2" w14:paraId="059DCBEC" w14:textId="77777777">
    <w:pPr>
      <w:pStyle w:val="Header"/>
      <w:rPr>
        <w:rFonts w:cs="Verdana-Bold"/>
        <w:b/>
        <w:bCs/>
        <w:smallCaps/>
        <w:szCs w:val="18"/>
      </w:rPr>
    </w:pPr>
  </w:p>
  <w:p w:rsidR="00074F10" w:rsidP="004F44C2" w14:paraId="11A4C0A1" w14:textId="77777777"/>
  <w:p w:rsidR="00074F10" w:rsidRPr="00740712" w:rsidP="004F44C2" w14:paraId="787E9430" w14:textId="77777777"/>
  <w:p w:rsidR="00074F10" w:rsidRPr="00217880" w:rsidP="004F44C2" w14:paraId="2B07DC04" w14:textId="77777777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/>
    </w:tblPr>
    <w:tblGrid>
      <w:gridCol w:w="737"/>
      <w:gridCol w:w="5156"/>
    </w:tblGrid>
    <w:tr w14:paraId="79BAFF3B" w14:textId="77777777" w:rsidTr="00751A6A">
      <w:tblPrEx>
        <w:tblW w:w="0" w:type="auto"/>
        <w:tblLayout w:type="fixed"/>
        <w:tblCellMar>
          <w:left w:w="0" w:type="dxa"/>
          <w:right w:w="0" w:type="dxa"/>
        </w:tblCellMar>
        <w:tblLook w:val="0000"/>
      </w:tblPrEx>
      <w:trPr>
        <w:trHeight w:val="2636"/>
      </w:trPr>
      <w:tc>
        <w:tcPr>
          <w:tcW w:w="737" w:type="dxa"/>
          <w:shd w:val="clear" w:color="auto" w:fill="auto"/>
        </w:tcPr>
        <w:p w:rsidR="00074F10" w:rsidP="00D0609E" w14:paraId="36474EA2" w14:textId="77777777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074F10" w:rsidP="00D0609E" w14:paraId="68A06E99" w14:textId="77777777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>
                <wp:extent cx="2343051" cy="1584915"/>
                <wp:effectExtent l="0" t="0" r="635" b="0"/>
                <wp:docPr id="4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8753633" name="EK_Logo_druk_corr_pos_nl_Bouwsteen.png"/>
                        <pic:cNvPicPr/>
                      </pic:nvPicPr>
                      <pic:blipFill>
                        <a:blip xmlns:r="http://schemas.openxmlformats.org/officeDocument/2006/relationships" r:embed="rId1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F034D8" w:rsidP="00F034D8" w14:paraId="6DBFC3F0" w14:textId="77777777">
          <w:pPr>
            <w:rPr>
              <w:szCs w:val="18"/>
            </w:rPr>
          </w:pPr>
        </w:p>
        <w:p w:rsidR="00E2409C" w14:paraId="70CCBEA7" w14:textId="77777777"/>
      </w:tc>
    </w:tr>
  </w:tbl>
  <w:p w:rsidR="00074F10" w:rsidP="00D0609E" w14:paraId="15DE704C" w14:textId="77777777">
    <w:pPr>
      <w:framePr w:w="6340" w:h="2750" w:hRule="exact" w:hSpace="180" w:wrap="around" w:vAnchor="page" w:hAnchor="text" w:x="3873" w:y="-140"/>
    </w:pPr>
  </w:p>
  <w:p w:rsidR="00074F10" w:rsidP="009B0138" w14:paraId="1186E2D0" w14:textId="77777777">
    <w:pPr>
      <w:pStyle w:val="Header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14:paraId="11B9C4BC" w14:textId="77777777" w:rsidTr="003F7063">
      <w:tblPrEx>
        <w:tblW w:w="2160" w:type="dxa"/>
        <w:tblLayout w:type="fixed"/>
        <w:tblCellMar>
          <w:left w:w="0" w:type="dxa"/>
          <w:right w:w="0" w:type="dxa"/>
        </w:tblCellMar>
        <w:tblLook w:val="0000"/>
      </w:tblPrEx>
      <w:tc>
        <w:tcPr>
          <w:tcW w:w="2160" w:type="dxa"/>
        </w:tcPr>
        <w:p w:rsidR="003F7063" w:rsidRPr="00F9751C" w:rsidP="003F7063" w14:paraId="7EB7F8CF" w14:textId="77777777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:rsidR="003F7063" w:rsidRPr="00BE5ED9" w:rsidP="003F7063" w14:paraId="72D126B1" w14:textId="77777777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:rsidR="00EF495B" w:rsidP="0098788A" w14:paraId="5CC63A20" w14:textId="77777777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:rsidR="00EF495B" w:rsidRPr="005B3814" w:rsidP="0098788A" w14:paraId="3BB0D822" w14:textId="77777777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:rsidR="003F7063" w:rsidRPr="004F4AA5" w:rsidP="00681BC7" w14:paraId="79036154" w14:textId="1376FF0F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Pr="005819CE" w:rsidR="006F751F">
            <w:br/>
          </w:r>
          <w:r>
            <w:t>www.rijksoverheid.nl/ezk</w:t>
          </w:r>
        </w:p>
      </w:tc>
    </w:tr>
    <w:tr w14:paraId="5952C614" w14:textId="77777777" w:rsidTr="003F7063">
      <w:tblPrEx>
        <w:tblW w:w="2160" w:type="dxa"/>
        <w:tblLayout w:type="fixed"/>
        <w:tblCellMar>
          <w:left w:w="0" w:type="dxa"/>
          <w:right w:w="0" w:type="dxa"/>
        </w:tblCellMar>
        <w:tblLook w:val="0000"/>
      </w:tblPrEx>
      <w:tc>
        <w:tcPr>
          <w:tcW w:w="2160" w:type="dxa"/>
        </w:tcPr>
        <w:p w:rsidR="003F7063" w:rsidRPr="004F4AA5" w:rsidP="003F7063" w14:paraId="1EBD2575" w14:textId="77777777"/>
      </w:tc>
    </w:tr>
    <w:tr w14:paraId="5159FB08" w14:textId="77777777" w:rsidTr="003F7063">
      <w:tblPrEx>
        <w:tblW w:w="2160" w:type="dxa"/>
        <w:tblLayout w:type="fixed"/>
        <w:tblCellMar>
          <w:left w:w="0" w:type="dxa"/>
          <w:right w:w="0" w:type="dxa"/>
        </w:tblCellMar>
        <w:tblLook w:val="0000"/>
      </w:tblPrEx>
      <w:tc>
        <w:tcPr>
          <w:tcW w:w="2160" w:type="dxa"/>
        </w:tcPr>
        <w:p w:rsidR="003F7063" w:rsidRPr="00F9751C" w:rsidP="003F7063" w14:paraId="5785DF88" w14:textId="77777777">
          <w:pPr>
            <w:pStyle w:val="Huisstijl-Kopje"/>
          </w:pPr>
          <w:r w:rsidRPr="00F9751C">
            <w:t>Ons kenmerk</w:t>
          </w:r>
        </w:p>
        <w:p w:rsidR="003F7063" w:rsidP="003F7063" w14:paraId="45DD3E52" w14:textId="77777777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447366612"/>
              <w:lock w:val="sdtContentLocked"/>
              <w:placeholder>
                <w:docPart w:val="DefaultPlaceholder_-1854013440"/>
              </w:placeholder>
              <w:richText/>
            </w:sdtPr>
            <w:sdtContent>
              <w:r>
                <w:fldChar w:fldCharType="begin"/>
              </w:r>
              <w:r>
                <w:instrText xml:space="preserve"> DOCPROPERTY  "documentId"  \* MERGEFORMAT </w:instrText>
              </w:r>
              <w:r>
                <w:fldChar w:fldCharType="separate"/>
              </w:r>
              <w:r w:rsidR="00402CD4">
                <w:t>26551195</w:t>
              </w:r>
              <w:r w:rsidR="00402CD4">
                <w:fldChar w:fldCharType="end"/>
              </w:r>
            </w:sdtContent>
          </w:sdt>
        </w:p>
        <w:p w:rsidR="003F7063" w:rsidRPr="003F7063" w:rsidP="003F7063" w14:paraId="53ACA86E" w14:textId="4CAE5303">
          <w:pPr>
            <w:pStyle w:val="Huisstijl-NotaGegeven"/>
            <w:rPr>
              <w:b/>
            </w:rPr>
          </w:pPr>
          <w:r w:rsidRPr="003F7063">
            <w:rPr>
              <w:b/>
            </w:rPr>
            <w:t>Bijlage(n)</w:t>
          </w:r>
        </w:p>
        <w:p w:rsidR="003F7063" w:rsidRPr="00F0379C" w:rsidP="003F7063" w14:paraId="21C6593B" w14:textId="19A7BBD1">
          <w:pPr>
            <w:pStyle w:val="Huisstijl-Gegeven"/>
          </w:pPr>
          <w:r>
            <w:t>1</w:t>
          </w:r>
        </w:p>
      </w:tc>
    </w:tr>
  </w:tbl>
  <w:p w:rsidR="00A13C59" w:rsidRPr="00A13C59" w:rsidP="00A13C59" w14:paraId="04005081" w14:textId="77777777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/>
    </w:tblPr>
    <w:tblGrid>
      <w:gridCol w:w="882"/>
      <w:gridCol w:w="6489"/>
    </w:tblGrid>
    <w:tr w14:paraId="46D10C8D" w14:textId="77777777" w:rsidTr="003A7CAB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val="400"/>
      </w:trPr>
      <w:tc>
        <w:tcPr>
          <w:tcW w:w="7520" w:type="dxa"/>
          <w:gridSpan w:val="2"/>
          <w:shd w:val="clear" w:color="auto" w:fill="auto"/>
        </w:tcPr>
        <w:p w:rsidR="00074F10" w:rsidRPr="00BC3B53" w:rsidP="00A50CF6" w14:paraId="1B1D1C3D" w14:textId="77777777">
          <w:pPr>
            <w:pStyle w:val="Huisstijl-Retouradres"/>
          </w:pPr>
          <w:r>
            <w:t>&gt; Retouradres Postbus 20401 2500 EK Den Haag</w:t>
          </w:r>
        </w:p>
      </w:tc>
    </w:tr>
    <w:tr w14:paraId="2C12F8AF" w14:textId="77777777" w:rsidTr="003A7CAB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30E61" w:rsidP="00A50CF6" w14:paraId="125E353A" w14:textId="2519A8BB">
          <w:pPr>
            <w:pStyle w:val="Huisstijl-NAW"/>
          </w:pPr>
          <w:r w:rsidRPr="00D24199">
            <w:t xml:space="preserve">De </w:t>
          </w:r>
          <w:r>
            <w:t>V</w:t>
          </w:r>
          <w:r w:rsidRPr="00D24199">
            <w:t xml:space="preserve">oorzitter van de Tweede Kamer </w:t>
          </w:r>
        </w:p>
        <w:p w:rsidR="00074F10" w:rsidP="00A50CF6" w14:paraId="5CDB667F" w14:textId="6767C0D9">
          <w:pPr>
            <w:pStyle w:val="Huisstijl-NAW"/>
          </w:pPr>
          <w:r w:rsidRPr="00D24199">
            <w:t>der Staten-Generaal</w:t>
          </w:r>
        </w:p>
        <w:p w:rsidR="004537C7" w:rsidP="004537C7" w14:paraId="4DF7754D" w14:textId="77777777">
          <w:pPr>
            <w:rPr>
              <w:szCs w:val="18"/>
            </w:rPr>
          </w:pPr>
          <w:r>
            <w:rPr>
              <w:szCs w:val="18"/>
            </w:rPr>
            <w:t>Prinses Irenestraat 6</w:t>
          </w:r>
        </w:p>
        <w:p w:rsidR="004537C7" w:rsidP="004537C7" w14:paraId="295BDF0B" w14:textId="77777777">
          <w:pPr>
            <w:rPr>
              <w:szCs w:val="18"/>
            </w:rPr>
          </w:pPr>
          <w:r>
            <w:rPr>
              <w:szCs w:val="18"/>
            </w:rPr>
            <w:t>2595 BD  DEN HAAG</w:t>
          </w:r>
        </w:p>
        <w:p w:rsidR="002F7BDE" w:rsidRPr="002F7BDE" w:rsidP="002F7BDE" w14:paraId="0EF284C3" w14:textId="77777777"/>
        <w:p w:rsidR="002F7BDE" w:rsidP="002F7BDE" w14:paraId="47E7460D" w14:textId="77777777"/>
        <w:p w:rsidR="002F7BDE" w:rsidRPr="002F7BDE" w:rsidP="002F7BDE" w14:paraId="2EEBEDEA" w14:textId="4459D4F5">
          <w:pPr>
            <w:tabs>
              <w:tab w:val="left" w:pos="4420"/>
            </w:tabs>
          </w:pPr>
          <w:r>
            <w:tab/>
          </w:r>
        </w:p>
      </w:tc>
    </w:tr>
    <w:tr w14:paraId="6785258B" w14:textId="77777777" w:rsidTr="003A7CAB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074F10" w:rsidRPr="00035E67" w:rsidP="00A50CF6" w14:paraId="6EDB20C5" w14:textId="77777777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14:paraId="34C2EFFE" w14:textId="77777777" w:rsidTr="003A7CAB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val="240"/>
      </w:trPr>
      <w:tc>
        <w:tcPr>
          <w:tcW w:w="900" w:type="dxa"/>
          <w:shd w:val="clear" w:color="auto" w:fill="auto"/>
        </w:tcPr>
        <w:p w:rsidR="00074F10" w:rsidRPr="007709EF" w:rsidP="00A50CF6" w14:paraId="79FE289F" w14:textId="77777777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074F10" w:rsidRPr="007709EF" w:rsidP="00A50CF6" w14:paraId="266967E1" w14:textId="5F88AC91">
          <w:r>
            <w:t>8 maart 2023</w:t>
          </w:r>
        </w:p>
      </w:tc>
    </w:tr>
    <w:tr w14:paraId="2737286E" w14:textId="77777777" w:rsidTr="003A7CAB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val="240"/>
      </w:trPr>
      <w:tc>
        <w:tcPr>
          <w:tcW w:w="900" w:type="dxa"/>
          <w:shd w:val="clear" w:color="auto" w:fill="auto"/>
        </w:tcPr>
        <w:p w:rsidR="00074F10" w:rsidRPr="007709EF" w:rsidP="00A50CF6" w14:paraId="357DA12A" w14:textId="77777777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074F10" w:rsidRPr="007709EF" w:rsidP="00A50CF6" w14:paraId="2F9CA372" w14:textId="4686E592">
          <w:r w:rsidRPr="00F83BC6">
            <w:t>Voorstel van wet</w:t>
          </w:r>
          <w:r>
            <w:t xml:space="preserve">, houdende regels ter bevordering van de digitale weerbaarheid van bedrijven </w:t>
          </w:r>
          <w:r w:rsidR="002F7BDE">
            <w:t>(Wet bevordering digitale weerbaarheid bedrijven)</w:t>
          </w:r>
          <w:r w:rsidRPr="00F83BC6" w:rsidR="002F7BDE">
            <w:t xml:space="preserve"> </w:t>
          </w:r>
          <w:r w:rsidRPr="00F83BC6">
            <w:t xml:space="preserve">(Kamerstuknummer </w:t>
          </w:r>
          <w:r>
            <w:t>36 270)</w:t>
          </w:r>
        </w:p>
      </w:tc>
    </w:tr>
  </w:tbl>
  <w:p w:rsidR="00074F10" w:rsidRPr="00BC4AE3" w:rsidP="00BC4AE3" w14:paraId="0A16B98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15759A2"/>
    <w:multiLevelType w:val="hybridMultilevel"/>
    <w:tmpl w:val="6226B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53538D"/>
    <w:multiLevelType w:val="hybridMultilevel"/>
    <w:tmpl w:val="1D886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4E0B38"/>
    <w:multiLevelType w:val="hybridMultilevel"/>
    <w:tmpl w:val="4C6C2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7E4153"/>
    <w:multiLevelType w:val="hybridMultilevel"/>
    <w:tmpl w:val="258A6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F971537"/>
    <w:multiLevelType w:val="hybridMultilevel"/>
    <w:tmpl w:val="339C6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22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583"/>
    <w:rsid w:val="00007AE8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97AE2"/>
    <w:rsid w:val="000A0F36"/>
    <w:rsid w:val="000A174A"/>
    <w:rsid w:val="000A3E0A"/>
    <w:rsid w:val="000A65AC"/>
    <w:rsid w:val="000B504B"/>
    <w:rsid w:val="000B7281"/>
    <w:rsid w:val="000B7FAB"/>
    <w:rsid w:val="000C1BA1"/>
    <w:rsid w:val="000C3EA9"/>
    <w:rsid w:val="000D0225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69AB"/>
    <w:rsid w:val="00161E07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91540"/>
    <w:rsid w:val="00193F17"/>
    <w:rsid w:val="00196B8B"/>
    <w:rsid w:val="001A2BEA"/>
    <w:rsid w:val="001A6D93"/>
    <w:rsid w:val="001C32EC"/>
    <w:rsid w:val="001C38BD"/>
    <w:rsid w:val="001C4D5A"/>
    <w:rsid w:val="001E34C6"/>
    <w:rsid w:val="001E5581"/>
    <w:rsid w:val="001E60C2"/>
    <w:rsid w:val="001F3C70"/>
    <w:rsid w:val="001F6C2A"/>
    <w:rsid w:val="00200201"/>
    <w:rsid w:val="00200D88"/>
    <w:rsid w:val="00201F68"/>
    <w:rsid w:val="00212220"/>
    <w:rsid w:val="00212F2A"/>
    <w:rsid w:val="00214F2B"/>
    <w:rsid w:val="00217880"/>
    <w:rsid w:val="002202B5"/>
    <w:rsid w:val="00220346"/>
    <w:rsid w:val="00221833"/>
    <w:rsid w:val="00222D66"/>
    <w:rsid w:val="00224A8A"/>
    <w:rsid w:val="002300CC"/>
    <w:rsid w:val="0023029C"/>
    <w:rsid w:val="002309A8"/>
    <w:rsid w:val="0023193E"/>
    <w:rsid w:val="00236CFE"/>
    <w:rsid w:val="0024159A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153C"/>
    <w:rsid w:val="002B52FC"/>
    <w:rsid w:val="002C2830"/>
    <w:rsid w:val="002C2A01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2F7BDE"/>
    <w:rsid w:val="00302B4E"/>
    <w:rsid w:val="00303EC4"/>
    <w:rsid w:val="003055F7"/>
    <w:rsid w:val="00312597"/>
    <w:rsid w:val="00313792"/>
    <w:rsid w:val="00322971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562EE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39C3"/>
    <w:rsid w:val="00395575"/>
    <w:rsid w:val="00395672"/>
    <w:rsid w:val="003A06C8"/>
    <w:rsid w:val="003A0D7C"/>
    <w:rsid w:val="003A7CAB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3F7063"/>
    <w:rsid w:val="004008E9"/>
    <w:rsid w:val="00402CD4"/>
    <w:rsid w:val="00413D48"/>
    <w:rsid w:val="00415E2E"/>
    <w:rsid w:val="00427C26"/>
    <w:rsid w:val="004328EF"/>
    <w:rsid w:val="00436489"/>
    <w:rsid w:val="00441AC2"/>
    <w:rsid w:val="0044233D"/>
    <w:rsid w:val="0044249B"/>
    <w:rsid w:val="0045023C"/>
    <w:rsid w:val="00451A5B"/>
    <w:rsid w:val="00452BCD"/>
    <w:rsid w:val="00452CEA"/>
    <w:rsid w:val="004537C7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6319"/>
    <w:rsid w:val="00497279"/>
    <w:rsid w:val="004B5465"/>
    <w:rsid w:val="004B70F0"/>
    <w:rsid w:val="004C2ACE"/>
    <w:rsid w:val="004D505E"/>
    <w:rsid w:val="004D5E78"/>
    <w:rsid w:val="004D72CA"/>
    <w:rsid w:val="004E2242"/>
    <w:rsid w:val="004E5A3D"/>
    <w:rsid w:val="004F42FF"/>
    <w:rsid w:val="004F44C2"/>
    <w:rsid w:val="004F4AA5"/>
    <w:rsid w:val="00505262"/>
    <w:rsid w:val="00516022"/>
    <w:rsid w:val="00521CEE"/>
    <w:rsid w:val="005403C8"/>
    <w:rsid w:val="005429DC"/>
    <w:rsid w:val="00543EBD"/>
    <w:rsid w:val="0054720B"/>
    <w:rsid w:val="005565F9"/>
    <w:rsid w:val="0057090B"/>
    <w:rsid w:val="00571FA5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3814"/>
    <w:rsid w:val="005B463E"/>
    <w:rsid w:val="005C1941"/>
    <w:rsid w:val="005C34E1"/>
    <w:rsid w:val="005C3FE0"/>
    <w:rsid w:val="005C63AD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53B22"/>
    <w:rsid w:val="00661591"/>
    <w:rsid w:val="0066632F"/>
    <w:rsid w:val="00674A89"/>
    <w:rsid w:val="00674F3D"/>
    <w:rsid w:val="00677B2B"/>
    <w:rsid w:val="00681BC7"/>
    <w:rsid w:val="0068313E"/>
    <w:rsid w:val="00685545"/>
    <w:rsid w:val="006864B3"/>
    <w:rsid w:val="00692D64"/>
    <w:rsid w:val="006959EB"/>
    <w:rsid w:val="006A10F8"/>
    <w:rsid w:val="006A2100"/>
    <w:rsid w:val="006B0955"/>
    <w:rsid w:val="006B0BF3"/>
    <w:rsid w:val="006B22D4"/>
    <w:rsid w:val="006B775E"/>
    <w:rsid w:val="006B7BC7"/>
    <w:rsid w:val="006C2199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6F751F"/>
    <w:rsid w:val="00714DC5"/>
    <w:rsid w:val="00715237"/>
    <w:rsid w:val="007254A5"/>
    <w:rsid w:val="00725748"/>
    <w:rsid w:val="00735D88"/>
    <w:rsid w:val="0073720D"/>
    <w:rsid w:val="0073745B"/>
    <w:rsid w:val="00737507"/>
    <w:rsid w:val="00740712"/>
    <w:rsid w:val="00742AB9"/>
    <w:rsid w:val="0075097F"/>
    <w:rsid w:val="00751A6A"/>
    <w:rsid w:val="00754006"/>
    <w:rsid w:val="00754FBF"/>
    <w:rsid w:val="0076132B"/>
    <w:rsid w:val="00763A6B"/>
    <w:rsid w:val="007709EF"/>
    <w:rsid w:val="00783559"/>
    <w:rsid w:val="0078620A"/>
    <w:rsid w:val="00790793"/>
    <w:rsid w:val="0079551B"/>
    <w:rsid w:val="00795AE2"/>
    <w:rsid w:val="00797AA5"/>
    <w:rsid w:val="007A26BD"/>
    <w:rsid w:val="007A4105"/>
    <w:rsid w:val="007B4503"/>
    <w:rsid w:val="007C0384"/>
    <w:rsid w:val="007C0BE0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3B1F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48BC"/>
    <w:rsid w:val="008547BA"/>
    <w:rsid w:val="008553C7"/>
    <w:rsid w:val="00857FEB"/>
    <w:rsid w:val="008601AF"/>
    <w:rsid w:val="00867BC8"/>
    <w:rsid w:val="0087125D"/>
    <w:rsid w:val="00872271"/>
    <w:rsid w:val="0087600D"/>
    <w:rsid w:val="00883137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44E6"/>
    <w:rsid w:val="00930341"/>
    <w:rsid w:val="00930B13"/>
    <w:rsid w:val="009311C8"/>
    <w:rsid w:val="00933376"/>
    <w:rsid w:val="00933A2F"/>
    <w:rsid w:val="00961018"/>
    <w:rsid w:val="009675D1"/>
    <w:rsid w:val="009716D8"/>
    <w:rsid w:val="009718F9"/>
    <w:rsid w:val="00972FB9"/>
    <w:rsid w:val="00975112"/>
    <w:rsid w:val="00981768"/>
    <w:rsid w:val="00983E8F"/>
    <w:rsid w:val="0098788A"/>
    <w:rsid w:val="00993A32"/>
    <w:rsid w:val="00994FDA"/>
    <w:rsid w:val="009A31BF"/>
    <w:rsid w:val="009A3B71"/>
    <w:rsid w:val="009A61BC"/>
    <w:rsid w:val="009B0138"/>
    <w:rsid w:val="009B0FE9"/>
    <w:rsid w:val="009B173A"/>
    <w:rsid w:val="009B5F62"/>
    <w:rsid w:val="009C1FE8"/>
    <w:rsid w:val="009C3F20"/>
    <w:rsid w:val="009C7CA1"/>
    <w:rsid w:val="009D043D"/>
    <w:rsid w:val="009D3F72"/>
    <w:rsid w:val="009F3259"/>
    <w:rsid w:val="00A056DE"/>
    <w:rsid w:val="00A128AD"/>
    <w:rsid w:val="00A13583"/>
    <w:rsid w:val="00A13C59"/>
    <w:rsid w:val="00A21E76"/>
    <w:rsid w:val="00A23BC8"/>
    <w:rsid w:val="00A30E68"/>
    <w:rsid w:val="00A31933"/>
    <w:rsid w:val="00A31DBA"/>
    <w:rsid w:val="00A34AA0"/>
    <w:rsid w:val="00A41FE2"/>
    <w:rsid w:val="00A4407E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31FD"/>
    <w:rsid w:val="00A83352"/>
    <w:rsid w:val="00A850A2"/>
    <w:rsid w:val="00A91B96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4BCB"/>
    <w:rsid w:val="00B55014"/>
    <w:rsid w:val="00B564F8"/>
    <w:rsid w:val="00B62232"/>
    <w:rsid w:val="00B63B10"/>
    <w:rsid w:val="00B70BF3"/>
    <w:rsid w:val="00B71DC2"/>
    <w:rsid w:val="00B768C3"/>
    <w:rsid w:val="00B77D68"/>
    <w:rsid w:val="00B812B7"/>
    <w:rsid w:val="00B91CFC"/>
    <w:rsid w:val="00B93893"/>
    <w:rsid w:val="00B96178"/>
    <w:rsid w:val="00BA7E0A"/>
    <w:rsid w:val="00BB161F"/>
    <w:rsid w:val="00BC3B53"/>
    <w:rsid w:val="00BC3B96"/>
    <w:rsid w:val="00BC4AE3"/>
    <w:rsid w:val="00BC5B28"/>
    <w:rsid w:val="00BE3F88"/>
    <w:rsid w:val="00BE4756"/>
    <w:rsid w:val="00BE5ED9"/>
    <w:rsid w:val="00BE7B41"/>
    <w:rsid w:val="00BE7CD7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D5F"/>
    <w:rsid w:val="00C92958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4199"/>
    <w:rsid w:val="00D264D6"/>
    <w:rsid w:val="00D33BF0"/>
    <w:rsid w:val="00D45E17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233E"/>
    <w:rsid w:val="00D87D03"/>
    <w:rsid w:val="00D91515"/>
    <w:rsid w:val="00D95C88"/>
    <w:rsid w:val="00D97B2E"/>
    <w:rsid w:val="00DA3178"/>
    <w:rsid w:val="00DB36FE"/>
    <w:rsid w:val="00DB533A"/>
    <w:rsid w:val="00DB6307"/>
    <w:rsid w:val="00DC2C8E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2409C"/>
    <w:rsid w:val="00E307D1"/>
    <w:rsid w:val="00E3731D"/>
    <w:rsid w:val="00E462F0"/>
    <w:rsid w:val="00E51469"/>
    <w:rsid w:val="00E634E3"/>
    <w:rsid w:val="00E717C4"/>
    <w:rsid w:val="00E77F89"/>
    <w:rsid w:val="00E80E71"/>
    <w:rsid w:val="00E850D3"/>
    <w:rsid w:val="00E853D6"/>
    <w:rsid w:val="00E876B9"/>
    <w:rsid w:val="00EA5C8C"/>
    <w:rsid w:val="00EC0DFF"/>
    <w:rsid w:val="00EC237D"/>
    <w:rsid w:val="00EC4D0E"/>
    <w:rsid w:val="00EC4E2B"/>
    <w:rsid w:val="00ED072A"/>
    <w:rsid w:val="00ED539E"/>
    <w:rsid w:val="00ED584B"/>
    <w:rsid w:val="00EE4A1F"/>
    <w:rsid w:val="00EE4C2D"/>
    <w:rsid w:val="00EF1B5A"/>
    <w:rsid w:val="00EF24FB"/>
    <w:rsid w:val="00EF2CCA"/>
    <w:rsid w:val="00EF495B"/>
    <w:rsid w:val="00EF4AD4"/>
    <w:rsid w:val="00EF60DC"/>
    <w:rsid w:val="00EF759F"/>
    <w:rsid w:val="00F00F54"/>
    <w:rsid w:val="00F034D8"/>
    <w:rsid w:val="00F0379C"/>
    <w:rsid w:val="00F03963"/>
    <w:rsid w:val="00F11068"/>
    <w:rsid w:val="00F1256D"/>
    <w:rsid w:val="00F13A4E"/>
    <w:rsid w:val="00F172BB"/>
    <w:rsid w:val="00F17B10"/>
    <w:rsid w:val="00F21BEF"/>
    <w:rsid w:val="00F23E28"/>
    <w:rsid w:val="00F30E61"/>
    <w:rsid w:val="00F41A6F"/>
    <w:rsid w:val="00F43805"/>
    <w:rsid w:val="00F45A25"/>
    <w:rsid w:val="00F50F86"/>
    <w:rsid w:val="00F53F91"/>
    <w:rsid w:val="00F55B56"/>
    <w:rsid w:val="00F5662B"/>
    <w:rsid w:val="00F61569"/>
    <w:rsid w:val="00F61A72"/>
    <w:rsid w:val="00F62B67"/>
    <w:rsid w:val="00F66F13"/>
    <w:rsid w:val="00F74073"/>
    <w:rsid w:val="00F75603"/>
    <w:rsid w:val="00F83BC6"/>
    <w:rsid w:val="00F84222"/>
    <w:rsid w:val="00F845B4"/>
    <w:rsid w:val="00F8713B"/>
    <w:rsid w:val="00F93F9E"/>
    <w:rsid w:val="00F9751C"/>
    <w:rsid w:val="00FA2CD7"/>
    <w:rsid w:val="00FB06ED"/>
    <w:rsid w:val="00FB4C95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755B"/>
    <w:rsid w:val="00FF153B"/>
    <w:rsid w:val="00FF2CC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883F63E0-818E-46CD-BBB0-B3902FE35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KoptekstChar"/>
    <w:rsid w:val="00023E9A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VoettekstChar"/>
    <w:rsid w:val="00023E9A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Normal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Normal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Normal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0B7FAB"/>
    <w:pPr>
      <w:spacing w:line="180" w:lineRule="exact"/>
    </w:pPr>
    <w:rPr>
      <w:noProof/>
      <w:sz w:val="13"/>
    </w:rPr>
  </w:style>
  <w:style w:type="character" w:styleId="FollowedHyperlink">
    <w:name w:val="FollowedHyperlink"/>
    <w:rsid w:val="006A2100"/>
    <w:rPr>
      <w:color w:val="800080"/>
      <w:u w:val="single"/>
    </w:rPr>
  </w:style>
  <w:style w:type="paragraph" w:styleId="ListBullet2">
    <w:name w:val="List Bullet 2"/>
    <w:basedOn w:val="Normal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onText">
    <w:name w:val="Balloon Text"/>
    <w:basedOn w:val="Normal"/>
    <w:link w:val="BallontekstChar"/>
    <w:semiHidden/>
    <w:rsid w:val="00C9295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02CD4"/>
    <w:rPr>
      <w:color w:val="808080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basedOn w:val="DefaultParagraphFont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DefaultParagraphFont"/>
    <w:link w:val="Header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DefaultParagraphFont"/>
    <w:link w:val="Heading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DefaultParagraphFont"/>
    <w:link w:val="Heading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DefaultParagraphFont"/>
    <w:link w:val="Heading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DefaultParagraphFont"/>
    <w:link w:val="Footer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BallontekstChar">
    <w:name w:val="Ballontekst Char"/>
    <w:basedOn w:val="DefaultParagraphFont"/>
    <w:link w:val="BalloonText"/>
    <w:rsid w:val="00FB4C95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A72D64-8337-4763-923F-561364F405A4}"/>
      </w:docPartPr>
      <w:docPartBody>
        <w:p w:rsidR="005C63AD">
          <w:r w:rsidRPr="006B0955">
            <w:rPr>
              <w:rStyle w:val="PlaceholderText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B3"/>
    <w:rsid w:val="000F682B"/>
    <w:rsid w:val="005C63AD"/>
    <w:rsid w:val="00B72221"/>
    <w:rsid w:val="00B73789"/>
    <w:rsid w:val="00F008B3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8B3"/>
    <w:pPr>
      <w:spacing w:after="160" w:line="259" w:lineRule="auto"/>
    </w:pPr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008B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23</ap:Words>
  <ap:Characters>146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lastPrinted>2023-03-08T13:31:38.0000000Z</lastPrinted>
  <dcterms:created xsi:type="dcterms:W3CDTF">2023-03-08T13:31:38.0000000Z</dcterms:created>
  <dcterms:modified xsi:type="dcterms:W3CDTF">2023-03-08T13:31:38.0000000Z</dcterms:modified>
  <dc:creator/>
  <lastModifiedBy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PijlsJ</vt:lpwstr>
  </property>
  <property fmtid="{D5CDD505-2E9C-101B-9397-08002B2CF9AE}" pid="3" name="A_ADRES">
    <vt:lpwstr>Voorzitter van de Tweede Kamer</vt:lpwstr>
  </property>
  <property fmtid="{D5CDD505-2E9C-101B-9397-08002B2CF9AE}" pid="4" name="A_DATUM_DOC">
    <vt:lpwstr>2 maart 2023</vt:lpwstr>
  </property>
  <property fmtid="{D5CDD505-2E9C-101B-9397-08002B2CF9AE}" pid="5" name="A_DEP_NAAM">
    <vt:lpwstr>EZK</vt:lpwstr>
  </property>
  <property fmtid="{D5CDD505-2E9C-101B-9397-08002B2CF9AE}" pid="6" name="A_DOC_RICHTING_ID">
    <vt:lpwstr>Uitgaand</vt:lpwstr>
  </property>
  <property fmtid="{D5CDD505-2E9C-101B-9397-08002B2CF9AE}" pid="7" name="DOCNAME">
    <vt:lpwstr>houdende regels ter bevordering van de digitale weerbaarheid van bedrijven </vt:lpwstr>
  </property>
  <property fmtid="{D5CDD505-2E9C-101B-9397-08002B2CF9AE}" pid="8" name="documentId">
    <vt:lpwstr>26551195</vt:lpwstr>
  </property>
  <property fmtid="{D5CDD505-2E9C-101B-9397-08002B2CF9AE}" pid="9" name="TYPE_ID">
    <vt:lpwstr>Vervolgstuk regelgeving</vt:lpwstr>
  </property>
</Properties>
</file>