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9B7675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 wp14:editId="7AB23215" wp14:anchorId="3D5ED8D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4806" w:rsidRDefault="004F4806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4F4806" w:rsidRDefault="004F4806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5449E3">
        <w:tc>
          <w:tcPr>
            <w:tcW w:w="0" w:type="auto"/>
          </w:tcPr>
          <w:p w:rsidR="004F4806" w:rsidRDefault="009B7675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21383862" wp14:editId="04D7B8AF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8970167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9B7675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5449E3">
        <w:trPr>
          <w:trHeight w:val="306" w:hRule="exact"/>
        </w:trPr>
        <w:tc>
          <w:tcPr>
            <w:tcW w:w="7512" w:type="dxa"/>
            <w:gridSpan w:val="2"/>
          </w:tcPr>
          <w:p w:rsidR="00F75106" w:rsidRDefault="009B7675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5449E3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5449E3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9B7675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5449E3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9B7675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 xml:space="preserve">Aan de Voorzitter van de Tweede Kamer </w:t>
            </w:r>
          </w:p>
          <w:p w:rsidR="000129A4" w:rsidRDefault="009B7675">
            <w:pPr>
              <w:pStyle w:val="adres"/>
            </w:pPr>
            <w:r>
              <w:t>der Staten-Generaal</w:t>
            </w:r>
          </w:p>
          <w:p w:rsidR="000129A4" w:rsidRDefault="009B7675">
            <w:pPr>
              <w:pStyle w:val="adres"/>
            </w:pPr>
            <w:r>
              <w:t>Postbus 20018</w:t>
            </w:r>
          </w:p>
          <w:p w:rsidR="000129A4" w:rsidRDefault="009B7675">
            <w:pPr>
              <w:pStyle w:val="adres"/>
            </w:pPr>
            <w:r>
              <w:t>2500 EA  DEN HAAG</w:t>
            </w:r>
          </w:p>
          <w:p w:rsidR="000129A4" w:rsidRDefault="009B7675">
            <w:pPr>
              <w:pStyle w:val="adres"/>
            </w:pPr>
            <w:r>
              <w:t> </w:t>
            </w:r>
          </w:p>
          <w:p w:rsidR="000129A4" w:rsidRDefault="009B7675">
            <w:pPr>
              <w:pStyle w:val="adres"/>
            </w:pPr>
            <w:r>
              <w:fldChar w:fldCharType="end"/>
            </w:r>
          </w:p>
          <w:p w:rsidR="00F75106" w:rsidRDefault="009B7675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5449E3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5449E3">
        <w:trPr>
          <w:trHeight w:val="238" w:hRule="exact"/>
        </w:trPr>
        <w:tc>
          <w:tcPr>
            <w:tcW w:w="1099" w:type="dxa"/>
          </w:tcPr>
          <w:p w:rsidR="00F75106" w:rsidRDefault="009B7675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9B7675" w:rsidRDefault="00002DC1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10 maart</w:t>
            </w:r>
            <w:r w:rsidR="009B7675">
              <w:t xml:space="preserve"> 2022</w:t>
            </w:r>
          </w:p>
        </w:tc>
      </w:tr>
      <w:tr w:rsidR="005449E3">
        <w:trPr>
          <w:trHeight w:val="482" w:hRule="exact"/>
        </w:trPr>
        <w:tc>
          <w:tcPr>
            <w:tcW w:w="1099" w:type="dxa"/>
          </w:tcPr>
          <w:p w:rsidR="00F75106" w:rsidRDefault="009B7675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9B7675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>VSO inzake de wijziging van de au-pairregeling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5449E3">
        <w:tc>
          <w:tcPr>
            <w:tcW w:w="2013" w:type="dxa"/>
          </w:tcPr>
          <w:p w:rsidR="004F4806" w:rsidP="004F4806" w:rsidRDefault="009B7675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Directoraat-Generaal Migratie</w:t>
            </w:r>
          </w:p>
          <w:p w:rsidR="004F4806" w:rsidP="004F4806" w:rsidRDefault="009B7675">
            <w:pPr>
              <w:pStyle w:val="afzendgegevens"/>
            </w:pPr>
            <w:r>
              <w:t>Directie Migratiebeleid</w:t>
            </w:r>
          </w:p>
          <w:p w:rsidR="004F4806" w:rsidP="004F4806" w:rsidRDefault="009B7675">
            <w:pPr>
              <w:pStyle w:val="afzendgegevens"/>
            </w:pPr>
            <w:r>
              <w:t>Toezicht, Regulier en Nationaliteit</w:t>
            </w:r>
          </w:p>
          <w:p w:rsidR="004F4806" w:rsidP="004F4806" w:rsidRDefault="009B7675">
            <w:pPr>
              <w:pStyle w:val="witregel1"/>
            </w:pPr>
            <w:r>
              <w:t> </w:t>
            </w:r>
          </w:p>
          <w:p w:rsidRPr="009B7675" w:rsidR="004F4806" w:rsidP="004F4806" w:rsidRDefault="009B7675">
            <w:pPr>
              <w:pStyle w:val="afzendgegevens"/>
              <w:rPr>
                <w:lang w:val="de-DE"/>
              </w:rPr>
            </w:pPr>
            <w:r w:rsidRPr="009B7675">
              <w:rPr>
                <w:lang w:val="de-DE"/>
              </w:rPr>
              <w:t>Turfmarkt 147</w:t>
            </w:r>
          </w:p>
          <w:p w:rsidRPr="009B7675" w:rsidR="004F4806" w:rsidP="004F4806" w:rsidRDefault="009B7675">
            <w:pPr>
              <w:pStyle w:val="afzendgegevens"/>
              <w:rPr>
                <w:lang w:val="de-DE"/>
              </w:rPr>
            </w:pPr>
            <w:r w:rsidRPr="009B7675">
              <w:rPr>
                <w:lang w:val="de-DE"/>
              </w:rPr>
              <w:t>2511 DP  Den Haag</w:t>
            </w:r>
          </w:p>
          <w:p w:rsidRPr="009B7675" w:rsidR="004F4806" w:rsidP="004F4806" w:rsidRDefault="009B7675">
            <w:pPr>
              <w:pStyle w:val="afzendgegevens"/>
              <w:rPr>
                <w:lang w:val="de-DE"/>
              </w:rPr>
            </w:pPr>
            <w:r w:rsidRPr="009B7675">
              <w:rPr>
                <w:lang w:val="de-DE"/>
              </w:rPr>
              <w:t>Postbus 20301</w:t>
            </w:r>
          </w:p>
          <w:p w:rsidRPr="009B7675" w:rsidR="004F4806" w:rsidP="004F4806" w:rsidRDefault="009B7675">
            <w:pPr>
              <w:pStyle w:val="afzendgegevens"/>
              <w:rPr>
                <w:lang w:val="de-DE"/>
              </w:rPr>
            </w:pPr>
            <w:r w:rsidRPr="009B7675">
              <w:rPr>
                <w:lang w:val="de-DE"/>
              </w:rPr>
              <w:t>2500 EH  Den Haag</w:t>
            </w:r>
          </w:p>
          <w:p w:rsidRPr="009B7675" w:rsidR="004F4806" w:rsidP="004F4806" w:rsidRDefault="009B7675">
            <w:pPr>
              <w:pStyle w:val="afzendgegevens"/>
              <w:rPr>
                <w:lang w:val="de-DE"/>
              </w:rPr>
            </w:pPr>
            <w:r w:rsidRPr="009B7675">
              <w:rPr>
                <w:lang w:val="de-DE"/>
              </w:rPr>
              <w:t>www.rijksoverheid.nl/jenv</w:t>
            </w:r>
          </w:p>
          <w:p w:rsidRPr="009B7675" w:rsidR="004F4806" w:rsidP="004F4806" w:rsidRDefault="009B7675">
            <w:pPr>
              <w:pStyle w:val="witregel2"/>
              <w:rPr>
                <w:lang w:val="de-DE"/>
              </w:rPr>
            </w:pPr>
            <w:r w:rsidRPr="009B7675">
              <w:rPr>
                <w:lang w:val="de-DE"/>
              </w:rPr>
              <w:t> </w:t>
            </w:r>
          </w:p>
          <w:p w:rsidR="004F4806" w:rsidP="004F4806" w:rsidRDefault="009B7675">
            <w:pPr>
              <w:pStyle w:val="referentiekopjes"/>
            </w:pPr>
            <w:r>
              <w:t>Ons kenmerk</w:t>
            </w:r>
          </w:p>
          <w:p w:rsidR="004F4806" w:rsidP="004F4806" w:rsidRDefault="009B7675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3714521</w:t>
            </w:r>
            <w:r>
              <w:fldChar w:fldCharType="end"/>
            </w:r>
          </w:p>
          <w:p w:rsidR="004F4806" w:rsidP="004F4806" w:rsidRDefault="009B7675">
            <w:pPr>
              <w:pStyle w:val="witregel1"/>
            </w:pPr>
            <w:r>
              <w:t> </w:t>
            </w:r>
          </w:p>
          <w:p w:rsidR="004F4806" w:rsidP="004F4806" w:rsidRDefault="009B7675">
            <w:pPr>
              <w:pStyle w:val="referentiekopjes"/>
            </w:pPr>
            <w:r>
              <w:t>Uw kenmerk</w:t>
            </w:r>
          </w:p>
          <w:p w:rsidR="004F4806" w:rsidP="004F4806" w:rsidRDefault="009B7675">
            <w:pPr>
              <w:pStyle w:val="referentiegegevens"/>
            </w:pPr>
            <w:r>
              <w:t>19637</w:t>
            </w:r>
          </w:p>
          <w:p w:rsidR="008D5074" w:rsidP="004F4806" w:rsidRDefault="008D5074">
            <w:pPr>
              <w:pStyle w:val="referentiegegevens"/>
            </w:pPr>
          </w:p>
          <w:p w:rsidRPr="003F323D" w:rsidR="003F323D" w:rsidP="004F4806" w:rsidRDefault="003F323D">
            <w:pPr>
              <w:pStyle w:val="referentiegegevens"/>
              <w:rPr>
                <w:b/>
                <w:bCs/>
              </w:rPr>
            </w:pPr>
            <w:r w:rsidRPr="003F323D">
              <w:rPr>
                <w:b/>
                <w:bCs/>
              </w:rPr>
              <w:t>Bijlagen</w:t>
            </w:r>
          </w:p>
          <w:p w:rsidR="003F323D" w:rsidP="004F4806" w:rsidRDefault="003F323D">
            <w:pPr>
              <w:pStyle w:val="referentiegegevens"/>
            </w:pPr>
            <w:r>
              <w:t>1</w:t>
            </w:r>
          </w:p>
          <w:p w:rsidR="004F4806" w:rsidP="004F4806" w:rsidRDefault="009B7675">
            <w:pPr>
              <w:pStyle w:val="witregel1"/>
            </w:pPr>
            <w:r>
              <w:t> </w:t>
            </w:r>
          </w:p>
          <w:p w:rsidR="004F4806" w:rsidP="004F4806" w:rsidRDefault="009B7675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4F4806" w:rsidP="004F4806" w:rsidRDefault="004F4806">
            <w:pPr>
              <w:pStyle w:val="referentiegegevens"/>
            </w:pPr>
          </w:p>
          <w:bookmarkEnd w:id="4"/>
          <w:p w:rsidRPr="004F4806" w:rsidR="004F4806" w:rsidP="004F4806" w:rsidRDefault="004F4806">
            <w:pPr>
              <w:pStyle w:val="referentiegegevens"/>
            </w:pPr>
          </w:p>
          <w:p w:rsidR="00F75106" w:rsidRDefault="009B7675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F75106" w:rsidRDefault="00F75106">
      <w:pPr>
        <w:pStyle w:val="broodtekst"/>
      </w:pPr>
      <w:bookmarkStart w:name="cursor" w:id="7"/>
      <w:bookmarkEnd w:id="7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5449E3">
        <w:trPr>
          <w:cantSplit/>
        </w:trPr>
        <w:tc>
          <w:tcPr>
            <w:tcW w:w="7501" w:type="dxa"/>
          </w:tcPr>
          <w:p w:rsidR="00F75106" w:rsidRDefault="00F75106">
            <w:pPr>
              <w:pStyle w:val="broodtekst"/>
            </w:pPr>
            <w:bookmarkStart w:name="ondertekening" w:id="8"/>
            <w:bookmarkEnd w:id="8"/>
          </w:p>
        </w:tc>
      </w:tr>
    </w:tbl>
    <w:p w:rsidR="004F4806" w:rsidP="004F4806" w:rsidRDefault="009B7675">
      <w:pPr>
        <w:pStyle w:val="broodtekst"/>
      </w:pPr>
      <w:r>
        <w:t xml:space="preserve">Hierbij bied ik u mijn reactie aan op de vragen en opmerkingen van de vaste commissie voor Justitie en Veiligheid over de wijziging van de au-pairregeling (Kamerstuk 19 637, nr. 2782). </w:t>
      </w:r>
    </w:p>
    <w:p w:rsidR="004F4806" w:rsidP="004F4806" w:rsidRDefault="004F4806">
      <w:pPr>
        <w:pStyle w:val="broodtekst"/>
      </w:pPr>
    </w:p>
    <w:p w:rsidR="004F4806" w:rsidP="004F4806" w:rsidRDefault="004F4806">
      <w:pPr>
        <w:pStyle w:val="broodtekst"/>
      </w:pPr>
    </w:p>
    <w:p w:rsidR="004F4806" w:rsidP="004F4806" w:rsidRDefault="009B7675">
      <w:pPr>
        <w:pStyle w:val="broodtekst"/>
      </w:pPr>
      <w:r>
        <w:t xml:space="preserve">De Staatssecretaris van Justitie en Veiligheid, </w:t>
      </w:r>
    </w:p>
    <w:p w:rsidR="004F4806" w:rsidP="004F4806" w:rsidRDefault="004F4806">
      <w:pPr>
        <w:pStyle w:val="broodtekst"/>
      </w:pPr>
    </w:p>
    <w:p w:rsidR="004F4806" w:rsidP="004F4806" w:rsidRDefault="004F4806">
      <w:pPr>
        <w:pStyle w:val="broodtekst"/>
      </w:pPr>
    </w:p>
    <w:p w:rsidR="004F4806" w:rsidP="004F4806" w:rsidRDefault="004F4806">
      <w:pPr>
        <w:pStyle w:val="broodtekst"/>
      </w:pPr>
    </w:p>
    <w:p w:rsidR="004F4806" w:rsidP="004F4806" w:rsidRDefault="004F4806">
      <w:pPr>
        <w:pStyle w:val="broodtekst"/>
      </w:pPr>
    </w:p>
    <w:p w:rsidR="004F4806" w:rsidP="004F4806" w:rsidRDefault="009B7675">
      <w:pPr>
        <w:pStyle w:val="broodtekst"/>
      </w:pPr>
      <w:r>
        <w:t>E. van der Burg</w:t>
      </w:r>
    </w:p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252" w:rsidRDefault="009B7675">
      <w:pPr>
        <w:spacing w:line="240" w:lineRule="auto"/>
      </w:pPr>
      <w:r>
        <w:separator/>
      </w:r>
    </w:p>
  </w:endnote>
  <w:endnote w:type="continuationSeparator" w:id="0">
    <w:p w:rsidR="00C04252" w:rsidRDefault="009B76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9B767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449E3">
      <w:trPr>
        <w:trHeight w:hRule="exact" w:val="240"/>
      </w:trPr>
      <w:tc>
        <w:tcPr>
          <w:tcW w:w="7752" w:type="dxa"/>
        </w:tcPr>
        <w:p w:rsidR="0089073C" w:rsidRDefault="009B7675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9B7675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CE0088">
            <w:fldChar w:fldCharType="begin"/>
          </w:r>
          <w:r w:rsidR="00CE0088">
            <w:instrText xml:space="preserve"> NUMPAGES   \* MERGEFORMAT </w:instrText>
          </w:r>
          <w:r w:rsidR="00CE0088">
            <w:fldChar w:fldCharType="separate"/>
          </w:r>
          <w:r w:rsidR="004F4806">
            <w:t>1</w:t>
          </w:r>
          <w:r w:rsidR="00CE0088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449E3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9B7675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9B7675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4F4806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CE0088">
            <w:fldChar w:fldCharType="begin"/>
          </w:r>
          <w:r w:rsidR="00CE0088">
            <w:instrText xml:space="preserve"> SECTIONPAGES   \* MERGEFORMAT </w:instrText>
          </w:r>
          <w:r w:rsidR="00CE0088">
            <w:fldChar w:fldCharType="separate"/>
          </w:r>
          <w:r w:rsidR="004F4806">
            <w:t>1</w:t>
          </w:r>
          <w:r w:rsidR="00CE0088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449E3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5449E3">
      <w:trPr>
        <w:cantSplit/>
        <w:trHeight w:hRule="exact" w:val="216"/>
      </w:trPr>
      <w:tc>
        <w:tcPr>
          <w:tcW w:w="7771" w:type="dxa"/>
        </w:tcPr>
        <w:p w:rsidR="0089073C" w:rsidRDefault="009B7675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9B7675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700AE7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449E3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5449E3">
      <w:trPr>
        <w:cantSplit/>
        <w:trHeight w:hRule="exact" w:val="289"/>
      </w:trPr>
      <w:tc>
        <w:tcPr>
          <w:tcW w:w="7769" w:type="dxa"/>
        </w:tcPr>
        <w:p w:rsidR="0089073C" w:rsidRDefault="009B7675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9B7675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4F4806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CE0088">
            <w:fldChar w:fldCharType="begin"/>
          </w:r>
          <w:r w:rsidR="00CE0088">
            <w:instrText xml:space="preserve"> SECTIONPAGES   \* MERGEFORMAT </w:instrText>
          </w:r>
          <w:r w:rsidR="00CE0088">
            <w:fldChar w:fldCharType="separate"/>
          </w:r>
          <w:r w:rsidR="004F4806">
            <w:t>1</w:t>
          </w:r>
          <w:r w:rsidR="00CE0088">
            <w:fldChar w:fldCharType="end"/>
          </w:r>
        </w:p>
      </w:tc>
    </w:tr>
    <w:tr w:rsidR="005449E3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252" w:rsidRDefault="009B7675">
      <w:pPr>
        <w:spacing w:line="240" w:lineRule="auto"/>
      </w:pPr>
      <w:r>
        <w:separator/>
      </w:r>
    </w:p>
  </w:footnote>
  <w:footnote w:type="continuationSeparator" w:id="0">
    <w:p w:rsidR="00C04252" w:rsidRDefault="009B76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9B7675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38F66C04" wp14:editId="609AADA4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449E3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4F4806" w:rsidRPr="009B7675" w:rsidRDefault="009B7675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9B7675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9073C" w:rsidRPr="009B7675">
                                  <w:rPr>
                                    <w:b/>
                                  </w:rPr>
                                  <w:t>Directoraat-Generaal Migratie</w:t>
                                </w:r>
                              </w:p>
                              <w:p w:rsidR="004F4806" w:rsidRDefault="009B7675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9B7675">
                                  <w:instrText xml:space="preserve"> DOCPROPERTY directoraatnaamvolg </w:instrText>
                                </w:r>
                                <w:r>
                                  <w:fldChar w:fldCharType="separate"/>
                                </w:r>
                                <w:r w:rsidR="0089073C" w:rsidRPr="009B7675">
                                  <w:t>Directie Migratiebeleid</w:t>
                                </w:r>
                              </w:p>
                              <w:p w:rsidR="0089073C" w:rsidRPr="009B7675" w:rsidRDefault="009B7675">
                                <w:pPr>
                                  <w:pStyle w:val="referentiegegevparagraaf"/>
                                </w:pP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Toezicht, Regulier en Nationaliteit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9B7675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9B7675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9B7675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17 december 2021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9B7675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9B7675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3714521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449E3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449E3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4F4806" w:rsidRPr="009B7675" w:rsidRDefault="009B7675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9B7675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9073C" w:rsidRPr="009B7675">
                            <w:rPr>
                              <w:b/>
                            </w:rPr>
                            <w:t>Directoraat-Generaal Migratie</w:t>
                          </w:r>
                        </w:p>
                        <w:p w:rsidR="004F4806" w:rsidRDefault="009B7675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9B7675">
                            <w:instrText xml:space="preserve"> DOCPROPERTY directoraatnaamvolg </w:instrText>
                          </w:r>
                          <w:r>
                            <w:fldChar w:fldCharType="separate"/>
                          </w:r>
                          <w:r w:rsidR="0089073C" w:rsidRPr="009B7675">
                            <w:t>Directie Migratiebeleid</w:t>
                          </w:r>
                        </w:p>
                        <w:p w:rsidR="0089073C" w:rsidRPr="009B7675" w:rsidRDefault="009B7675">
                          <w:pPr>
                            <w:pStyle w:val="referentiegegevparagraaf"/>
                          </w:pP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29A4">
                            <w:t>Toezicht, Regulier en Nationaliteit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9B7675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9B7675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9B767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17 december 2021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9B7675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9B7675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3714521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449E3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90464C4" wp14:editId="289A742B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9B7675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9B7675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449E3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9B7675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9B7675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 wp14:anchorId="48675B9B" wp14:editId="403215D0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337309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F4806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C7B917F" wp14:editId="0B89932D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700AE7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DB92114A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ADA059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5CE3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9872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C8EE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04CD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2078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5CB5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9C00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42CCF6D2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CB6D3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9C1E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FEB9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3E0B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8F026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84F3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90DC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60C76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805A7DB0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2D0A60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A2C37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3802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861D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71A5E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4ACD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9E9C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85ECD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1E04F31C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1902C7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D81A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4E3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EC63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5CCC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A290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70F3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42EA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_x000d_der Staten-Generaal_x000d_Postbus 20018_x000d_2500 EA  DEN HAAG_x000d_ _x000d_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brief-2010.xml&quot; profile=&quot;minjus&quot; target=&quot;Microsoft Word&quot; target-build=&quot;16.0.5227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oraat-Generaal Migratie&lt;/p&gt;&lt;p style=&quot;afzendgegevens&quot;&gt;Directie Migratiebeleid&lt;/p&gt;&lt;p style=&quot;afzendgegevens&quot;&gt;Toezicht, Regulier en Nationalitei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Uw kenmerk&lt;/p&gt;&lt;p style=&quot;referentiegegevens&quot;&gt;19637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&gt;&lt;p style=&quot;broodtekst&quot;&gt;Heerdt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René van Schijndel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Schijndel&quot; value=&quot;6&quot;&gt;&lt;afzender aanhef=&quot;1&quot; country-code=&quot;31&quot; country-id=&quot;NLD&quot; email=&quot;r.f.van.schijndel@minvenj.nl&quot; gender=&quot;M&quot; groetregel=&quot;1&quot; mobiel=&quot;06 52 80 94 03&quot; naam=&quot;René van Schijndel&quot; name=&quot;Schijndel&quot; onderdeel=&quot;Asiel, Opvang en Terugkeer&quot; organisatie=&quot;263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Verboom&quot; value=&quot;21&quot;&gt;&lt;afzender aanhef=&quot;1&quot; country-code=&quot;31&quot; country-id=&quot;NLD&quot; email=&quot;j.j.verboom@minvenj.nl&quot; groetregel=&quot;1&quot; mobiel=&quot;06 52 80 94 15&quot; name=&quot;Verboom&quot; onderdeel=&quot;Toezicht, Regulier en Nationaliteit&quot; organisatie=&quot;218&quot; taal=&quot;1043&quot;&gt;&lt;taal functie=&quot;Senior Beleidsmedewerker&quot; id=&quot;1043&quot;/&gt;&lt;taal functie=&quot;Senior Beleidsmedewerker&quot; id=&quot;2057&quot;/&gt;&lt;taal functie=&quot;Senior Beleidsmedewerker&quot; id=&quot;1031&quot;/&gt;&lt;taal functie=&quot;Senior Beleidsmedewerker&quot; id=&quot;1036&quot;/&gt;&lt;taal functie=&quot;Senior Beleidsmedewerker&quot; id=&quot;1034&quot;/&gt;&lt;/afzender&gt;_x000d__x000a_&lt;/behandelddoor-item&gt;&lt;organisatie-item formatted-value=&quot;DGM - DMB&quot; value=&quot;218&quot;&gt;&lt;organisatie facebook=&quot;&quot; id=&quot;218&quot; linkedin=&quot;&quot; twitter=&quot;&quot; youtube=&quot;&quot; zoekveld=&quot;DGM - DMB&quot;&gt;_x000d__x000a_&lt;taal baadres=&quot;Turfmarkt 147&quot; banknaam=&quot;&quot; banknummer=&quot;&quot; baplaats=&quot;La Haye&quot; bapostcode=&quot;2511 DP&quot; bezoekadres=&quot;Bezoekadres\nTurfmarkt 147\n2511 DP La Haye\nTelefoon +31 70 370 78 75\nFax \nwww.rijksoverheid.nl/jenv&quot; bic=&quot;&quot; email=&quot;&quot; faxnummer=&quot;&quot; iban=&quot;&quot; id=&quot;1036&quot; infonummer=&quot;&quot; instructies=&quot;Prière de mentionner dans toute correspondance la date et notre référence. Prière de ne traiter qu'une seule affaire par lettre.&quot; kleuren=&quot;alles&quot; koptekst=&quot;\nDirection Générale de Migration\nDirection Politique de migration&quot; land=&quot;Pays-Bas&quot; logo=&quot;RO_J&quot; naamdirectie=&quot;Direction Politique de migration&quot; naamdirectoraatgeneraal=&quot;Direction Générale de Migration&quot; naamgebouw=&quot;&quot; omschrijving=&quot;Direction Générale de Migration - Direction Politique de migration&quot; paadres=&quot;20301&quot; paplaats=&quot;La Haye&quot; papostcode=&quot;2500 EH&quot; payoff=&quot;&quot; postadres=&quot;Postadres:\nPostbus 20301,\n2500 EH La Haye&quot; taal=&quot;1036&quot; telefoonnummer=&quot;+31 70 370 78 75&quot; vrij1=&quot;&quot; vrij2=&quot;&quot; vrij3=&quot;&quot; vrij4=&quot;&quot; vrij5=&quot;&quot; vrij6=&quot;&quot; vrij7=&quot;&quot; vrij8=&quot;&quot; vrijkopje=&quot;&quot; website=&quot;www.rijksoverheid.nl/jenv&quot; zoekveld=&quot;DGM - DMB&quot;/&gt;_x000d__x000a_&lt;taal baadres=&quot;Turfmarkt 147&quot; banknaam=&quot;&quot; banknummer=&quot;&quot; baplaats=&quot;Den Haag&quot; bapostcode=&quot;2511 DP&quot; bezoekadres=&quot;Bezoekadres\nTurfmarkt 147\n2511 DP Den Haag\nTelefoon 070 370 78 75\nFax \nwww.rijksoverheid.nl/jenv&quot; bic=&quot;&quot; email=&quot;&quot; faxnummer=&quot;&quot; iban=&quot;&quot; id=&quot;1043&quot; infonummer=&quot;&quot; instructies=&quot;Bij beantwoording de datum en ons kenmerk vermelden. Wilt u slechts één zaak in uw brief behandelen.&quot; kleuren=&quot;alles&quot; koptekst=&quot;\nDirectoraat-Generaal Migratie\nDirectie Migratiebeleid&quot; land=&quot;Nederland&quot; logo=&quot;RO_J&quot; naamdirectie=&quot;Directie Migratiebeleid&quot; naamdirectoraatgeneraal=&quot;Directoraat-Generaal Migratie&quot; naamgebouw=&quot;&quot; omschrijving=&quot;Directoraat-Generaal Migratie - Directie Migratiebeleid&quot; paadres=&quot;20301&quot; paplaats=&quot;Den Haag&quot; papostcode=&quot;2500 EH&quot; payoff=&quot;Voor een rechtvaardige en veilige samenleving&quot; postadres=&quot;Postadres:\nPostbus 20301,\n2500 EH Den Haag&quot; taal=&quot;1043&quot; telefoonnummer=&quot;070 370 78 75&quot; vrij1=&quot;&quot; vrij2=&quot;&quot; vrij3=&quot;&quot; vrij4=&quot;&quot; vrij5=&quot;&quot; vrij6=&quot;&quot; vrij7=&quot;&quot; vrij8=&quot;&quot; vrijkopje=&quot;&quot; website=&quot;www.rijksoverheid.nl/jenv&quot; zoekveld=&quot;DGM - DMB&quot;/&gt;_x000d__x000a_&lt;taal baadres=&quot;Turfmarkt 147&quot; banknaam=&quot;&quot; banknummer=&quot;&quot; baplaats=&quot;La Haya&quot; bapostcode=&quot;2511 DP&quot; bezoekadres=&quot;Bezoekadres\nTurfmarkt 147\n2511 DP La Haya\nTelefoon +31 70 370 78 75\nFax \nwww.rijksoverheid.nl/jenv&quot; bic=&quot;&quot; email=&quot;&quot; faxnummer=&quot;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íon General de l' Inmigración\nDirección de políticas de migración&quot; land=&quot;Países Bajos&quot; logo=&quot;RO_J&quot; naamdirectie=&quot;Dirección de políticas de migración&quot; naamdirectoraatgeneraal=&quot;Direccíon General de l' Inmigración&quot; naamgebouw=&quot;&quot; omschrijving=&quot;Direccíon General de l' Inmigración - Dirección de políticas de migración&quot; paadres=&quot;20301&quot; paplaats=&quot;La Haya&quot; papostcode=&quot;2500 EH&quot; payoff=&quot;&quot; postadres=&quot;Postadres:\nPostbus 20301,\n2500 EH La Haya&quot; taal=&quot;1034&quot; telefoonnummer=&quot;+31 70 370 78 75&quot; vrij1=&quot;&quot; vrij2=&quot;&quot; vrij3=&quot;&quot; vrij4=&quot;&quot; vrij5=&quot;&quot; vrij6=&quot;&quot; vrij7=&quot;&quot; vrij8=&quot;&quot; vrijkopje=&quot;&quot; website=&quot;www.rijksoverheid.nl/jenv&quot; zoekveld=&quot;DGM - DMB&quot;/&gt;_x000d__x000a_&lt;taal baadres=&quot;Turfmarkt 147&quot; banknaam=&quot;&quot; banknummer=&quot;&quot; baplaats=&quot;The Hague&quot; bapostcode=&quot;2511 DP&quot; bezoekadres=&quot;Bezoekadres\nTurfmarkt 147\n2511 DP The Hague\nTelefoon +31 70 370 78 75\nFax \nwww.rijksoverheid.nl/jenv&quot; bic=&quot;&quot; email=&quot;&quot; faxnummer=&quot;&quot; iban=&quot;&quot; id=&quot;2057&quot; infonummer=&quot;&quot; instructies=&quot;Please quote date of letter and our ref. when replying. Do not raise more than one subject per letter.&quot; kleuren=&quot;alles&quot; koptekst=&quot;\nDirectorate-General for Migration\nMigration Policy Department&quot; land=&quot;The Netherlands&quot; logo=&quot;RO_J&quot; naamdirectie=&quot;Migration Policy Department&quot; naamdirectoraatgeneraal=&quot;Directorate-General for Migration&quot; naamgebouw=&quot;&quot; omschrijving=&quot;Directorate-General for Migration - Migration Policy Department&quot; paadres=&quot;20301&quot; paplaats=&quot;The Hague&quot; papostcode=&quot;2500 EH&quot; payoff=&quot;&quot; postadres=&quot;Postadres:\nPostbus 20301,\n2500 EH The Hague&quot; taal=&quot;2057&quot; telefoonnummer=&quot;+31 70 370 78 75&quot; vrij1=&quot;&quot; vrij2=&quot;&quot; vrij3=&quot;&quot; vrij4=&quot;&quot; vrij5=&quot;&quot; vrij6=&quot;&quot; vrij7=&quot;&quot; vrij8=&quot;&quot; vrijkopje=&quot;&quot; website=&quot;www.rijksoverheid.nl/jenv&quot; zoekveld=&quot;DGM - DMB&quot;/&gt;_x000d__x000a_&lt;taal baadres=&quot;Turfmarkt 147&quot; banknaam=&quot;&quot; banknummer=&quot;&quot; baplaats=&quot;Den Haag&quot; bapostcode=&quot;2511 DP&quot; bezoekadres=&quot;Bezoekadres\nTurfmarkt 147\n2511 DP Den Haag\nTelefoon +31 70 370 78 75\nFax \nwww.rijksoverheid.nl/jenv&quot; bic=&quot;&quot; email=&quot;&quot; faxnummer=&quot;&quot; iban=&quot;&quot; id=&quot;1031&quot; infonummer=&quot;&quot; instructies=&quot;Antwortt bitte Datum und unser Zeichen angeben. Bitte pro Zuschrift nur eine Angelegenheit behandeln.&quot; kleuren=&quot;alles&quot; koptekst=&quot;\nGeneraldirektorat für Migration\nDirektion Migrationspolitik&quot; land=&quot;Niederlande&quot; logo=&quot;RO_J&quot; naamdirectie=&quot;Direktion Migrationspolitik&quot; naamdirectoraatgeneraal=&quot;Generaldirektorat für Migration&quot; naamgebouw=&quot;&quot; omschrijving=&quot;Generaldirektorat für Migration - Direktion Migrationspolitik&quot; paadres=&quot;20301&quot; paplaats=&quot;Den Haag&quot; papostcode=&quot;2500 EH&quot; payoff=&quot;&quot; postadres=&quot;Postadres:\nPostbus 20301,\n2500 EH Den Haag&quot; taal=&quot;1031&quot; telefoonnummer=&quot;+31 70 370 78 75&quot; vrij1=&quot;&quot; vrij2=&quot;&quot; vrij3=&quot;&quot; vrij4=&quot;&quot; vrij5=&quot;&quot; vrij6=&quot;&quot; vrij7=&quot;&quot; vrij8=&quot;&quot; vrijkopje=&quot;&quot; website=&quot;www.rijksoverheid.nl/jenv&quot; zoekveld=&quot;DGM - DMB&quot;/&gt;_x000d__x000a_&lt;/organisatie&gt;_x000d__x000a_&lt;/organisatie-item&gt;&lt;zaak/&gt;&lt;adres formatted-value=&quot;Aan de Voorzitter van de Tweede Kamer \nder Staten-Generaal\nPostbus 20018\n2500 EA  DEN HAAG\n&amp;#160;\n&quot;&gt;&lt;address city=&quot;&quot; country-code=&quot;31&quot; country-id=&quot;NLD&quot; housenr=&quot;&quot; omitted-country=&quot;Nederland&quot; street=&quot;&quot; zipcode=&quot;&quot;&gt;&lt;to&gt;Aan de Voorzitter van de Tweede Kamer \nder Staten-Generaal\nPostbus 20018\n2500 EA  DEN HAAG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VSO inzake de wijziging van de au-pairregeling&quot;/&gt;&lt;heropend value=&quot;false&quot;/&gt;&lt;vorm value=&quot;Digitaal&quot;/&gt;&lt;ZaakLocatie/&gt;&lt;zaakkenmerk/&gt;&lt;zaaktitel/&gt;&lt;fn_geaddresseerde formatted-value=&quot;Aan de Voorzitter van de Tweede Kamer  der Staten-Generaal Postbus 20018 2500 EA  DEN HAAG&quot;/&gt;&lt;fn_adres formatted-value=&quot;&quot;/&gt;&lt;fn_postcode formatted-value=&quot;&quot; value=&quot;&quot;/&gt;&lt;fn_plaats formatted-value=&quot;&quot; value=&quot;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&quot; value=&quot;&quot;&gt;&lt;phonenumber country-code=&quot;31&quot; number=&quot;&quot;/&gt;&lt;/faxorganisatie&gt;&lt;telorganisatie formatted-value=&quot;070 370 78 75&quot; value=&quot;070 370 78 75&quot;&gt;&lt;phonenumber country-code=&quot;31&quot; number=&quot;070 370 78 75&quot;/&gt;&lt;/telorganisatie&gt;&lt;doorkiesnummer formatted-value=&quot;&quot; value=&quot;&quot;&gt;&lt;phonenumber/&gt;&lt;/doorkiesnummer&gt;&lt;mobiel formatted-value=&quot;06 528 094 15&quot; value=&quot;06 52 80 94 15&quot;&gt;&lt;phonenumber country-code=&quot;31&quot; number=&quot;06 52 80 94 15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&quot;/&gt;&lt;email formatted-value=&quot;j.j.verboom@minvenj.nl&quot;/&gt;&lt;functie formatted-value=&quot;Senior Beleidsmedewerker&quot;/&gt;&lt;retouradres formatted-value=&quot;&amp;gt; Retouradres&amp;#160;Postbus 20301&amp;#160;2500 EH&amp;#160;&amp;#160;Den Haag&quot;/&gt;&lt;directoraat formatted-value=&quot;Directoraat-Generaal Migratie&quot; value=&quot;Directoraat-Generaal Migratie&quot;/&gt;&lt;directoraatvolg formatted-value=&quot;Directoraat-Generaal Migratie\n&quot;/&gt;&lt;directoraatnaam formatted-value=&quot;Directie Migratiebeleid&quot; value=&quot;Directie Migratiebeleid&quot;/&gt;&lt;directoraatnaamvolg formatted-value=&quot;Directie Migratiebeleid\n&quot;/&gt;&lt;onderdeel formatted-value=&quot;Toezicht, Regulier en Nationaliteit&quot; value=&quot;Toezicht, Regulier en Nationaliteit&quot;/&gt;&lt;digionderdeel formatted-value=&quot;Toezicht, Regulier en Nationaliteit&quot; value=&quot;Toezicht, Regulier en Nationaliteit&quot;/&gt;&lt;onderdeelvolg formatted-value=&quot;Toezicht, Regulier en Nationaliteit&quot;/&gt;&lt;directieregel formatted-value=&quot;&amp;#160;\n&quot;/&gt;&lt;datum formatted-value=&quot;17 december 2021&quot; value=&quot;2021-12-17T13:57:26&quot;/&gt;&lt;onskenmerk format-disabled=&quot;true&quot; formatted-value=&quot;3714521&quot; value=&quot;3714521&quot;/&gt;&lt;uwkenmerk format-disabled=&quot;true&quot; formatted-value=&quot;19637&quot; value=&quot;19637&quot;/&gt;&lt;onderwerp format-disabled=&quot;true&quot; formatted-value=&quot;VSO inzake de wijziging van de au-pairregeling&quot; value=&quot;VSO inzake de wijziging van de au-pairregeling&quot;/&gt;&lt;bijlage formatted-value=&quot;&quot;/&gt;&lt;projectnaam/&gt;&lt;kopieaan/&gt;&lt;namensdeze formatted-value=&quot;Heerdt&quot; value=&quot;Heerdt&quot;/&gt;&lt;rubricering formatted-value=&quot;&quot;/&gt;&lt;rubriceringvolg formatted-value=&quot;&quot;/&gt;&lt;digijust formatted-value=&quot;0&quot; value=&quot;0&quot;/&gt;&lt;chkcontact format-disabled=&quot;true&quot; formatted-value=&quot;0&quot; value=&quot;0&quot;/&gt;&lt;radtelefoon format-disabled=&quot;true&quot; formatted-value=&quot;2&quot; value=&quot;2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4F4806"/>
    <w:rsid w:val="00002DC1"/>
    <w:rsid w:val="000129A4"/>
    <w:rsid w:val="000E4FC7"/>
    <w:rsid w:val="001B5B02"/>
    <w:rsid w:val="002353E3"/>
    <w:rsid w:val="003F323D"/>
    <w:rsid w:val="0040796D"/>
    <w:rsid w:val="004F4806"/>
    <w:rsid w:val="005449E3"/>
    <w:rsid w:val="005B585C"/>
    <w:rsid w:val="00652887"/>
    <w:rsid w:val="00666B4A"/>
    <w:rsid w:val="00690E82"/>
    <w:rsid w:val="00700AE7"/>
    <w:rsid w:val="00794445"/>
    <w:rsid w:val="0089073C"/>
    <w:rsid w:val="008A7B34"/>
    <w:rsid w:val="008D5074"/>
    <w:rsid w:val="00913882"/>
    <w:rsid w:val="009B09F2"/>
    <w:rsid w:val="009B7675"/>
    <w:rsid w:val="00B07A5A"/>
    <w:rsid w:val="00B2078A"/>
    <w:rsid w:val="00B46C81"/>
    <w:rsid w:val="00C04252"/>
    <w:rsid w:val="00C22108"/>
    <w:rsid w:val="00CC3E4D"/>
    <w:rsid w:val="00CE0088"/>
    <w:rsid w:val="00D2034F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700A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00AE7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700A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00AE7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RAKHAN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171</ap:Words>
  <ap:Characters>942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2022-03-10T15:55:00.0000000Z</dcterms:created>
  <dcterms:modified xsi:type="dcterms:W3CDTF">2022-03-10T15:55:00.0000000Z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Aan de Voorzitter van de Tweede Kamer _x000d_der Staten-Generaal_x000d_Postbus 20018_x000d_2500 EA  DEN HAAG_x000d_ _x000d_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17 december 2021</vt:lpwstr>
  </property>
  <property fmtid="{D5CDD505-2E9C-101B-9397-08002B2CF9AE}" pid="8" name="directieregel">
    <vt:lpwstr> _x000d_</vt:lpwstr>
  </property>
  <property fmtid="{D5CDD505-2E9C-101B-9397-08002B2CF9AE}" pid="9" name="directoraat">
    <vt:lpwstr>Directoraat-Generaal Migratie</vt:lpwstr>
  </property>
  <property fmtid="{D5CDD505-2E9C-101B-9397-08002B2CF9AE}" pid="10" name="directoraatnaam">
    <vt:lpwstr>Directie Migratiebeleid</vt:lpwstr>
  </property>
  <property fmtid="{D5CDD505-2E9C-101B-9397-08002B2CF9AE}" pid="11" name="directoraatnaamvolg">
    <vt:lpwstr>Directie Migratiebeleid_x000d_</vt:lpwstr>
  </property>
  <property fmtid="{D5CDD505-2E9C-101B-9397-08002B2CF9AE}" pid="12" name="directoraatvolg">
    <vt:lpwstr>Directoraat-Generaal Migratie_x000d_</vt:lpwstr>
  </property>
  <property fmtid="{D5CDD505-2E9C-101B-9397-08002B2CF9AE}" pid="13" name="functie">
    <vt:lpwstr>Senior Beleidsmedewerker</vt:lpwstr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Toezicht, Regulier en Nationaliteit</vt:lpwstr>
  </property>
  <property fmtid="{D5CDD505-2E9C-101B-9397-08002B2CF9AE}" pid="21" name="ondertekening">
    <vt:lpwstr/>
  </property>
  <property fmtid="{D5CDD505-2E9C-101B-9397-08002B2CF9AE}" pid="22" name="onderwerp">
    <vt:lpwstr>VSO inzake de wijziging van de au-pairregeling</vt:lpwstr>
  </property>
  <property fmtid="{D5CDD505-2E9C-101B-9397-08002B2CF9AE}" pid="23" name="onskenmerk">
    <vt:lpwstr>3714521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