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2A5CF8" w:rsidTr="00D9561B" w14:paraId="4F9EDDEF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DE55F9" w14:paraId="59CF916A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DE55F9" w14:paraId="0B0A7A5C" w14:textId="77777777">
            <w:r>
              <w:t>Postbus 20018</w:t>
            </w:r>
          </w:p>
          <w:p w:rsidR="008E3932" w:rsidP="00D9561B" w:rsidRDefault="00DE55F9" w14:paraId="2C04CFA6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2A5CF8" w:rsidTr="00FF66F9" w14:paraId="21882C2A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DE55F9" w14:paraId="1CB4F05E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015E6D" w14:paraId="6476181E" w14:textId="1F4E5E68">
            <w:pPr>
              <w:rPr>
                <w:lang w:eastAsia="en-US"/>
              </w:rPr>
            </w:pPr>
            <w:r>
              <w:rPr>
                <w:lang w:eastAsia="en-US"/>
              </w:rPr>
              <w:t>13 december 2021</w:t>
            </w:r>
          </w:p>
        </w:tc>
      </w:tr>
      <w:tr w:rsidR="002A5CF8" w:rsidTr="00FF66F9" w14:paraId="29CAE182" w14:textId="77777777">
        <w:trPr>
          <w:trHeight w:val="368"/>
        </w:trPr>
        <w:tc>
          <w:tcPr>
            <w:tcW w:w="929" w:type="dxa"/>
          </w:tcPr>
          <w:p w:rsidR="0005404B" w:rsidP="00FF66F9" w:rsidRDefault="00DE55F9" w14:paraId="00130501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D077E2" w14:paraId="74B39E40" w14:textId="4F21C3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Verslag van een schriftelijk overleg inzake </w:t>
            </w:r>
            <w:r w:rsidR="00BF58F4">
              <w:rPr>
                <w:lang w:eastAsia="en-US"/>
              </w:rPr>
              <w:t>het voorstel tot aankoop</w:t>
            </w:r>
            <w:r w:rsidR="00744720">
              <w:rPr>
                <w:lang w:eastAsia="en-US"/>
              </w:rPr>
              <w:t xml:space="preserve"> </w:t>
            </w:r>
            <w:r w:rsidR="00BF58F4">
              <w:rPr>
                <w:lang w:eastAsia="en-US"/>
              </w:rPr>
              <w:t>schilderij</w:t>
            </w:r>
            <w:r w:rsidR="00744720">
              <w:rPr>
                <w:lang w:eastAsia="en-US"/>
              </w:rPr>
              <w:t xml:space="preserve"> </w:t>
            </w:r>
            <w:r w:rsidR="00BF58F4">
              <w:rPr>
                <w:lang w:eastAsia="en-US"/>
              </w:rPr>
              <w:t xml:space="preserve">Rembrandt </w:t>
            </w:r>
            <w:r w:rsidR="00744720">
              <w:rPr>
                <w:lang w:eastAsia="en-US"/>
              </w:rPr>
              <w:t xml:space="preserve">door de Nederlandse staat </w:t>
            </w:r>
          </w:p>
        </w:tc>
      </w:tr>
    </w:tbl>
    <w:p w:rsidR="002A5CF8" w:rsidRDefault="001C2C36" w14:paraId="6739FAD6" w14:textId="77777777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2A5CF8" w:rsidTr="00A421A1" w14:paraId="73D5D162" w14:textId="77777777">
        <w:tc>
          <w:tcPr>
            <w:tcW w:w="2160" w:type="dxa"/>
          </w:tcPr>
          <w:p w:rsidRPr="00F53C9D" w:rsidR="006205C0" w:rsidP="00686AED" w:rsidRDefault="00DE55F9" w14:paraId="3658CFF1" w14:textId="77777777">
            <w:pPr>
              <w:pStyle w:val="Colofonkop"/>
              <w:framePr w:hSpace="0" w:wrap="auto" w:hAnchor="text" w:vAnchor="margin" w:xAlign="left" w:yAlign="inline"/>
            </w:pPr>
            <w:r>
              <w:t>Erfgoed en Kunsten</w:t>
            </w:r>
          </w:p>
          <w:p w:rsidR="006205C0" w:rsidP="00A421A1" w:rsidRDefault="00DE55F9" w14:paraId="082E0F1F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E55F9" w14:paraId="6A06BF13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E55F9" w14:paraId="1FDD1931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E55F9" w14:paraId="001C25C0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DE55F9" w14:paraId="52E0EC06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 w14:paraId="705479E9" w14:textId="7AF72FF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2A5CF8" w:rsidTr="00A421A1" w14:paraId="4BDB6E2C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6CCE929C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2A5CF8" w:rsidTr="00A421A1" w14:paraId="52F984C9" w14:textId="77777777">
        <w:trPr>
          <w:trHeight w:val="450"/>
        </w:trPr>
        <w:tc>
          <w:tcPr>
            <w:tcW w:w="2160" w:type="dxa"/>
          </w:tcPr>
          <w:p w:rsidR="00F51A76" w:rsidP="00A421A1" w:rsidRDefault="00DE55F9" w14:paraId="3C1E5F6F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D3788D" w:rsidRDefault="00015E6D" w14:paraId="743FE9CE" w14:textId="61945FAC">
            <w:pPr>
              <w:spacing w:line="180" w:lineRule="exact"/>
              <w:rPr>
                <w:sz w:val="13"/>
                <w:szCs w:val="13"/>
              </w:rPr>
            </w:pPr>
            <w:r w:rsidRPr="00015E6D">
              <w:rPr>
                <w:sz w:val="13"/>
                <w:szCs w:val="13"/>
              </w:rPr>
              <w:t>30795137</w:t>
            </w:r>
          </w:p>
        </w:tc>
      </w:tr>
      <w:tr w:rsidR="002A5CF8" w:rsidTr="00A421A1" w14:paraId="3FB42BB7" w14:textId="77777777">
        <w:trPr>
          <w:trHeight w:val="136"/>
        </w:trPr>
        <w:tc>
          <w:tcPr>
            <w:tcW w:w="2160" w:type="dxa"/>
          </w:tcPr>
          <w:p w:rsidR="00D3788D" w:rsidP="00A421A1" w:rsidRDefault="00D3788D" w14:paraId="2742FB90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</w:p>
          <w:p w:rsidRPr="00C5333A" w:rsidR="006205C0" w:rsidP="00A421A1" w:rsidRDefault="00DE55F9" w14:paraId="49680416" w14:textId="2B3B9154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D3788D" w14:paraId="36719D81" w14:textId="5BE70AA2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</w:t>
            </w:r>
            <w:r w:rsidR="00DE55F9">
              <w:rPr>
                <w:sz w:val="13"/>
                <w:szCs w:val="13"/>
              </w:rPr>
              <w:t xml:space="preserve"> december 2021</w:t>
            </w:r>
          </w:p>
        </w:tc>
      </w:tr>
      <w:tr w:rsidR="002A5CF8" w:rsidTr="00A421A1" w14:paraId="29E0D1C0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6205C0" w14:paraId="7DFDDAC0" w14:textId="54CE38C6">
            <w:pPr>
              <w:spacing w:line="180" w:lineRule="exact"/>
              <w:rPr>
                <w:b/>
                <w:sz w:val="13"/>
                <w:szCs w:val="13"/>
              </w:rPr>
            </w:pPr>
          </w:p>
          <w:p w:rsidRPr="00D74F66" w:rsidR="006205C0" w:rsidP="00A421A1" w:rsidRDefault="006205C0" w14:paraId="0EBDFEB3" w14:textId="77777777">
            <w:pPr>
              <w:spacing w:after="90" w:line="180" w:lineRule="exact"/>
              <w:rPr>
                <w:sz w:val="13"/>
              </w:rPr>
            </w:pPr>
          </w:p>
        </w:tc>
      </w:tr>
    </w:tbl>
    <w:p w:rsidR="00215356" w:rsidRDefault="00215356" w14:paraId="30DB797C" w14:textId="77777777"/>
    <w:p w:rsidR="006205C0" w:rsidP="00A421A1" w:rsidRDefault="006205C0" w14:paraId="6ED04F81" w14:textId="77777777"/>
    <w:p w:rsidR="00BF58F4" w:rsidP="00CA35E4" w:rsidRDefault="00BF58F4" w14:paraId="652B76B3" w14:textId="77777777"/>
    <w:p w:rsidR="00BF58F4" w:rsidP="00CA35E4" w:rsidRDefault="00BF58F4" w14:paraId="315EFC3A" w14:textId="77777777"/>
    <w:p w:rsidR="00BF58F4" w:rsidP="00CA35E4" w:rsidRDefault="00BF58F4" w14:paraId="3FA5DAED" w14:textId="77777777"/>
    <w:p w:rsidR="00CA35E4" w:rsidP="00CA35E4" w:rsidRDefault="00437472" w14:paraId="4886F050" w14:textId="38B66ECB">
      <w:r>
        <w:t xml:space="preserve">Hierbij </w:t>
      </w:r>
      <w:r w:rsidR="00DE55F9">
        <w:t>stuur ik</w:t>
      </w:r>
      <w:r w:rsidR="00D45993">
        <w:t xml:space="preserve"> u</w:t>
      </w:r>
      <w:r w:rsidR="00DE55F9">
        <w:t xml:space="preserve"> de antwoorden</w:t>
      </w:r>
      <w:r w:rsidR="006B0A79">
        <w:t xml:space="preserve"> op</w:t>
      </w:r>
      <w:r w:rsidR="00C82662">
        <w:t xml:space="preserve"> </w:t>
      </w:r>
      <w:r w:rsidRPr="00D077E2" w:rsidR="00DE55F9">
        <w:t>de vragen</w:t>
      </w:r>
      <w:r w:rsidR="00DE55F9">
        <w:t> </w:t>
      </w:r>
      <w:r w:rsidRPr="00D077E2" w:rsidR="00DE55F9">
        <w:t xml:space="preserve">van de </w:t>
      </w:r>
      <w:r w:rsidR="00D3788D">
        <w:t xml:space="preserve">vaste </w:t>
      </w:r>
      <w:r w:rsidR="00D077E2">
        <w:t>commissie</w:t>
      </w:r>
      <w:r w:rsidR="00D3788D">
        <w:t xml:space="preserve"> voor Onderwijs, Cultuur en wetenschap</w:t>
      </w:r>
      <w:r w:rsidR="00D077E2">
        <w:t xml:space="preserve"> over mijn brief van 8 </w:t>
      </w:r>
      <w:r w:rsidR="00D3788D">
        <w:t>december</w:t>
      </w:r>
      <w:r w:rsidR="00D077E2">
        <w:t xml:space="preserve"> 2021 inzake</w:t>
      </w:r>
      <w:r w:rsidR="00D3788D">
        <w:t xml:space="preserve"> het voorstel tot aankoop schilderij Rembrandt </w:t>
      </w:r>
      <w:r w:rsidR="00744720">
        <w:t>door de Nederlandse staat</w:t>
      </w:r>
      <w:r w:rsidR="00D3788D">
        <w:t>.</w:t>
      </w:r>
    </w:p>
    <w:p w:rsidR="00820DDA" w:rsidP="00CA35E4" w:rsidRDefault="00820DDA" w14:paraId="3C069212" w14:textId="77777777"/>
    <w:p w:rsidR="00820DDA" w:rsidP="00CA35E4" w:rsidRDefault="00DE55F9" w14:paraId="631E96E7" w14:textId="77777777">
      <w:r>
        <w:t>De minister van Onderwijs, Cultuur en Wetenschap,</w:t>
      </w:r>
    </w:p>
    <w:p w:rsidR="00950170" w:rsidP="00950170" w:rsidRDefault="00950170" w14:paraId="278FF802" w14:textId="77777777"/>
    <w:p w:rsidR="00950170" w:rsidP="00950170" w:rsidRDefault="00950170" w14:paraId="592A2144" w14:textId="77777777"/>
    <w:p w:rsidR="00950170" w:rsidP="00950170" w:rsidRDefault="00950170" w14:paraId="404B24EA" w14:textId="77777777"/>
    <w:p w:rsidR="00950170" w:rsidP="00950170" w:rsidRDefault="00DE55F9" w14:paraId="1DD3FE79" w14:textId="77777777">
      <w:pPr>
        <w:pStyle w:val="standaard-tekst"/>
      </w:pPr>
      <w:r w:rsidRPr="00D20C0E">
        <w:t>Ingrid van Engelshoven</w:t>
      </w:r>
    </w:p>
    <w:p w:rsidR="00930C09" w:rsidRDefault="00930C09" w14:paraId="68D63D26" w14:textId="7C53D3A5">
      <w:pPr>
        <w:spacing w:line="240" w:lineRule="auto"/>
      </w:pPr>
    </w:p>
    <w:sectPr w:rsidR="00930C09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3B80D6" w14:textId="77777777" w:rsidR="00FE4CA2" w:rsidRDefault="00DE55F9">
      <w:pPr>
        <w:spacing w:line="240" w:lineRule="auto"/>
      </w:pPr>
      <w:r>
        <w:separator/>
      </w:r>
    </w:p>
  </w:endnote>
  <w:endnote w:type="continuationSeparator" w:id="0">
    <w:p w14:paraId="7D98AABB" w14:textId="77777777" w:rsidR="00FE4CA2" w:rsidRDefault="00DE55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E22B2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633A8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A5CF8" w14:paraId="51BF5309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7A087331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313823BA" w14:textId="63778C72" w:rsidR="002F71BB" w:rsidRPr="004C7E1D" w:rsidRDefault="00DE55F9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6863C6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3E17083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2A5CF8" w14:paraId="20C3EFD1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5657087B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63ED46D9" w14:textId="1A40C288" w:rsidR="00D17084" w:rsidRPr="004C7E1D" w:rsidRDefault="00D17084" w:rsidP="000E6621">
          <w:pPr>
            <w:pStyle w:val="Huisstijl-Gegeven"/>
            <w:rPr>
              <w:szCs w:val="13"/>
            </w:rPr>
          </w:pPr>
        </w:p>
      </w:tc>
    </w:tr>
  </w:tbl>
  <w:p w14:paraId="17D3D781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C7C73D" w14:textId="77777777" w:rsidR="00FE4CA2" w:rsidRDefault="00DE55F9">
      <w:pPr>
        <w:spacing w:line="240" w:lineRule="auto"/>
      </w:pPr>
      <w:r>
        <w:separator/>
      </w:r>
    </w:p>
  </w:footnote>
  <w:footnote w:type="continuationSeparator" w:id="0">
    <w:p w14:paraId="066DDA3E" w14:textId="77777777" w:rsidR="00FE4CA2" w:rsidRDefault="00DE55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D568B4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2A5CF8" w14:paraId="25673F8E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13F126B9" w14:textId="77777777" w:rsidR="00527BD4" w:rsidRPr="00275984" w:rsidRDefault="00527BD4" w:rsidP="00BF4427">
          <w:pPr>
            <w:pStyle w:val="Huisstijl-Rubricering"/>
          </w:pPr>
        </w:p>
      </w:tc>
    </w:tr>
  </w:tbl>
  <w:p w14:paraId="04FDF4D8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A5CF8" w14:paraId="1FA77633" w14:textId="77777777" w:rsidTr="003B528D">
      <w:tc>
        <w:tcPr>
          <w:tcW w:w="2160" w:type="dxa"/>
          <w:shd w:val="clear" w:color="auto" w:fill="auto"/>
        </w:tcPr>
        <w:p w14:paraId="1DA6B62C" w14:textId="77777777" w:rsidR="002F71BB" w:rsidRPr="000407BB" w:rsidRDefault="00DE55F9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2A5CF8" w14:paraId="00EEC9F0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766E4F8D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63C5BD73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A5CF8" w14:paraId="4DA115F4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046CA62C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72F8AC6" w14:textId="77777777" w:rsidR="00704845" w:rsidRDefault="00DE55F9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7B22B2D" wp14:editId="692F535C">
                <wp:extent cx="2447925" cy="1657350"/>
                <wp:effectExtent l="0" t="0" r="0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541140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5EBAEE3" w14:textId="77777777" w:rsidR="00483ECA" w:rsidRDefault="00483ECA" w:rsidP="00D037A9"/>
      </w:tc>
    </w:tr>
  </w:tbl>
  <w:p w14:paraId="37D4032A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2A5CF8" w14:paraId="5F087595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5B8A2DB6" w14:textId="77777777" w:rsidR="00527BD4" w:rsidRPr="00963440" w:rsidRDefault="00DE55F9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2A5CF8" w14:paraId="5A32C928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6293C67E" w14:textId="77777777" w:rsidR="00093ABC" w:rsidRPr="00963440" w:rsidRDefault="00093ABC" w:rsidP="00963440"/>
      </w:tc>
    </w:tr>
    <w:tr w:rsidR="002A5CF8" w14:paraId="05C3C61E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695BE742" w14:textId="77777777" w:rsidR="00A604D3" w:rsidRPr="00963440" w:rsidRDefault="00A604D3" w:rsidP="00963440"/>
      </w:tc>
    </w:tr>
    <w:tr w:rsidR="002A5CF8" w14:paraId="46912138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42941908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48B44EF7" w14:textId="77777777" w:rsidR="006F273B" w:rsidRDefault="006F273B" w:rsidP="00BC4AE3">
    <w:pPr>
      <w:pStyle w:val="Koptekst"/>
    </w:pPr>
  </w:p>
  <w:p w14:paraId="4846299B" w14:textId="77777777" w:rsidR="00153BD0" w:rsidRDefault="00153BD0" w:rsidP="00BC4AE3">
    <w:pPr>
      <w:pStyle w:val="Koptekst"/>
    </w:pPr>
  </w:p>
  <w:p w14:paraId="46B6EAE9" w14:textId="77777777" w:rsidR="0044605E" w:rsidRDefault="0044605E" w:rsidP="00BC4AE3">
    <w:pPr>
      <w:pStyle w:val="Koptekst"/>
    </w:pPr>
  </w:p>
  <w:p w14:paraId="725ED10C" w14:textId="77777777" w:rsidR="0044605E" w:rsidRDefault="0044605E" w:rsidP="00BC4AE3">
    <w:pPr>
      <w:pStyle w:val="Koptekst"/>
    </w:pPr>
  </w:p>
  <w:p w14:paraId="3A86A27C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E4A82F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A2E94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9C881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6E09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5C4D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2FC36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BE92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A082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CD6E1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F78C534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208F7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BA06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F422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900C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71C72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FC2A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40C4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6249E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5E6D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05677"/>
    <w:rsid w:val="001177B4"/>
    <w:rsid w:val="00122CF9"/>
    <w:rsid w:val="00123704"/>
    <w:rsid w:val="001270C7"/>
    <w:rsid w:val="00127580"/>
    <w:rsid w:val="00132540"/>
    <w:rsid w:val="001363CB"/>
    <w:rsid w:val="001377D4"/>
    <w:rsid w:val="00142E41"/>
    <w:rsid w:val="0014786A"/>
    <w:rsid w:val="001516A4"/>
    <w:rsid w:val="00151E5F"/>
    <w:rsid w:val="00153BD0"/>
    <w:rsid w:val="001569AB"/>
    <w:rsid w:val="00164D63"/>
    <w:rsid w:val="00166BA5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5CF8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37472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3FBD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37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3C6"/>
    <w:rsid w:val="006864B3"/>
    <w:rsid w:val="00686AED"/>
    <w:rsid w:val="00692BA9"/>
    <w:rsid w:val="00692C30"/>
    <w:rsid w:val="00692D64"/>
    <w:rsid w:val="006A10F8"/>
    <w:rsid w:val="006A2100"/>
    <w:rsid w:val="006B0A79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4720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4000D"/>
    <w:rsid w:val="00940206"/>
    <w:rsid w:val="00941B16"/>
    <w:rsid w:val="00946703"/>
    <w:rsid w:val="00950170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E45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D7C7C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1469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55DC9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D7E81"/>
    <w:rsid w:val="00BE17D4"/>
    <w:rsid w:val="00BE3F88"/>
    <w:rsid w:val="00BE4756"/>
    <w:rsid w:val="00BE5ED9"/>
    <w:rsid w:val="00BE7B41"/>
    <w:rsid w:val="00BF4427"/>
    <w:rsid w:val="00BF46B6"/>
    <w:rsid w:val="00BF5675"/>
    <w:rsid w:val="00BF58F4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7E2"/>
    <w:rsid w:val="00D078E1"/>
    <w:rsid w:val="00D100E9"/>
    <w:rsid w:val="00D17084"/>
    <w:rsid w:val="00D1791D"/>
    <w:rsid w:val="00D20C0E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3788D"/>
    <w:rsid w:val="00D41CE8"/>
    <w:rsid w:val="00D44B73"/>
    <w:rsid w:val="00D45993"/>
    <w:rsid w:val="00D516BE"/>
    <w:rsid w:val="00D51F76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5F9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2C38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5D85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A53"/>
    <w:rsid w:val="00ED5E4D"/>
    <w:rsid w:val="00EE09A7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CA2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E0D873"/>
  <w15:docId w15:val="{CB2A37AB-077E-4972-BF35-A03F1282C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96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604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2021-12-13T13:03:00.0000000Z</dcterms:created>
  <dcterms:modified xsi:type="dcterms:W3CDTF">2021-12-13T13:03:00.0000000Z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o209vee</vt:lpwstr>
  </property>
  <property fmtid="{D5CDD505-2E9C-101B-9397-08002B2CF9AE}" pid="3" name="Author">
    <vt:lpwstr>o209vee</vt:lpwstr>
  </property>
  <property fmtid="{D5CDD505-2E9C-101B-9397-08002B2CF9AE}" pid="4" name="cs_objectid">
    <vt:lpwstr>30795137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Antwoord op schriftelijke vragen van ....</vt:lpwstr>
  </property>
  <property fmtid="{D5CDD505-2E9C-101B-9397-08002B2CF9AE}" pid="9" name="ocw_directie">
    <vt:lpwstr>EENK/AB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Kamervragen Eerste/Tweede Kamer</vt:lpwstr>
  </property>
  <property fmtid="{D5CDD505-2E9C-101B-9397-08002B2CF9AE}" pid="17" name="TemplateId">
    <vt:lpwstr>94679A960E72473F8D0DB97D9DB29BB7</vt:lpwstr>
  </property>
  <property fmtid="{D5CDD505-2E9C-101B-9397-08002B2CF9AE}" pid="18" name="Typist">
    <vt:lpwstr>o209vee</vt:lpwstr>
  </property>
</Properties>
</file>