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C32C5" w:rsidTr="006D2844" w14:paraId="1C9B17CB" w14:textId="77777777">
        <w:trPr>
          <w:trHeight w:val="284" w:hRule="exact"/>
        </w:trPr>
        <w:tc>
          <w:tcPr>
            <w:tcW w:w="929" w:type="dxa"/>
          </w:tcPr>
          <w:p w:rsidRPr="00434042" w:rsidR="00423C3F" w:rsidP="006D2844" w:rsidRDefault="005D12D4" w14:paraId="2963DF08" w14:textId="77777777">
            <w:bookmarkStart w:name="STDTXT__OCW_Tekstblokken_txtNahangEK2502" w:id="0"/>
            <w:r>
              <w:t>Datum</w:t>
            </w:r>
          </w:p>
        </w:tc>
        <w:tc>
          <w:tcPr>
            <w:tcW w:w="6581" w:type="dxa"/>
          </w:tcPr>
          <w:p w:rsidRPr="00434042" w:rsidR="00423C3F" w:rsidP="006D2844" w:rsidRDefault="00513714" w14:paraId="776FF1C5" w14:textId="5CEAAFDF">
            <w:pPr>
              <w:tabs>
                <w:tab w:val="center" w:pos="3290"/>
              </w:tabs>
            </w:pPr>
            <w:r>
              <w:t>6 september 2021</w:t>
            </w:r>
            <w:r w:rsidR="005D12D4">
              <w:tab/>
            </w:r>
          </w:p>
        </w:tc>
      </w:tr>
      <w:tr w:rsidR="005C32C5" w:rsidTr="006D2844" w14:paraId="79C352D0" w14:textId="77777777">
        <w:trPr>
          <w:trHeight w:val="369"/>
        </w:trPr>
        <w:tc>
          <w:tcPr>
            <w:tcW w:w="929" w:type="dxa"/>
          </w:tcPr>
          <w:p w:rsidR="00423C3F" w:rsidP="006D2844" w:rsidRDefault="005D12D4" w14:paraId="04EC78BA" w14:textId="77777777">
            <w:r>
              <w:t>Betreft</w:t>
            </w:r>
          </w:p>
        </w:tc>
        <w:tc>
          <w:tcPr>
            <w:tcW w:w="6581" w:type="dxa"/>
          </w:tcPr>
          <w:p w:rsidR="00423C3F" w:rsidP="006D2844" w:rsidRDefault="005D12D4" w14:paraId="7EE030F6" w14:textId="77777777">
            <w:r w:rsidRPr="00E474CE">
              <w:t>Voorstel van Wet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w:t>
            </w:r>
            <w:r>
              <w:t xml:space="preserve"> (35 671)</w:t>
            </w:r>
            <w:r w:rsidRPr="0087358D">
              <w:t>.</w:t>
            </w:r>
          </w:p>
        </w:tc>
      </w:tr>
    </w:tbl>
    <w:p w:rsidR="005C32C5" w:rsidRDefault="005D12D4" w14:paraId="554CE2BB" w14:textId="77777777">
      <w:pPr>
        <w:pStyle w:val="standaard-tekst"/>
        <w:rPr>
          <w:lang w:val="nl-NL"/>
        </w:rPr>
      </w:pPr>
      <w:r w:rsidRPr="008E023C">
        <w:rPr>
          <w:lang w:val="nl-NL"/>
        </w:rPr>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C32C5" w:rsidTr="00D9561B" w14:paraId="25417BA8" w14:textId="77777777">
        <w:trPr>
          <w:trHeight w:val="1514"/>
        </w:trPr>
        <w:tc>
          <w:tcPr>
            <w:tcW w:w="7522" w:type="dxa"/>
            <w:tcBorders>
              <w:top w:val="nil"/>
              <w:left w:val="nil"/>
              <w:bottom w:val="nil"/>
              <w:right w:val="nil"/>
            </w:tcBorders>
            <w:tcMar>
              <w:left w:w="0" w:type="dxa"/>
              <w:right w:w="0" w:type="dxa"/>
            </w:tcMar>
          </w:tcPr>
          <w:p w:rsidR="00374412" w:rsidP="00D9561B" w:rsidRDefault="005D12D4" w14:paraId="01A312CE" w14:textId="22974B30">
            <w:r>
              <w:t xml:space="preserve">De </w:t>
            </w:r>
            <w:r w:rsidR="006D43A9">
              <w:t>V</w:t>
            </w:r>
            <w:r w:rsidR="008E3932">
              <w:t>oorzitter van de Tweede Kamer der Staten-Generaal</w:t>
            </w:r>
          </w:p>
          <w:p w:rsidR="00374412" w:rsidP="00D9561B" w:rsidRDefault="005D12D4" w14:paraId="68150768" w14:textId="77777777">
            <w:r>
              <w:t>Postbus 20018</w:t>
            </w:r>
          </w:p>
          <w:p w:rsidR="008E3932" w:rsidP="00D9561B" w:rsidRDefault="005D12D4" w14:paraId="09C9FED2" w14:textId="77777777">
            <w:r>
              <w:t>2500 EA  DEN HAAG</w:t>
            </w:r>
          </w:p>
        </w:tc>
      </w:tr>
    </w:tbl>
    <w:p w:rsidR="005C32C5" w:rsidRDefault="005D12D4" w14:paraId="5C31ACCD" w14:textId="77777777">
      <w:pPr>
        <w:pStyle w:val="standaard-tekst"/>
        <w:rPr>
          <w:lang w:val="nl-NL"/>
        </w:rPr>
      </w:pPr>
      <w:r>
        <w:rPr>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C32C5" w:rsidTr="00DD7316" w14:paraId="6D3B2E00" w14:textId="77777777">
        <w:tc>
          <w:tcPr>
            <w:tcW w:w="2160" w:type="dxa"/>
          </w:tcPr>
          <w:p w:rsidRPr="000176EE" w:rsidR="00831386" w:rsidP="00DD7316" w:rsidRDefault="005D12D4" w14:paraId="78BF2D54" w14:textId="77777777">
            <w:pPr>
              <w:spacing w:after="90" w:line="180" w:lineRule="exact"/>
              <w:rPr>
                <w:b/>
                <w:sz w:val="13"/>
                <w:szCs w:val="13"/>
              </w:rPr>
            </w:pPr>
            <w:r>
              <w:rPr>
                <w:b/>
                <w:sz w:val="13"/>
                <w:szCs w:val="13"/>
              </w:rPr>
              <w:t>Wetgeving en Juridische Zaken</w:t>
            </w:r>
          </w:p>
          <w:p w:rsidRPr="00F56956" w:rsidR="00831386" w:rsidP="00DD7316" w:rsidRDefault="005D12D4" w14:paraId="593AEF31" w14:textId="77777777">
            <w:pPr>
              <w:pStyle w:val="Huisstijl-Gegeven"/>
              <w:spacing w:after="0"/>
            </w:pPr>
            <w:r>
              <w:t xml:space="preserve">Rijnstraat 50 </w:t>
            </w:r>
          </w:p>
          <w:p w:rsidR="004425A7" w:rsidP="00E972A2" w:rsidRDefault="005D12D4" w14:paraId="44F7186C" w14:textId="77777777">
            <w:pPr>
              <w:pStyle w:val="Huisstijl-Gegeven"/>
              <w:spacing w:after="0"/>
            </w:pPr>
            <w:r>
              <w:t>Den Haag</w:t>
            </w:r>
          </w:p>
          <w:p w:rsidR="004425A7" w:rsidP="00E972A2" w:rsidRDefault="005D12D4" w14:paraId="5670B71B" w14:textId="77777777">
            <w:pPr>
              <w:pStyle w:val="Huisstijl-Gegeven"/>
              <w:spacing w:after="0"/>
            </w:pPr>
            <w:r>
              <w:t>Postbus 16375</w:t>
            </w:r>
          </w:p>
          <w:p w:rsidR="004425A7" w:rsidP="00E972A2" w:rsidRDefault="005D12D4" w14:paraId="3D2D78C6" w14:textId="77777777">
            <w:pPr>
              <w:pStyle w:val="Huisstijl-Gegeven"/>
              <w:spacing w:after="0"/>
            </w:pPr>
            <w:r>
              <w:t>2500 BJ Den Haag</w:t>
            </w:r>
          </w:p>
          <w:p w:rsidR="004425A7" w:rsidP="00E972A2" w:rsidRDefault="005D12D4" w14:paraId="147F2856" w14:textId="77777777">
            <w:pPr>
              <w:pStyle w:val="Huisstijl-Gegeven"/>
              <w:spacing w:after="90"/>
            </w:pPr>
            <w:r>
              <w:t>www.rijksoverheid.nl</w:t>
            </w:r>
          </w:p>
        </w:tc>
      </w:tr>
      <w:tr w:rsidR="005C32C5" w:rsidTr="00DD7316" w14:paraId="2251E531" w14:textId="77777777">
        <w:trPr>
          <w:trHeight w:val="200" w:hRule="exact"/>
        </w:trPr>
        <w:tc>
          <w:tcPr>
            <w:tcW w:w="2160" w:type="dxa"/>
          </w:tcPr>
          <w:p w:rsidRPr="00D86CC6" w:rsidR="00831386" w:rsidP="00DD7316" w:rsidRDefault="00831386" w14:paraId="1260B023" w14:textId="77777777">
            <w:pPr>
              <w:spacing w:line="180" w:lineRule="exact"/>
              <w:rPr>
                <w:sz w:val="13"/>
                <w:szCs w:val="13"/>
              </w:rPr>
            </w:pPr>
          </w:p>
        </w:tc>
      </w:tr>
      <w:tr w:rsidR="005C32C5" w:rsidTr="00DD7316" w14:paraId="38CC76AB" w14:textId="77777777">
        <w:trPr>
          <w:trHeight w:val="1680"/>
        </w:trPr>
        <w:tc>
          <w:tcPr>
            <w:tcW w:w="2160" w:type="dxa"/>
          </w:tcPr>
          <w:p w:rsidRPr="00D86CC6" w:rsidR="00831386" w:rsidP="00DD7316" w:rsidRDefault="005D12D4" w14:paraId="3AD23E4D" w14:textId="77777777">
            <w:pPr>
              <w:spacing w:line="180" w:lineRule="exact"/>
              <w:rPr>
                <w:b/>
                <w:sz w:val="13"/>
                <w:szCs w:val="13"/>
              </w:rPr>
            </w:pPr>
            <w:r>
              <w:rPr>
                <w:b/>
                <w:sz w:val="13"/>
                <w:szCs w:val="13"/>
              </w:rPr>
              <w:t>Onze referentie</w:t>
            </w:r>
          </w:p>
          <w:p w:rsidRPr="009262BA" w:rsidR="00831386" w:rsidP="00830E14" w:rsidRDefault="006D43A9" w14:paraId="2EACDDF9" w14:textId="4A049D47">
            <w:pPr>
              <w:spacing w:line="180" w:lineRule="exact"/>
              <w:rPr>
                <w:sz w:val="13"/>
              </w:rPr>
            </w:pPr>
            <w:r>
              <w:rPr>
                <w:sz w:val="13"/>
              </w:rPr>
              <w:t>WJZ/</w:t>
            </w:r>
            <w:r w:rsidRPr="00CC5B73" w:rsidR="00CC5B73">
              <w:rPr>
                <w:sz w:val="13"/>
              </w:rPr>
              <w:t>28901070</w:t>
            </w:r>
          </w:p>
        </w:tc>
      </w:tr>
    </w:tbl>
    <w:bookmarkEnd w:id="0"/>
    <w:p w:rsidRPr="008460BE" w:rsidR="005D12D4" w:rsidP="005D12D4" w:rsidRDefault="005D12D4" w14:paraId="16F15677" w14:textId="77777777">
      <w:pPr>
        <w:pStyle w:val="standaard-tekst"/>
        <w:rPr>
          <w:sz w:val="18"/>
          <w:szCs w:val="18"/>
          <w:lang w:val="nl-NL"/>
        </w:rPr>
      </w:pPr>
      <w:r w:rsidRPr="008460BE">
        <w:rPr>
          <w:sz w:val="18"/>
          <w:szCs w:val="18"/>
          <w:lang w:val="nl-NL"/>
        </w:rPr>
        <w:t xml:space="preserve">Hierbij bied ik u aan, mede namens de Staatssecretaris van Binnenlandse Zaken en Koninkrijksrelaties, de </w:t>
      </w:r>
      <w:r>
        <w:rPr>
          <w:sz w:val="18"/>
          <w:szCs w:val="18"/>
          <w:lang w:val="nl-NL"/>
        </w:rPr>
        <w:t>derde</w:t>
      </w:r>
      <w:r w:rsidRPr="008460BE">
        <w:rPr>
          <w:sz w:val="18"/>
          <w:szCs w:val="18"/>
          <w:lang w:val="nl-NL"/>
        </w:rPr>
        <w:t xml:space="preserve"> nota van wijziging inzake het bovengenoemde voorstel.</w:t>
      </w:r>
    </w:p>
    <w:p w:rsidRPr="008E023C" w:rsidR="008E023C" w:rsidP="008E023C" w:rsidRDefault="008E023C" w14:paraId="438ECCA0" w14:textId="77777777">
      <w:pPr>
        <w:pStyle w:val="standaard-tekst"/>
        <w:rPr>
          <w:lang w:val="nl-NL"/>
        </w:rPr>
      </w:pPr>
    </w:p>
    <w:p w:rsidRPr="008E023C" w:rsidR="008E023C" w:rsidP="008E023C" w:rsidRDefault="005D12D4" w14:paraId="584CF535" w14:textId="77777777">
      <w:pPr>
        <w:pStyle w:val="standaard-tekst"/>
        <w:rPr>
          <w:lang w:val="nl-NL"/>
        </w:rPr>
      </w:pPr>
      <w:r w:rsidRPr="008E023C">
        <w:rPr>
          <w:lang w:val="nl-NL"/>
        </w:rPr>
        <w:t> </w:t>
      </w:r>
    </w:p>
    <w:p w:rsidR="006D43A9" w:rsidP="008E023C" w:rsidRDefault="005D12D4" w14:paraId="507AA6F6" w14:textId="184B8BAC">
      <w:pPr>
        <w:pStyle w:val="standaard-tekst"/>
        <w:rPr>
          <w:sz w:val="18"/>
          <w:szCs w:val="18"/>
          <w:lang w:val="nl-NL"/>
        </w:rPr>
      </w:pPr>
      <w:r w:rsidRPr="005D12D4">
        <w:rPr>
          <w:sz w:val="18"/>
          <w:szCs w:val="18"/>
          <w:lang w:val="nl-NL"/>
        </w:rPr>
        <w:t xml:space="preserve">De </w:t>
      </w:r>
      <w:r w:rsidRPr="005D12D4" w:rsidR="00D411D2">
        <w:rPr>
          <w:sz w:val="18"/>
          <w:szCs w:val="18"/>
          <w:lang w:val="nl-NL"/>
        </w:rPr>
        <w:t>M</w:t>
      </w:r>
      <w:r w:rsidRPr="005D12D4">
        <w:rPr>
          <w:sz w:val="18"/>
          <w:szCs w:val="18"/>
          <w:lang w:val="nl-NL"/>
        </w:rPr>
        <w:t>inister voor Basis- en Voor</w:t>
      </w:r>
      <w:r w:rsidRPr="005D12D4" w:rsidR="008138A9">
        <w:rPr>
          <w:sz w:val="18"/>
          <w:szCs w:val="18"/>
          <w:lang w:val="nl-NL"/>
        </w:rPr>
        <w:t>t</w:t>
      </w:r>
      <w:r w:rsidRPr="005D12D4">
        <w:rPr>
          <w:sz w:val="18"/>
          <w:szCs w:val="18"/>
          <w:lang w:val="nl-NL"/>
        </w:rPr>
        <w:t>gezet Onderwijs en Media</w:t>
      </w:r>
      <w:r w:rsidR="006D43A9">
        <w:rPr>
          <w:sz w:val="18"/>
          <w:szCs w:val="18"/>
          <w:lang w:val="nl-NL"/>
        </w:rPr>
        <w:t>,</w:t>
      </w:r>
    </w:p>
    <w:p w:rsidR="006D43A9" w:rsidP="008E023C" w:rsidRDefault="006D43A9" w14:paraId="253A0E51" w14:textId="3CF906AC">
      <w:pPr>
        <w:pStyle w:val="standaard-tekst"/>
        <w:rPr>
          <w:sz w:val="18"/>
          <w:szCs w:val="18"/>
          <w:lang w:val="nl-NL"/>
        </w:rPr>
      </w:pPr>
    </w:p>
    <w:p w:rsidR="006D43A9" w:rsidP="008E023C" w:rsidRDefault="006D43A9" w14:paraId="3881BB84" w14:textId="6AAF7BB7">
      <w:pPr>
        <w:pStyle w:val="standaard-tekst"/>
        <w:rPr>
          <w:sz w:val="18"/>
          <w:szCs w:val="18"/>
          <w:lang w:val="nl-NL"/>
        </w:rPr>
      </w:pPr>
    </w:p>
    <w:p w:rsidR="006D43A9" w:rsidP="008E023C" w:rsidRDefault="006D43A9" w14:paraId="692A16BC" w14:textId="6BAE2898">
      <w:pPr>
        <w:pStyle w:val="standaard-tekst"/>
        <w:rPr>
          <w:sz w:val="18"/>
          <w:szCs w:val="18"/>
          <w:lang w:val="nl-NL"/>
        </w:rPr>
      </w:pPr>
    </w:p>
    <w:p w:rsidR="006D43A9" w:rsidP="008E023C" w:rsidRDefault="006D43A9" w14:paraId="135850EC" w14:textId="0AFF47E3">
      <w:pPr>
        <w:pStyle w:val="standaard-tekst"/>
        <w:rPr>
          <w:sz w:val="18"/>
          <w:szCs w:val="18"/>
          <w:lang w:val="nl-NL"/>
        </w:rPr>
      </w:pPr>
    </w:p>
    <w:p w:rsidR="006D43A9" w:rsidP="008E023C" w:rsidRDefault="006D43A9" w14:paraId="7E757839" w14:textId="4C4EA061">
      <w:pPr>
        <w:pStyle w:val="standaard-tekst"/>
        <w:rPr>
          <w:sz w:val="18"/>
          <w:szCs w:val="18"/>
          <w:lang w:val="nl-NL"/>
        </w:rPr>
      </w:pPr>
    </w:p>
    <w:p w:rsidR="006D43A9" w:rsidP="008E023C" w:rsidRDefault="006D43A9" w14:paraId="7F6B7C1B" w14:textId="3CE98B1B">
      <w:pPr>
        <w:pStyle w:val="standaard-tekst"/>
        <w:rPr>
          <w:sz w:val="18"/>
          <w:szCs w:val="18"/>
          <w:lang w:val="nl-NL"/>
        </w:rPr>
      </w:pPr>
    </w:p>
    <w:p w:rsidR="006D43A9" w:rsidP="008E023C" w:rsidRDefault="006D43A9" w14:paraId="668A58F5" w14:textId="23D208C3">
      <w:pPr>
        <w:pStyle w:val="standaard-tekst"/>
        <w:rPr>
          <w:sz w:val="18"/>
          <w:szCs w:val="18"/>
          <w:lang w:val="nl-NL"/>
        </w:rPr>
      </w:pPr>
    </w:p>
    <w:p w:rsidRPr="005D12D4" w:rsidR="006D43A9" w:rsidP="008E023C" w:rsidRDefault="006D43A9" w14:paraId="4BA6EC24" w14:textId="77777777">
      <w:pPr>
        <w:pStyle w:val="standaard-tekst"/>
        <w:rPr>
          <w:sz w:val="18"/>
          <w:szCs w:val="18"/>
          <w:lang w:val="nl-NL"/>
        </w:rPr>
      </w:pPr>
    </w:p>
    <w:p w:rsidRPr="005D12D4" w:rsidR="008E023C" w:rsidP="008E023C" w:rsidRDefault="005D12D4" w14:paraId="70B9EB8D" w14:textId="77777777">
      <w:pPr>
        <w:pStyle w:val="standaard-tekst"/>
        <w:rPr>
          <w:sz w:val="18"/>
          <w:szCs w:val="18"/>
        </w:rPr>
      </w:pPr>
      <w:r w:rsidRPr="005D12D4">
        <w:rPr>
          <w:sz w:val="18"/>
          <w:szCs w:val="18"/>
        </w:rPr>
        <w:t>Arie Slob</w:t>
      </w:r>
    </w:p>
    <w:p w:rsidR="00675E30" w:rsidP="003A7160" w:rsidRDefault="00675E30" w14:paraId="278E6EBE" w14:textId="77777777"/>
    <w:sectPr w:rsidR="00675E30"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A0F5D" w14:textId="77777777" w:rsidR="00B160E8" w:rsidRDefault="005D12D4">
      <w:pPr>
        <w:spacing w:line="240" w:lineRule="auto"/>
      </w:pPr>
      <w:r>
        <w:separator/>
      </w:r>
    </w:p>
  </w:endnote>
  <w:endnote w:type="continuationSeparator" w:id="0">
    <w:p w14:paraId="0663AFA7" w14:textId="77777777" w:rsidR="00B160E8" w:rsidRDefault="005D12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28D8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C32C5" w14:paraId="16736F96" w14:textId="77777777" w:rsidTr="004C7E1D">
      <w:trPr>
        <w:trHeight w:hRule="exact" w:val="357"/>
      </w:trPr>
      <w:tc>
        <w:tcPr>
          <w:tcW w:w="7603" w:type="dxa"/>
          <w:shd w:val="clear" w:color="auto" w:fill="auto"/>
        </w:tcPr>
        <w:p w14:paraId="7EDD290B" w14:textId="77777777" w:rsidR="002F71BB" w:rsidRPr="004C7E1D" w:rsidRDefault="002F71BB" w:rsidP="004C7E1D">
          <w:pPr>
            <w:spacing w:line="180" w:lineRule="exact"/>
            <w:rPr>
              <w:sz w:val="13"/>
              <w:szCs w:val="13"/>
            </w:rPr>
          </w:pPr>
        </w:p>
      </w:tc>
      <w:tc>
        <w:tcPr>
          <w:tcW w:w="2172" w:type="dxa"/>
          <w:shd w:val="clear" w:color="auto" w:fill="auto"/>
        </w:tcPr>
        <w:p w14:paraId="057C8E80" w14:textId="77777777" w:rsidR="002F71BB" w:rsidRPr="004C7E1D" w:rsidRDefault="005D12D4"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658C91FA"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69" w:type="dxa"/>
      <w:tblLook w:val="01E0" w:firstRow="1" w:lastRow="1" w:firstColumn="1" w:lastColumn="1" w:noHBand="0" w:noVBand="0"/>
    </w:tblPr>
    <w:tblGrid>
      <w:gridCol w:w="7709"/>
      <w:gridCol w:w="2060"/>
    </w:tblGrid>
    <w:tr w:rsidR="005C32C5" w14:paraId="3DB8D16C" w14:textId="77777777" w:rsidTr="004C7E1D">
      <w:trPr>
        <w:trHeight w:hRule="exact" w:val="357"/>
      </w:trPr>
      <w:tc>
        <w:tcPr>
          <w:tcW w:w="7709" w:type="dxa"/>
          <w:shd w:val="clear" w:color="auto" w:fill="auto"/>
        </w:tcPr>
        <w:p w14:paraId="18941CC3" w14:textId="77777777" w:rsidR="00D17084" w:rsidRPr="004C7E1D" w:rsidRDefault="00D17084" w:rsidP="004C7E1D">
          <w:pPr>
            <w:spacing w:line="180" w:lineRule="exact"/>
            <w:rPr>
              <w:sz w:val="13"/>
              <w:szCs w:val="13"/>
            </w:rPr>
          </w:pPr>
        </w:p>
      </w:tc>
      <w:tc>
        <w:tcPr>
          <w:tcW w:w="2060" w:type="dxa"/>
          <w:shd w:val="clear" w:color="auto" w:fill="auto"/>
        </w:tcPr>
        <w:p w14:paraId="0520285B" w14:textId="6434E96F" w:rsidR="00D17084" w:rsidRPr="004C7E1D" w:rsidRDefault="005D12D4"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13714">
            <w:rPr>
              <w:szCs w:val="13"/>
            </w:rPr>
            <w:t>1</w:t>
          </w:r>
          <w:r w:rsidRPr="004C7E1D">
            <w:rPr>
              <w:szCs w:val="13"/>
            </w:rPr>
            <w:fldChar w:fldCharType="end"/>
          </w:r>
        </w:p>
      </w:tc>
    </w:tr>
  </w:tbl>
  <w:p w14:paraId="7646F612"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B45DE" w14:textId="77777777" w:rsidR="00B160E8" w:rsidRDefault="005D12D4">
      <w:pPr>
        <w:spacing w:line="240" w:lineRule="auto"/>
      </w:pPr>
      <w:r>
        <w:separator/>
      </w:r>
    </w:p>
  </w:footnote>
  <w:footnote w:type="continuationSeparator" w:id="0">
    <w:p w14:paraId="4A0E5FC4" w14:textId="77777777" w:rsidR="00B160E8" w:rsidRDefault="005D12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518" w:type="dxa"/>
      <w:tblLayout w:type="fixed"/>
      <w:tblCellMar>
        <w:left w:w="0" w:type="dxa"/>
        <w:right w:w="0" w:type="dxa"/>
      </w:tblCellMar>
      <w:tblLook w:val="0000" w:firstRow="0" w:lastRow="0" w:firstColumn="0" w:lastColumn="0" w:noHBand="0" w:noVBand="0"/>
    </w:tblPr>
    <w:tblGrid>
      <w:gridCol w:w="7518"/>
    </w:tblGrid>
    <w:tr w:rsidR="005C32C5" w14:paraId="063B2D93" w14:textId="77777777" w:rsidTr="006D2D53">
      <w:trPr>
        <w:trHeight w:hRule="exact" w:val="400"/>
      </w:trPr>
      <w:tc>
        <w:tcPr>
          <w:tcW w:w="7518" w:type="dxa"/>
          <w:shd w:val="clear" w:color="auto" w:fill="auto"/>
        </w:tcPr>
        <w:p w14:paraId="401F2780" w14:textId="77777777" w:rsidR="00527BD4" w:rsidRPr="00275984" w:rsidRDefault="00527BD4" w:rsidP="00BF4427">
          <w:pPr>
            <w:pStyle w:val="Huisstijl-Rubricering"/>
          </w:pPr>
        </w:p>
      </w:tc>
    </w:tr>
  </w:tbl>
  <w:p w14:paraId="27500C3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C32C5" w14:paraId="48507250" w14:textId="77777777" w:rsidTr="003B528D">
      <w:tc>
        <w:tcPr>
          <w:tcW w:w="2160" w:type="dxa"/>
          <w:shd w:val="clear" w:color="auto" w:fill="auto"/>
        </w:tcPr>
        <w:p w14:paraId="44F23D9A" w14:textId="77777777" w:rsidR="00FF7D29" w:rsidRPr="002F71BB" w:rsidRDefault="00FF7D29" w:rsidP="006C2093">
          <w:pPr>
            <w:pStyle w:val="Colofonkop"/>
            <w:framePr w:hSpace="0" w:wrap="auto" w:vAnchor="margin" w:hAnchor="text" w:xAlign="left" w:yAlign="inline"/>
          </w:pPr>
        </w:p>
        <w:p w14:paraId="1C3214B0" w14:textId="77777777" w:rsidR="002F71BB" w:rsidRPr="000407BB" w:rsidRDefault="008F6AD7" w:rsidP="008F6AD7">
          <w:pPr>
            <w:spacing w:after="90" w:line="180" w:lineRule="exact"/>
            <w:rPr>
              <w:sz w:val="13"/>
              <w:szCs w:val="13"/>
            </w:rPr>
          </w:pPr>
          <w:r w:rsidRPr="000407BB">
            <w:rPr>
              <w:sz w:val="13"/>
              <w:szCs w:val="13"/>
            </w:rPr>
            <w:t xml:space="preserve"> </w:t>
          </w:r>
        </w:p>
      </w:tc>
    </w:tr>
    <w:tr w:rsidR="005C32C5" w14:paraId="5C46EFD9" w14:textId="77777777" w:rsidTr="002F71BB">
      <w:trPr>
        <w:trHeight w:val="259"/>
      </w:trPr>
      <w:tc>
        <w:tcPr>
          <w:tcW w:w="2160" w:type="dxa"/>
          <w:shd w:val="clear" w:color="auto" w:fill="auto"/>
        </w:tcPr>
        <w:p w14:paraId="513E40C0" w14:textId="77777777" w:rsidR="00E35CF4" w:rsidRPr="002F71BB" w:rsidRDefault="00E35CF4" w:rsidP="0049501A">
          <w:pPr>
            <w:spacing w:line="180" w:lineRule="exact"/>
            <w:rPr>
              <w:i/>
              <w:sz w:val="13"/>
              <w:szCs w:val="13"/>
            </w:rPr>
          </w:pPr>
        </w:p>
      </w:tc>
    </w:tr>
  </w:tbl>
  <w:p w14:paraId="286C397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5C32C5" w14:paraId="03994345" w14:textId="77777777" w:rsidTr="001377D4">
      <w:trPr>
        <w:trHeight w:val="2636"/>
      </w:trPr>
      <w:tc>
        <w:tcPr>
          <w:tcW w:w="737" w:type="dxa"/>
          <w:shd w:val="clear" w:color="auto" w:fill="auto"/>
        </w:tcPr>
        <w:p w14:paraId="25D4CCC6"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6FC09E78" w14:textId="77777777" w:rsidR="00704845" w:rsidRDefault="005D12D4" w:rsidP="0047126E">
          <w:pPr>
            <w:framePr w:w="3873" w:h="2625" w:hRule="exact" w:wrap="around" w:vAnchor="page" w:hAnchor="page" w:x="6323" w:y="1"/>
          </w:pPr>
          <w:r>
            <w:rPr>
              <w:noProof/>
              <w:lang w:val="en-US" w:eastAsia="en-US"/>
            </w:rPr>
            <w:drawing>
              <wp:inline distT="0" distB="0" distL="0" distR="0" wp14:anchorId="4B7DA1B6" wp14:editId="2DB1ACFE">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03346"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B8C59EE" w14:textId="77777777" w:rsidR="00483ECA" w:rsidRDefault="00483ECA" w:rsidP="00D037A9"/>
        <w:p w14:paraId="6262CE82" w14:textId="77777777" w:rsidR="005F2FA9" w:rsidRDefault="005F2FA9" w:rsidP="00082403"/>
      </w:tc>
    </w:tr>
  </w:tbl>
  <w:p w14:paraId="29B6731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C32C5" w14:paraId="061C8C6E" w14:textId="77777777" w:rsidTr="0008539E">
      <w:trPr>
        <w:trHeight w:hRule="exact" w:val="572"/>
      </w:trPr>
      <w:tc>
        <w:tcPr>
          <w:tcW w:w="7520" w:type="dxa"/>
          <w:shd w:val="clear" w:color="auto" w:fill="auto"/>
        </w:tcPr>
        <w:p w14:paraId="576984E8" w14:textId="77777777" w:rsidR="00527BD4" w:rsidRPr="00963440" w:rsidRDefault="005D12D4" w:rsidP="003B6D32">
          <w:pPr>
            <w:pStyle w:val="Huisstijl-Adres"/>
            <w:spacing w:after="0"/>
          </w:pPr>
          <w:r w:rsidRPr="009E3B07">
            <w:t>&gt;Retouradres </w:t>
          </w:r>
          <w:r>
            <w:t>Postbus 16375 2500 BJ Den Haag</w:t>
          </w:r>
          <w:r w:rsidRPr="009E3B07">
            <w:t xml:space="preserve"> </w:t>
          </w:r>
        </w:p>
      </w:tc>
    </w:tr>
    <w:tr w:rsidR="005C32C5" w14:paraId="1D5DBA87" w14:textId="77777777" w:rsidTr="00E776C6">
      <w:trPr>
        <w:cantSplit/>
        <w:trHeight w:hRule="exact" w:val="238"/>
      </w:trPr>
      <w:tc>
        <w:tcPr>
          <w:tcW w:w="7520" w:type="dxa"/>
          <w:shd w:val="clear" w:color="auto" w:fill="auto"/>
        </w:tcPr>
        <w:p w14:paraId="10440AC4" w14:textId="77777777" w:rsidR="00093ABC" w:rsidRPr="00963440" w:rsidRDefault="00093ABC" w:rsidP="00963440"/>
      </w:tc>
    </w:tr>
    <w:tr w:rsidR="005C32C5" w14:paraId="601222F6" w14:textId="77777777" w:rsidTr="00E776C6">
      <w:trPr>
        <w:cantSplit/>
        <w:trHeight w:hRule="exact" w:val="1520"/>
      </w:trPr>
      <w:tc>
        <w:tcPr>
          <w:tcW w:w="7520" w:type="dxa"/>
          <w:shd w:val="clear" w:color="auto" w:fill="auto"/>
        </w:tcPr>
        <w:p w14:paraId="2FC97ECC" w14:textId="77777777" w:rsidR="00A604D3" w:rsidRPr="00963440" w:rsidRDefault="00A604D3" w:rsidP="003B6D32"/>
      </w:tc>
    </w:tr>
    <w:tr w:rsidR="005C32C5" w14:paraId="337F9949" w14:textId="77777777" w:rsidTr="00E776C6">
      <w:trPr>
        <w:trHeight w:hRule="exact" w:val="1077"/>
      </w:trPr>
      <w:tc>
        <w:tcPr>
          <w:tcW w:w="7520" w:type="dxa"/>
          <w:shd w:val="clear" w:color="auto" w:fill="auto"/>
        </w:tcPr>
        <w:p w14:paraId="32D422D1" w14:textId="77777777" w:rsidR="00596D5A" w:rsidRDefault="00596D5A" w:rsidP="00892BA5">
          <w:pPr>
            <w:tabs>
              <w:tab w:val="left" w:pos="740"/>
            </w:tabs>
            <w:autoSpaceDE w:val="0"/>
            <w:autoSpaceDN w:val="0"/>
            <w:adjustRightInd w:val="0"/>
            <w:rPr>
              <w:rFonts w:cs="Verdana"/>
              <w:szCs w:val="18"/>
            </w:rPr>
          </w:pPr>
        </w:p>
        <w:p w14:paraId="0F48718A" w14:textId="77777777" w:rsidR="00596D5A" w:rsidRDefault="00596D5A" w:rsidP="00596D5A">
          <w:pPr>
            <w:rPr>
              <w:rFonts w:cs="Verdana"/>
              <w:szCs w:val="18"/>
            </w:rPr>
          </w:pPr>
        </w:p>
        <w:p w14:paraId="693864CA" w14:textId="77777777" w:rsidR="00892BA5" w:rsidRPr="00596D5A" w:rsidRDefault="005D12D4" w:rsidP="00596D5A">
          <w:pPr>
            <w:tabs>
              <w:tab w:val="left" w:pos="4965"/>
            </w:tabs>
            <w:rPr>
              <w:rFonts w:cs="Verdana"/>
              <w:szCs w:val="18"/>
            </w:rPr>
          </w:pPr>
          <w:r>
            <w:rPr>
              <w:rFonts w:cs="Verdana"/>
              <w:szCs w:val="18"/>
            </w:rPr>
            <w:tab/>
          </w:r>
        </w:p>
      </w:tc>
    </w:tr>
  </w:tbl>
  <w:p w14:paraId="412861AE" w14:textId="77777777" w:rsidR="006F273B" w:rsidRDefault="006F273B" w:rsidP="00BC4AE3">
    <w:pPr>
      <w:pStyle w:val="Koptekst"/>
    </w:pPr>
  </w:p>
  <w:p w14:paraId="45383A16" w14:textId="77777777" w:rsidR="00153BD0" w:rsidRDefault="00153BD0" w:rsidP="00BC4AE3">
    <w:pPr>
      <w:pStyle w:val="Koptekst"/>
    </w:pPr>
  </w:p>
  <w:p w14:paraId="19192AB9" w14:textId="77777777" w:rsidR="0044605E" w:rsidRDefault="0044605E" w:rsidP="00BC4AE3">
    <w:pPr>
      <w:pStyle w:val="Koptekst"/>
    </w:pPr>
  </w:p>
  <w:p w14:paraId="7588AEAE" w14:textId="77777777" w:rsidR="0044605E" w:rsidRDefault="0044605E" w:rsidP="00BC4AE3">
    <w:pPr>
      <w:pStyle w:val="Koptekst"/>
    </w:pPr>
  </w:p>
  <w:p w14:paraId="17A24140"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188AA6E">
      <w:start w:val="1"/>
      <w:numFmt w:val="bullet"/>
      <w:pStyle w:val="Lijstopsomteken"/>
      <w:lvlText w:val="•"/>
      <w:lvlJc w:val="left"/>
      <w:pPr>
        <w:tabs>
          <w:tab w:val="num" w:pos="227"/>
        </w:tabs>
        <w:ind w:left="227" w:hanging="227"/>
      </w:pPr>
      <w:rPr>
        <w:rFonts w:ascii="Verdana" w:hAnsi="Verdana" w:hint="default"/>
        <w:sz w:val="18"/>
        <w:szCs w:val="18"/>
      </w:rPr>
    </w:lvl>
    <w:lvl w:ilvl="1" w:tplc="A7D40520" w:tentative="1">
      <w:start w:val="1"/>
      <w:numFmt w:val="bullet"/>
      <w:lvlText w:val="o"/>
      <w:lvlJc w:val="left"/>
      <w:pPr>
        <w:tabs>
          <w:tab w:val="num" w:pos="1440"/>
        </w:tabs>
        <w:ind w:left="1440" w:hanging="360"/>
      </w:pPr>
      <w:rPr>
        <w:rFonts w:ascii="Courier New" w:hAnsi="Courier New" w:cs="Courier New" w:hint="default"/>
      </w:rPr>
    </w:lvl>
    <w:lvl w:ilvl="2" w:tplc="E8406F76" w:tentative="1">
      <w:start w:val="1"/>
      <w:numFmt w:val="bullet"/>
      <w:lvlText w:val=""/>
      <w:lvlJc w:val="left"/>
      <w:pPr>
        <w:tabs>
          <w:tab w:val="num" w:pos="2160"/>
        </w:tabs>
        <w:ind w:left="2160" w:hanging="360"/>
      </w:pPr>
      <w:rPr>
        <w:rFonts w:ascii="Wingdings" w:hAnsi="Wingdings" w:hint="default"/>
      </w:rPr>
    </w:lvl>
    <w:lvl w:ilvl="3" w:tplc="5BECE70C" w:tentative="1">
      <w:start w:val="1"/>
      <w:numFmt w:val="bullet"/>
      <w:lvlText w:val=""/>
      <w:lvlJc w:val="left"/>
      <w:pPr>
        <w:tabs>
          <w:tab w:val="num" w:pos="2880"/>
        </w:tabs>
        <w:ind w:left="2880" w:hanging="360"/>
      </w:pPr>
      <w:rPr>
        <w:rFonts w:ascii="Symbol" w:hAnsi="Symbol" w:hint="default"/>
      </w:rPr>
    </w:lvl>
    <w:lvl w:ilvl="4" w:tplc="510802B8" w:tentative="1">
      <w:start w:val="1"/>
      <w:numFmt w:val="bullet"/>
      <w:lvlText w:val="o"/>
      <w:lvlJc w:val="left"/>
      <w:pPr>
        <w:tabs>
          <w:tab w:val="num" w:pos="3600"/>
        </w:tabs>
        <w:ind w:left="3600" w:hanging="360"/>
      </w:pPr>
      <w:rPr>
        <w:rFonts w:ascii="Courier New" w:hAnsi="Courier New" w:cs="Courier New" w:hint="default"/>
      </w:rPr>
    </w:lvl>
    <w:lvl w:ilvl="5" w:tplc="C016848C" w:tentative="1">
      <w:start w:val="1"/>
      <w:numFmt w:val="bullet"/>
      <w:lvlText w:val=""/>
      <w:lvlJc w:val="left"/>
      <w:pPr>
        <w:tabs>
          <w:tab w:val="num" w:pos="4320"/>
        </w:tabs>
        <w:ind w:left="4320" w:hanging="360"/>
      </w:pPr>
      <w:rPr>
        <w:rFonts w:ascii="Wingdings" w:hAnsi="Wingdings" w:hint="default"/>
      </w:rPr>
    </w:lvl>
    <w:lvl w:ilvl="6" w:tplc="5344B7FA" w:tentative="1">
      <w:start w:val="1"/>
      <w:numFmt w:val="bullet"/>
      <w:lvlText w:val=""/>
      <w:lvlJc w:val="left"/>
      <w:pPr>
        <w:tabs>
          <w:tab w:val="num" w:pos="5040"/>
        </w:tabs>
        <w:ind w:left="5040" w:hanging="360"/>
      </w:pPr>
      <w:rPr>
        <w:rFonts w:ascii="Symbol" w:hAnsi="Symbol" w:hint="default"/>
      </w:rPr>
    </w:lvl>
    <w:lvl w:ilvl="7" w:tplc="96609036" w:tentative="1">
      <w:start w:val="1"/>
      <w:numFmt w:val="bullet"/>
      <w:lvlText w:val="o"/>
      <w:lvlJc w:val="left"/>
      <w:pPr>
        <w:tabs>
          <w:tab w:val="num" w:pos="5760"/>
        </w:tabs>
        <w:ind w:left="5760" w:hanging="360"/>
      </w:pPr>
      <w:rPr>
        <w:rFonts w:ascii="Courier New" w:hAnsi="Courier New" w:cs="Courier New" w:hint="default"/>
      </w:rPr>
    </w:lvl>
    <w:lvl w:ilvl="8" w:tplc="FEAA6D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690EEFE">
      <w:start w:val="1"/>
      <w:numFmt w:val="bullet"/>
      <w:pStyle w:val="Lijstopsomteken2"/>
      <w:lvlText w:val="–"/>
      <w:lvlJc w:val="left"/>
      <w:pPr>
        <w:tabs>
          <w:tab w:val="num" w:pos="227"/>
        </w:tabs>
        <w:ind w:left="227" w:firstLine="0"/>
      </w:pPr>
      <w:rPr>
        <w:rFonts w:ascii="Verdana" w:hAnsi="Verdana" w:hint="default"/>
      </w:rPr>
    </w:lvl>
    <w:lvl w:ilvl="1" w:tplc="18F03312" w:tentative="1">
      <w:start w:val="1"/>
      <w:numFmt w:val="bullet"/>
      <w:lvlText w:val="o"/>
      <w:lvlJc w:val="left"/>
      <w:pPr>
        <w:tabs>
          <w:tab w:val="num" w:pos="1440"/>
        </w:tabs>
        <w:ind w:left="1440" w:hanging="360"/>
      </w:pPr>
      <w:rPr>
        <w:rFonts w:ascii="Courier New" w:hAnsi="Courier New" w:cs="Courier New" w:hint="default"/>
      </w:rPr>
    </w:lvl>
    <w:lvl w:ilvl="2" w:tplc="979847EA" w:tentative="1">
      <w:start w:val="1"/>
      <w:numFmt w:val="bullet"/>
      <w:lvlText w:val=""/>
      <w:lvlJc w:val="left"/>
      <w:pPr>
        <w:tabs>
          <w:tab w:val="num" w:pos="2160"/>
        </w:tabs>
        <w:ind w:left="2160" w:hanging="360"/>
      </w:pPr>
      <w:rPr>
        <w:rFonts w:ascii="Wingdings" w:hAnsi="Wingdings" w:hint="default"/>
      </w:rPr>
    </w:lvl>
    <w:lvl w:ilvl="3" w:tplc="4AAE62CA" w:tentative="1">
      <w:start w:val="1"/>
      <w:numFmt w:val="bullet"/>
      <w:lvlText w:val=""/>
      <w:lvlJc w:val="left"/>
      <w:pPr>
        <w:tabs>
          <w:tab w:val="num" w:pos="2880"/>
        </w:tabs>
        <w:ind w:left="2880" w:hanging="360"/>
      </w:pPr>
      <w:rPr>
        <w:rFonts w:ascii="Symbol" w:hAnsi="Symbol" w:hint="default"/>
      </w:rPr>
    </w:lvl>
    <w:lvl w:ilvl="4" w:tplc="40462224" w:tentative="1">
      <w:start w:val="1"/>
      <w:numFmt w:val="bullet"/>
      <w:lvlText w:val="o"/>
      <w:lvlJc w:val="left"/>
      <w:pPr>
        <w:tabs>
          <w:tab w:val="num" w:pos="3600"/>
        </w:tabs>
        <w:ind w:left="3600" w:hanging="360"/>
      </w:pPr>
      <w:rPr>
        <w:rFonts w:ascii="Courier New" w:hAnsi="Courier New" w:cs="Courier New" w:hint="default"/>
      </w:rPr>
    </w:lvl>
    <w:lvl w:ilvl="5" w:tplc="01B0F65C" w:tentative="1">
      <w:start w:val="1"/>
      <w:numFmt w:val="bullet"/>
      <w:lvlText w:val=""/>
      <w:lvlJc w:val="left"/>
      <w:pPr>
        <w:tabs>
          <w:tab w:val="num" w:pos="4320"/>
        </w:tabs>
        <w:ind w:left="4320" w:hanging="360"/>
      </w:pPr>
      <w:rPr>
        <w:rFonts w:ascii="Wingdings" w:hAnsi="Wingdings" w:hint="default"/>
      </w:rPr>
    </w:lvl>
    <w:lvl w:ilvl="6" w:tplc="EB06F874" w:tentative="1">
      <w:start w:val="1"/>
      <w:numFmt w:val="bullet"/>
      <w:lvlText w:val=""/>
      <w:lvlJc w:val="left"/>
      <w:pPr>
        <w:tabs>
          <w:tab w:val="num" w:pos="5040"/>
        </w:tabs>
        <w:ind w:left="5040" w:hanging="360"/>
      </w:pPr>
      <w:rPr>
        <w:rFonts w:ascii="Symbol" w:hAnsi="Symbol" w:hint="default"/>
      </w:rPr>
    </w:lvl>
    <w:lvl w:ilvl="7" w:tplc="FC2E0750" w:tentative="1">
      <w:start w:val="1"/>
      <w:numFmt w:val="bullet"/>
      <w:lvlText w:val="o"/>
      <w:lvlJc w:val="left"/>
      <w:pPr>
        <w:tabs>
          <w:tab w:val="num" w:pos="5760"/>
        </w:tabs>
        <w:ind w:left="5760" w:hanging="360"/>
      </w:pPr>
      <w:rPr>
        <w:rFonts w:ascii="Courier New" w:hAnsi="Courier New" w:cs="Courier New" w:hint="default"/>
      </w:rPr>
    </w:lvl>
    <w:lvl w:ilvl="8" w:tplc="E5E2B66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C3F"/>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3714"/>
    <w:rsid w:val="00516022"/>
    <w:rsid w:val="00521CEE"/>
    <w:rsid w:val="00527BD4"/>
    <w:rsid w:val="00530C1C"/>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2C5"/>
    <w:rsid w:val="005C34E1"/>
    <w:rsid w:val="005C3FE0"/>
    <w:rsid w:val="005C4C82"/>
    <w:rsid w:val="005C740C"/>
    <w:rsid w:val="005D12D4"/>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5E30"/>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844"/>
    <w:rsid w:val="006D2D53"/>
    <w:rsid w:val="006D43A9"/>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56C3F"/>
    <w:rsid w:val="007615AC"/>
    <w:rsid w:val="00764585"/>
    <w:rsid w:val="00767FEF"/>
    <w:rsid w:val="007709EF"/>
    <w:rsid w:val="00771533"/>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38A9"/>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60E8"/>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5B73"/>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1D2"/>
    <w:rsid w:val="00D41CE8"/>
    <w:rsid w:val="00D44B73"/>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2ED6"/>
  <w15:docId w15:val="{A24CE7FD-E96B-4A0B-A093-D29EB963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720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2021-09-06T11:04:00.0000000Z</dcterms:created>
  <dcterms:modified xsi:type="dcterms:W3CDTF">2021-09-06T11:07:00.0000000Z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O202PHI</vt:lpwstr>
  </property>
  <property fmtid="{D5CDD505-2E9C-101B-9397-08002B2CF9AE}" pid="3" name="Author">
    <vt:lpwstr>O202PHI</vt:lpwstr>
  </property>
  <property fmtid="{D5CDD505-2E9C-101B-9397-08002B2CF9AE}" pid="4" name="cs_objectid">
    <vt:lpwstr>28901070</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WJZ/PO-VO</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O202PHI</vt:lpwstr>
  </property>
</Properties>
</file>