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0240DF" w14:paraId="6E422404" w14:textId="5B303C36">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5A5071F2" wp14:anchorId="562A3E46">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41D6D" w:rsidRDefault="00B41D6D" w14:paraId="46A26792"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B41D6D" w:rsidRDefault="00B41D6D" w14:paraId="46A26792"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14:paraId="649CF7A8" w14:textId="77777777">
        <w:tc>
          <w:tcPr>
            <w:tcW w:w="0" w:type="auto"/>
          </w:tcPr>
          <w:p w:rsidR="00B41D6D" w:rsidRDefault="00B41D6D" w14:paraId="7A6CA15D" w14:textId="77777777">
            <w:bookmarkStart w:name="woordmerk" w:id="1"/>
            <w:bookmarkStart w:name="woordmerk_bk" w:id="2"/>
            <w:bookmarkEnd w:id="1"/>
            <w:r>
              <w:rPr>
                <w:noProof/>
              </w:rPr>
              <w:drawing>
                <wp:inline distT="0" distB="0" distL="0" distR="0" wp14:anchorId="2DA3D4E1" wp14:editId="012A803A">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14:paraId="34776CFD" w14:textId="77777777">
            <w:r>
              <w:fldChar w:fldCharType="begin"/>
            </w:r>
            <w:r w:rsidR="00F75106">
              <w:instrText xml:space="preserve"> DOCPROPERTY woordmerk </w:instrText>
            </w:r>
            <w:r>
              <w:fldChar w:fldCharType="end"/>
            </w:r>
          </w:p>
        </w:tc>
      </w:tr>
    </w:tbl>
    <w:p w:rsidR="00F75106" w:rsidRDefault="00F75106" w14:paraId="74D5C863"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14:paraId="5C1A6486" w14:textId="77777777">
        <w:trPr>
          <w:trHeight w:val="306" w:hRule="exact"/>
        </w:trPr>
        <w:tc>
          <w:tcPr>
            <w:tcW w:w="7512" w:type="dxa"/>
            <w:gridSpan w:val="2"/>
          </w:tcPr>
          <w:p w:rsidR="00F75106" w:rsidRDefault="008A7B34" w14:paraId="48756E6F" w14:textId="77777777">
            <w:pPr>
              <w:pStyle w:val="Huisstijl-Retouradres"/>
            </w:pPr>
            <w:r>
              <w:fldChar w:fldCharType="begin"/>
            </w:r>
            <w:r w:rsidR="000129A4">
              <w:instrText xml:space="preserve"> DOCPROPERTY retouradres </w:instrText>
            </w:r>
            <w:r>
              <w:fldChar w:fldCharType="separate"/>
            </w:r>
            <w:r w:rsidR="00B41D6D">
              <w:t>&gt; Retouradres Postbus 20301 2500 EH  Den Haag</w:t>
            </w:r>
            <w:r>
              <w:fldChar w:fldCharType="end"/>
            </w:r>
          </w:p>
        </w:tc>
      </w:tr>
      <w:tr w:rsidR="00F75106" w14:paraId="4627E9C0" w14:textId="77777777">
        <w:trPr>
          <w:cantSplit/>
          <w:trHeight w:val="85" w:hRule="exact"/>
        </w:trPr>
        <w:tc>
          <w:tcPr>
            <w:tcW w:w="7512" w:type="dxa"/>
            <w:gridSpan w:val="2"/>
          </w:tcPr>
          <w:p w:rsidR="00F75106" w:rsidRDefault="00F75106" w14:paraId="7B8F5E77" w14:textId="77777777">
            <w:pPr>
              <w:pStyle w:val="Huisstijl-Rubricering"/>
            </w:pPr>
          </w:p>
        </w:tc>
      </w:tr>
      <w:tr w:rsidR="00F75106" w14:paraId="09C42BB4" w14:textId="77777777">
        <w:trPr>
          <w:cantSplit/>
          <w:trHeight w:val="187" w:hRule="exact"/>
        </w:trPr>
        <w:tc>
          <w:tcPr>
            <w:tcW w:w="7512" w:type="dxa"/>
            <w:gridSpan w:val="2"/>
          </w:tcPr>
          <w:p w:rsidR="00F75106" w:rsidRDefault="008A7B34" w14:paraId="043F4199" w14:textId="77777777">
            <w:pPr>
              <w:pStyle w:val="Huisstijl-Rubricering"/>
            </w:pPr>
            <w:r>
              <w:fldChar w:fldCharType="begin"/>
            </w:r>
            <w:r w:rsidR="000129A4">
              <w:instrText xml:space="preserve"> DOCPROPERTY rubricering </w:instrText>
            </w:r>
            <w:r>
              <w:fldChar w:fldCharType="end"/>
            </w:r>
          </w:p>
        </w:tc>
      </w:tr>
      <w:tr w:rsidR="00F75106" w14:paraId="51FBB7AE" w14:textId="77777777">
        <w:trPr>
          <w:cantSplit/>
          <w:trHeight w:val="2166" w:hRule="exact"/>
        </w:trPr>
        <w:tc>
          <w:tcPr>
            <w:tcW w:w="7512" w:type="dxa"/>
            <w:gridSpan w:val="2"/>
          </w:tcPr>
          <w:p w:rsidR="00FC7716" w:rsidP="00FC7716" w:rsidRDefault="00FC7716" w14:paraId="305316D4" w14:textId="77777777">
            <w:pPr>
              <w:pStyle w:val="adres"/>
            </w:pPr>
            <w:r>
              <w:t xml:space="preserve">Aan </w:t>
            </w:r>
            <w:r>
              <w:fldChar w:fldCharType="begin"/>
            </w:r>
            <w:r>
              <w:instrText xml:space="preserve"> DOCVARIABLE adres *\MERGEFORMAT </w:instrText>
            </w:r>
            <w:r>
              <w:fldChar w:fldCharType="separate"/>
            </w:r>
            <w:r>
              <w:t>de Voorzitter van de Tweede Kamer</w:t>
            </w:r>
          </w:p>
          <w:p w:rsidR="00FC7716" w:rsidP="00FC7716" w:rsidRDefault="00FC7716" w14:paraId="7E9FA039" w14:textId="77777777">
            <w:pPr>
              <w:pStyle w:val="adres"/>
            </w:pPr>
            <w:r>
              <w:t>der Staten-Generaal</w:t>
            </w:r>
          </w:p>
          <w:p w:rsidR="00FC7716" w:rsidP="00FC7716" w:rsidRDefault="00FC7716" w14:paraId="4CD2A969" w14:textId="77777777">
            <w:pPr>
              <w:pStyle w:val="adres"/>
            </w:pPr>
            <w:r>
              <w:t>Postbus 20018 </w:t>
            </w:r>
          </w:p>
          <w:p w:rsidR="00FC7716" w:rsidP="00FC7716" w:rsidRDefault="00FC7716" w14:paraId="48BA00FA" w14:textId="77777777">
            <w:pPr>
              <w:pStyle w:val="adres"/>
            </w:pPr>
            <w:r>
              <w:t>2500 EA  DEN HAAG</w:t>
            </w:r>
            <w:r>
              <w:fldChar w:fldCharType="end"/>
            </w:r>
          </w:p>
          <w:p w:rsidR="00F75106" w:rsidRDefault="008A7B34" w14:paraId="38F344AF" w14:textId="77777777">
            <w:pPr>
              <w:pStyle w:val="kixcode"/>
            </w:pPr>
            <w:r>
              <w:fldChar w:fldCharType="begin"/>
            </w:r>
            <w:r w:rsidR="000129A4">
              <w:instrText xml:space="preserve"> DOCPROPERTY kix </w:instrText>
            </w:r>
            <w:r>
              <w:fldChar w:fldCharType="end"/>
            </w:r>
          </w:p>
          <w:p w:rsidR="00F75106" w:rsidRDefault="00F75106" w14:paraId="679ECBC2" w14:textId="77777777">
            <w:pPr>
              <w:pStyle w:val="kixcode"/>
            </w:pPr>
          </w:p>
        </w:tc>
      </w:tr>
      <w:tr w:rsidR="00F75106" w14:paraId="7BBA1C6D" w14:textId="77777777">
        <w:trPr>
          <w:trHeight w:val="465" w:hRule="exact"/>
        </w:trPr>
        <w:tc>
          <w:tcPr>
            <w:tcW w:w="7512" w:type="dxa"/>
            <w:gridSpan w:val="2"/>
          </w:tcPr>
          <w:p w:rsidR="00F75106" w:rsidRDefault="00F75106" w14:paraId="40C25EC2" w14:textId="77777777">
            <w:pPr>
              <w:pStyle w:val="broodtekst"/>
            </w:pPr>
          </w:p>
        </w:tc>
      </w:tr>
      <w:tr w:rsidR="00F75106" w14:paraId="41230A6D" w14:textId="77777777">
        <w:trPr>
          <w:trHeight w:val="238" w:hRule="exact"/>
        </w:trPr>
        <w:tc>
          <w:tcPr>
            <w:tcW w:w="1099" w:type="dxa"/>
          </w:tcPr>
          <w:p w:rsidR="00F75106" w:rsidRDefault="008A7B34" w14:paraId="2DE18DA4"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B41D6D">
              <w:rPr>
                <w:noProof/>
              </w:rPr>
              <w:t>Datum</w:t>
            </w:r>
            <w:r>
              <w:rPr>
                <w:noProof/>
              </w:rPr>
              <w:fldChar w:fldCharType="end"/>
            </w:r>
          </w:p>
        </w:tc>
        <w:tc>
          <w:tcPr>
            <w:tcW w:w="6413" w:type="dxa"/>
          </w:tcPr>
          <w:p w:rsidR="00F75106" w:rsidP="00805F6D" w:rsidRDefault="008A7B34" w14:paraId="410392C9" w14:textId="405E4A6C">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805F6D">
              <w:t>3 juni</w:t>
            </w:r>
            <w:r w:rsidR="00B41D6D">
              <w:t xml:space="preserve"> 2021</w:t>
            </w:r>
            <w:r>
              <w:fldChar w:fldCharType="end"/>
            </w:r>
          </w:p>
        </w:tc>
      </w:tr>
      <w:tr w:rsidR="00F75106" w14:paraId="6E87CE86" w14:textId="77777777">
        <w:trPr>
          <w:trHeight w:val="482" w:hRule="exact"/>
        </w:trPr>
        <w:tc>
          <w:tcPr>
            <w:tcW w:w="1099" w:type="dxa"/>
          </w:tcPr>
          <w:p w:rsidR="00F75106" w:rsidRDefault="008A7B34" w14:paraId="7853D687"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B41D6D">
              <w:rPr>
                <w:noProof/>
              </w:rPr>
              <w:t>Onderwerp</w:t>
            </w:r>
            <w:r>
              <w:rPr>
                <w:noProof/>
              </w:rPr>
              <w:fldChar w:fldCharType="end"/>
            </w:r>
          </w:p>
        </w:tc>
        <w:tc>
          <w:tcPr>
            <w:tcW w:w="6413" w:type="dxa"/>
          </w:tcPr>
          <w:p w:rsidR="00F75106" w:rsidP="00C86BAE" w:rsidRDefault="008A7B34" w14:paraId="4359FE91" w14:textId="3E89A63F">
            <w:pPr>
              <w:pStyle w:val="datumonderwerp"/>
            </w:pPr>
            <w:r>
              <w:fldChar w:fldCharType="begin"/>
            </w:r>
            <w:r w:rsidR="000129A4">
              <w:instrText xml:space="preserve"> DOCPROPERTY onderwerp </w:instrText>
            </w:r>
            <w:r>
              <w:fldChar w:fldCharType="separate"/>
            </w:r>
            <w:r w:rsidR="00B41D6D">
              <w:t xml:space="preserve">Beantwoording gestelde vragen tijdens schriftelijk overleg </w:t>
            </w:r>
            <w:r w:rsidR="004F58EA">
              <w:t>(</w:t>
            </w:r>
            <w:r w:rsidR="00C86BAE">
              <w:t>migratie</w:t>
            </w:r>
            <w:r w:rsidR="004F58EA">
              <w:t xml:space="preserve"> deel) </w:t>
            </w:r>
            <w:r w:rsidR="00B41D6D">
              <w:t xml:space="preserve">over de JBZ-raad van </w:t>
            </w:r>
            <w:r w:rsidR="00805F6D">
              <w:t>7-8 juni</w:t>
            </w:r>
            <w:r w:rsidR="00B41D6D">
              <w:t xml:space="preserve"> 2021 </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14:paraId="2821442F" w14:textId="77777777">
        <w:tc>
          <w:tcPr>
            <w:tcW w:w="2013" w:type="dxa"/>
          </w:tcPr>
          <w:p w:rsidR="00B41D6D" w:rsidP="00B41D6D" w:rsidRDefault="00B41D6D" w14:paraId="6B0AE051" w14:textId="77777777">
            <w:pPr>
              <w:pStyle w:val="afzendgegevens-bold"/>
            </w:pPr>
            <w:bookmarkStart w:name="referentiegegevens" w:id="3"/>
            <w:bookmarkStart w:name="referentiegegevens_bk" w:id="4"/>
            <w:bookmarkEnd w:id="3"/>
            <w:r>
              <w:t>Directie Europese en Internationale Aangelegenheden</w:t>
            </w:r>
          </w:p>
          <w:p w:rsidR="00B41D6D" w:rsidP="00B41D6D" w:rsidRDefault="00B41D6D" w14:paraId="1B4C6429" w14:textId="77777777">
            <w:pPr>
              <w:pStyle w:val="witregel1"/>
            </w:pPr>
            <w:r>
              <w:t> </w:t>
            </w:r>
          </w:p>
          <w:p w:rsidR="00B41D6D" w:rsidP="00B41D6D" w:rsidRDefault="00B41D6D" w14:paraId="5CAB3F8D" w14:textId="77777777">
            <w:pPr>
              <w:pStyle w:val="afzendgegevens"/>
            </w:pPr>
            <w:r>
              <w:t>Turfmarkt 147</w:t>
            </w:r>
          </w:p>
          <w:p w:rsidRPr="004A0507" w:rsidR="00B41D6D" w:rsidP="00B41D6D" w:rsidRDefault="00B41D6D" w14:paraId="30B1E914" w14:textId="77777777">
            <w:pPr>
              <w:pStyle w:val="afzendgegevens"/>
              <w:rPr>
                <w:lang w:val="de-DE"/>
              </w:rPr>
            </w:pPr>
            <w:r w:rsidRPr="004A0507">
              <w:rPr>
                <w:lang w:val="de-DE"/>
              </w:rPr>
              <w:t>2511 DP  Den Haag</w:t>
            </w:r>
          </w:p>
          <w:p w:rsidRPr="004A0507" w:rsidR="00B41D6D" w:rsidP="00B41D6D" w:rsidRDefault="00B41D6D" w14:paraId="34476A79" w14:textId="77777777">
            <w:pPr>
              <w:pStyle w:val="afzendgegevens"/>
              <w:rPr>
                <w:lang w:val="de-DE"/>
              </w:rPr>
            </w:pPr>
            <w:r w:rsidRPr="004A0507">
              <w:rPr>
                <w:lang w:val="de-DE"/>
              </w:rPr>
              <w:t>Postbus 20301</w:t>
            </w:r>
          </w:p>
          <w:p w:rsidRPr="004A0507" w:rsidR="00B41D6D" w:rsidP="00B41D6D" w:rsidRDefault="00B41D6D" w14:paraId="32CC855D" w14:textId="77777777">
            <w:pPr>
              <w:pStyle w:val="afzendgegevens"/>
              <w:rPr>
                <w:lang w:val="de-DE"/>
              </w:rPr>
            </w:pPr>
            <w:r w:rsidRPr="004A0507">
              <w:rPr>
                <w:lang w:val="de-DE"/>
              </w:rPr>
              <w:t>2500 EH  Den Haag</w:t>
            </w:r>
          </w:p>
          <w:p w:rsidRPr="004A0507" w:rsidR="00B41D6D" w:rsidP="00B41D6D" w:rsidRDefault="00B41D6D" w14:paraId="6B251FB8" w14:textId="77777777">
            <w:pPr>
              <w:pStyle w:val="afzendgegevens"/>
              <w:rPr>
                <w:lang w:val="de-DE"/>
              </w:rPr>
            </w:pPr>
            <w:r w:rsidRPr="004A0507">
              <w:rPr>
                <w:lang w:val="de-DE"/>
              </w:rPr>
              <w:t>www.rijksoverheid.nl/jenv</w:t>
            </w:r>
          </w:p>
          <w:p w:rsidRPr="004A0507" w:rsidR="00B41D6D" w:rsidP="00B41D6D" w:rsidRDefault="00B41D6D" w14:paraId="0A3EB502" w14:textId="77777777">
            <w:pPr>
              <w:pStyle w:val="witregel2"/>
              <w:rPr>
                <w:lang w:val="de-DE"/>
              </w:rPr>
            </w:pPr>
            <w:r w:rsidRPr="004A0507">
              <w:rPr>
                <w:lang w:val="de-DE"/>
              </w:rPr>
              <w:t> </w:t>
            </w:r>
          </w:p>
          <w:p w:rsidR="00B41D6D" w:rsidP="00B41D6D" w:rsidRDefault="00B41D6D" w14:paraId="22B2B537" w14:textId="77777777">
            <w:pPr>
              <w:pStyle w:val="referentiekopjes"/>
            </w:pPr>
            <w:r>
              <w:t>Ons kenmerk</w:t>
            </w:r>
          </w:p>
          <w:p w:rsidR="00B41D6D" w:rsidP="00B41D6D" w:rsidRDefault="004A0507" w14:paraId="3CDECE41" w14:textId="1D475057">
            <w:pPr>
              <w:pStyle w:val="referentiegegevens"/>
            </w:pPr>
            <w:r>
              <w:t>3365058</w:t>
            </w:r>
          </w:p>
          <w:p w:rsidR="00B41D6D" w:rsidP="00B41D6D" w:rsidRDefault="00B41D6D" w14:paraId="4A9B7432" w14:textId="77777777">
            <w:pPr>
              <w:pStyle w:val="witregel1"/>
            </w:pPr>
            <w:r>
              <w:t> </w:t>
            </w:r>
          </w:p>
          <w:p w:rsidR="00B41D6D" w:rsidP="00B41D6D" w:rsidRDefault="00B41D6D" w14:paraId="48C5812C" w14:textId="77777777">
            <w:pPr>
              <w:pStyle w:val="referentiekopjes"/>
            </w:pPr>
            <w:r>
              <w:t>Bijlagen</w:t>
            </w:r>
          </w:p>
          <w:p w:rsidR="00B41D6D" w:rsidP="00B41D6D" w:rsidRDefault="00805F6D" w14:paraId="5BF95B1C" w14:textId="433FDF32">
            <w:pPr>
              <w:pStyle w:val="referentiegegevens"/>
            </w:pPr>
            <w:r>
              <w:t>Antwoorden SO</w:t>
            </w:r>
          </w:p>
          <w:p w:rsidR="00B41D6D" w:rsidP="00B41D6D" w:rsidRDefault="00B41D6D" w14:paraId="0829311E" w14:textId="77777777">
            <w:pPr>
              <w:pStyle w:val="witregel1"/>
            </w:pPr>
            <w:r>
              <w:t> </w:t>
            </w:r>
          </w:p>
          <w:p w:rsidR="00B41D6D" w:rsidP="00B41D6D" w:rsidRDefault="00B41D6D" w14:paraId="2F4E0D9D" w14:textId="77777777">
            <w:pPr>
              <w:pStyle w:val="clausule"/>
            </w:pPr>
            <w:r>
              <w:t>Bij beantwoording de datum en ons kenmerk vermelden. Wilt u slechts één zaak in uw brief behandelen.</w:t>
            </w:r>
          </w:p>
          <w:p w:rsidR="00B41D6D" w:rsidP="00B41D6D" w:rsidRDefault="00B41D6D" w14:paraId="606CFEF9" w14:textId="77777777">
            <w:pPr>
              <w:pStyle w:val="referentiegegevens"/>
            </w:pPr>
          </w:p>
          <w:bookmarkEnd w:id="4"/>
          <w:p w:rsidRPr="00B41D6D" w:rsidR="00B41D6D" w:rsidP="00B41D6D" w:rsidRDefault="00B41D6D" w14:paraId="507E8679" w14:textId="77777777">
            <w:pPr>
              <w:pStyle w:val="referentiegegevens"/>
            </w:pPr>
          </w:p>
          <w:p w:rsidR="00F75106" w:rsidRDefault="008A7B34" w14:paraId="20F9BF01" w14:textId="77777777">
            <w:pPr>
              <w:pStyle w:val="referentiegegevens"/>
            </w:pPr>
            <w:r>
              <w:fldChar w:fldCharType="begin"/>
            </w:r>
            <w:r w:rsidR="00F75106">
              <w:instrText xml:space="preserve"> DOCPROPERTY referentiegegevens </w:instrText>
            </w:r>
            <w:r>
              <w:fldChar w:fldCharType="end"/>
            </w:r>
          </w:p>
        </w:tc>
      </w:tr>
    </w:tbl>
    <w:p w:rsidR="00F75106" w:rsidRDefault="00F75106" w14:paraId="1F41891B" w14:textId="77777777">
      <w:pPr>
        <w:pStyle w:val="broodtekst"/>
      </w:pPr>
    </w:p>
    <w:p w:rsidR="00F75106" w:rsidRDefault="00F75106" w14:paraId="303595F8" w14:textId="77777777">
      <w:pPr>
        <w:pStyle w:val="broodtekst"/>
        <w:sectPr w:rsidR="00F75106">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14:paraId="26253861" w14:textId="77777777">
        <w:tc>
          <w:tcPr>
            <w:tcW w:w="7716" w:type="dxa"/>
          </w:tcPr>
          <w:p w:rsidR="00B41D6D" w:rsidP="002353E3" w:rsidRDefault="000240DF" w14:paraId="12C717AC" w14:textId="6CA68179">
            <w:pPr>
              <w:pStyle w:val="broodtekst"/>
            </w:pPr>
            <w:r>
              <w:rPr>
                <w:noProof/>
                <w:sz w:val="20"/>
              </w:rPr>
              <w:lastRenderedPageBreak/>
              <mc:AlternateContent>
                <mc:Choice Requires="wps">
                  <w:drawing>
                    <wp:anchor distT="0" distB="0" distL="114300" distR="114300" simplePos="0" relativeHeight="251659264" behindDoc="0" locked="1" layoutInCell="1" allowOverlap="1" wp14:editId="38F6BC67" wp14:anchorId="5685E54B">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14:paraId="5340B70C"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14:paraId="5340B70C"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216" behindDoc="0" locked="1" layoutInCell="1" allowOverlap="1" wp14:editId="4D1AEE9E" wp14:anchorId="69BA5F3D">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14:paraId="4B14E644" w14:textId="77777777">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14:paraId="4B14E644" w14:textId="77777777">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00B41D6D" w:rsidP="00F0367C" w:rsidRDefault="00C86BAE" w14:paraId="7AE3ED62" w14:textId="3C3F1545">
            <w:pPr>
              <w:rPr>
                <w:rFonts w:cstheme="majorBidi"/>
                <w:szCs w:val="18"/>
              </w:rPr>
            </w:pPr>
            <w:r>
              <w:rPr>
                <w:rFonts w:cstheme="majorBidi"/>
                <w:szCs w:val="18"/>
              </w:rPr>
              <w:t>Hierbij stuur ik u</w:t>
            </w:r>
            <w:r w:rsidR="00B41D6D">
              <w:rPr>
                <w:rFonts w:cstheme="majorBidi"/>
                <w:szCs w:val="18"/>
              </w:rPr>
              <w:t xml:space="preserve"> een afschrift van de beantwoording van de vragen van de vaste commissie voor Justitie en Veiligheid van de Tweede Kamer die aan ons zijn gesteld in het kader van de formele </w:t>
            </w:r>
            <w:r w:rsidRPr="006F1882" w:rsidR="00B41D6D">
              <w:rPr>
                <w:rFonts w:cstheme="majorBidi"/>
                <w:szCs w:val="18"/>
              </w:rPr>
              <w:t xml:space="preserve">JBZ-Raad </w:t>
            </w:r>
            <w:r w:rsidR="00B41D6D">
              <w:rPr>
                <w:rFonts w:cstheme="majorBidi"/>
                <w:szCs w:val="18"/>
              </w:rPr>
              <w:t xml:space="preserve">van </w:t>
            </w:r>
            <w:r w:rsidR="00805F6D">
              <w:rPr>
                <w:rFonts w:cstheme="majorBidi"/>
                <w:szCs w:val="18"/>
              </w:rPr>
              <w:t xml:space="preserve">7-8 </w:t>
            </w:r>
            <w:r w:rsidR="00F0367C">
              <w:rPr>
                <w:rFonts w:cstheme="majorBidi"/>
                <w:szCs w:val="18"/>
              </w:rPr>
              <w:t>juni</w:t>
            </w:r>
            <w:r w:rsidR="00805F6D">
              <w:rPr>
                <w:rFonts w:cstheme="majorBidi"/>
                <w:szCs w:val="18"/>
              </w:rPr>
              <w:t xml:space="preserve"> 2021 in Luxemburg</w:t>
            </w:r>
            <w:r w:rsidRPr="006F1882" w:rsidR="00B41D6D">
              <w:rPr>
                <w:rFonts w:cstheme="majorBidi"/>
                <w:szCs w:val="18"/>
              </w:rPr>
              <w:t>.</w:t>
            </w:r>
          </w:p>
          <w:p w:rsidRPr="00C22108" w:rsidR="00B41D6D" w:rsidP="00A30C20" w:rsidRDefault="008A7B34" w14:paraId="1516C8E2" w14:textId="77777777">
            <w:pPr>
              <w:pStyle w:val="broodtekst"/>
            </w:pPr>
            <w:r w:rsidRPr="00C22108">
              <w:fldChar w:fldCharType="end"/>
            </w:r>
          </w:p>
        </w:tc>
      </w:tr>
    </w:tbl>
    <w:p w:rsidR="00F75106" w:rsidRDefault="00F75106" w14:paraId="7CF0B681" w14:textId="77777777">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14:paraId="0F1FA413" w14:textId="77777777">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Pr="00B41D6D" w:rsidR="00B41D6D" w:rsidTr="00A6728A" w14:paraId="0B54367B" w14:textId="77777777">
              <w:tc>
                <w:tcPr>
                  <w:tcW w:w="7534" w:type="dxa"/>
                  <w:shd w:val="clear" w:color="auto" w:fill="auto"/>
                </w:tcPr>
                <w:p w:rsidR="00B41D6D" w:rsidP="00C86BAE" w:rsidRDefault="00805F6D" w14:paraId="399667D4" w14:textId="5C239017">
                  <w:pPr>
                    <w:pStyle w:val="broodtekst"/>
                  </w:pPr>
                  <w:bookmarkStart w:name="ondertekening" w:id="9"/>
                  <w:bookmarkStart w:name="ondertekening_bk" w:id="10"/>
                  <w:bookmarkEnd w:id="9"/>
                  <w:r>
                    <w:t xml:space="preserve">De </w:t>
                  </w:r>
                  <w:r w:rsidR="004A0507">
                    <w:t>S</w:t>
                  </w:r>
                  <w:r w:rsidR="00C86BAE">
                    <w:t>taatssecretaris</w:t>
                  </w:r>
                  <w:r w:rsidR="00B41D6D">
                    <w:t xml:space="preserve"> van Justitie en Veiligheid,</w:t>
                  </w:r>
                </w:p>
                <w:p w:rsidR="00B41D6D" w:rsidP="00B41D6D" w:rsidRDefault="00B41D6D" w14:paraId="5A19F852" w14:textId="77777777">
                  <w:pPr>
                    <w:pStyle w:val="broodtekst"/>
                  </w:pPr>
                </w:p>
                <w:p w:rsidR="00A30C20" w:rsidP="00B41D6D" w:rsidRDefault="00A30C20" w14:paraId="3158467E" w14:textId="77777777">
                  <w:pPr>
                    <w:pStyle w:val="broodtekst"/>
                  </w:pPr>
                </w:p>
                <w:p w:rsidR="00B41D6D" w:rsidP="00B41D6D" w:rsidRDefault="00B41D6D" w14:paraId="22952E69" w14:textId="77777777">
                  <w:pPr>
                    <w:pStyle w:val="broodtekst"/>
                  </w:pPr>
                </w:p>
                <w:p w:rsidR="00B41D6D" w:rsidP="00B41D6D" w:rsidRDefault="00B41D6D" w14:paraId="5022356E" w14:textId="77777777">
                  <w:pPr>
                    <w:pStyle w:val="broodtekst"/>
                  </w:pPr>
                </w:p>
                <w:p w:rsidRPr="00B41D6D" w:rsidR="00B41D6D" w:rsidP="00C86BAE" w:rsidRDefault="00C86BAE" w14:paraId="615B6C3C" w14:textId="1E290CD5">
                  <w:pPr>
                    <w:pStyle w:val="broodtekst"/>
                  </w:pPr>
                  <w:r>
                    <w:t>Ankie Broekers-Knol</w:t>
                  </w:r>
                </w:p>
              </w:tc>
            </w:tr>
            <w:bookmarkEnd w:id="10"/>
          </w:tbl>
          <w:p w:rsidR="00B41D6D" w:rsidP="00B41D6D" w:rsidRDefault="00B41D6D" w14:paraId="38BAC9C0" w14:textId="77777777">
            <w:pPr>
              <w:pStyle w:val="in-table"/>
            </w:pPr>
          </w:p>
          <w:p w:rsidR="00F75106" w:rsidRDefault="008A7B34" w14:paraId="70DAA603" w14:textId="77777777">
            <w:pPr>
              <w:pStyle w:val="broodtekst"/>
            </w:pPr>
            <w:r>
              <w:fldChar w:fldCharType="begin"/>
            </w:r>
            <w:r w:rsidR="00F75106">
              <w:instrText xml:space="preserve"> DOCPROPERTY ondertekening </w:instrText>
            </w:r>
            <w:r>
              <w:fldChar w:fldCharType="end"/>
            </w:r>
          </w:p>
        </w:tc>
      </w:tr>
    </w:tbl>
    <w:p w:rsidR="00F75106" w:rsidP="00690E82" w:rsidRDefault="00F75106" w14:paraId="4BE61E6E" w14:textId="77777777">
      <w:pPr>
        <w:pStyle w:val="broodtekst"/>
      </w:pPr>
    </w:p>
    <w:sectPr w:rsidR="00F75106" w:rsidSect="00B46C81">
      <w:headerReference w:type="even" r:id="rId18"/>
      <w:footerReference w:type="default" r:id="rId19"/>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DDECF" w14:textId="77777777" w:rsidR="00B41D6D" w:rsidRDefault="00B41D6D">
      <w:r>
        <w:separator/>
      </w:r>
    </w:p>
    <w:p w14:paraId="3CC97228" w14:textId="77777777" w:rsidR="00B41D6D" w:rsidRDefault="00B41D6D"/>
    <w:p w14:paraId="172D42E6" w14:textId="77777777" w:rsidR="00B41D6D" w:rsidRDefault="00B41D6D"/>
    <w:p w14:paraId="3E6C2747" w14:textId="77777777" w:rsidR="00B41D6D" w:rsidRDefault="00B41D6D"/>
  </w:endnote>
  <w:endnote w:type="continuationSeparator" w:id="0">
    <w:p w14:paraId="654CF0DF" w14:textId="77777777" w:rsidR="00B41D6D" w:rsidRDefault="00B41D6D">
      <w:r>
        <w:continuationSeparator/>
      </w:r>
    </w:p>
    <w:p w14:paraId="53C19AD7" w14:textId="77777777" w:rsidR="00B41D6D" w:rsidRDefault="00B41D6D"/>
    <w:p w14:paraId="455DFF4D" w14:textId="77777777" w:rsidR="00B41D6D" w:rsidRDefault="00B41D6D"/>
    <w:p w14:paraId="4217F49B" w14:textId="77777777" w:rsidR="00B41D6D" w:rsidRDefault="00B41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91A03" w14:textId="77777777"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14:paraId="1D07D39D" w14:textId="77777777" w:rsidR="0089073C" w:rsidRDefault="0089073C">
    <w:pPr>
      <w:pStyle w:val="Footer"/>
    </w:pPr>
  </w:p>
  <w:p w14:paraId="504DDE70"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3BA122D9" w14:textId="77777777">
      <w:trPr>
        <w:trHeight w:hRule="exact" w:val="240"/>
      </w:trPr>
      <w:tc>
        <w:tcPr>
          <w:tcW w:w="7752" w:type="dxa"/>
        </w:tcPr>
        <w:p w14:paraId="565B5590" w14:textId="77777777" w:rsidR="0089073C" w:rsidRDefault="0089073C">
          <w:pPr>
            <w:pStyle w:val="Huisstijl-Rubricering"/>
          </w:pPr>
          <w:r>
            <w:t>VERTROUWELIJK</w:t>
          </w:r>
        </w:p>
      </w:tc>
      <w:tc>
        <w:tcPr>
          <w:tcW w:w="2148" w:type="dxa"/>
        </w:tcPr>
        <w:p w14:paraId="08EE5E37" w14:textId="77777777" w:rsidR="0089073C" w:rsidRDefault="0089073C">
          <w:pPr>
            <w:pStyle w:val="Huisstijl-Paginanummering"/>
          </w:pPr>
          <w:r>
            <w:rPr>
              <w:rStyle w:val="Huisstijl-GegevenCharChar"/>
            </w:rPr>
            <w:t>Pagina  van</w:t>
          </w:r>
          <w:r>
            <w:t xml:space="preserve"> </w:t>
          </w:r>
          <w:r w:rsidR="00A41CD3">
            <w:fldChar w:fldCharType="begin"/>
          </w:r>
          <w:r w:rsidR="00A41CD3">
            <w:instrText xml:space="preserve"> NUMPAGES   \* MERGEFORMAT </w:instrText>
          </w:r>
          <w:r w:rsidR="00A41CD3">
            <w:fldChar w:fldCharType="separate"/>
          </w:r>
          <w:r w:rsidR="00B41D6D">
            <w:t>1</w:t>
          </w:r>
          <w:r w:rsidR="00A41CD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2FE8684E" w14:textId="77777777">
      <w:trPr>
        <w:trHeight w:hRule="exact" w:val="240"/>
      </w:trPr>
      <w:tc>
        <w:tcPr>
          <w:tcW w:w="7752" w:type="dxa"/>
        </w:tcPr>
        <w:bookmarkStart w:id="5" w:name="bmVoettekst1"/>
        <w:p w14:paraId="58BB381E" w14:textId="77777777" w:rsidR="0089073C" w:rsidRDefault="008A7B34">
          <w:pPr>
            <w:pStyle w:val="Huisstijl-Rubricering"/>
          </w:pPr>
          <w:r>
            <w:fldChar w:fldCharType="begin"/>
          </w:r>
          <w:r w:rsidR="0089073C">
            <w:instrText xml:space="preserve"> DOCPROPERTY rubricering </w:instrText>
          </w:r>
          <w:r>
            <w:fldChar w:fldCharType="end"/>
          </w:r>
        </w:p>
      </w:tc>
      <w:tc>
        <w:tcPr>
          <w:tcW w:w="2148" w:type="dxa"/>
        </w:tcPr>
        <w:p w14:paraId="2164B7B5" w14:textId="77777777"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41D6D">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B41D6D">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41D6D">
            <w:rPr>
              <w:rStyle w:val="Huisstijl-GegevenCharChar"/>
            </w:rPr>
            <w:t>van</w:t>
          </w:r>
          <w:r>
            <w:rPr>
              <w:rStyle w:val="Huisstijl-GegevenCharChar"/>
            </w:rPr>
            <w:fldChar w:fldCharType="end"/>
          </w:r>
          <w:r w:rsidR="0089073C">
            <w:t xml:space="preserve"> </w:t>
          </w:r>
          <w:r w:rsidR="00A41CD3">
            <w:fldChar w:fldCharType="begin"/>
          </w:r>
          <w:r w:rsidR="00A41CD3">
            <w:instrText xml:space="preserve"> SECTIONPAGES   \* MERGEFORMAT </w:instrText>
          </w:r>
          <w:r w:rsidR="00A41CD3">
            <w:fldChar w:fldCharType="separate"/>
          </w:r>
          <w:r w:rsidR="00B41D6D">
            <w:t>1</w:t>
          </w:r>
          <w:r w:rsidR="00A41CD3">
            <w:fldChar w:fldCharType="end"/>
          </w:r>
        </w:p>
      </w:tc>
    </w:tr>
    <w:bookmarkEnd w:id="5"/>
  </w:tbl>
  <w:p w14:paraId="01F6521B" w14:textId="77777777"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6302E084" w14:textId="77777777">
      <w:trPr>
        <w:cantSplit/>
        <w:trHeight w:hRule="exact" w:val="23"/>
      </w:trPr>
      <w:tc>
        <w:tcPr>
          <w:tcW w:w="7771" w:type="dxa"/>
        </w:tcPr>
        <w:p w14:paraId="666F2183" w14:textId="77777777" w:rsidR="0089073C" w:rsidRDefault="0089073C">
          <w:pPr>
            <w:pStyle w:val="Huisstijl-Rubricering"/>
          </w:pPr>
        </w:p>
      </w:tc>
      <w:tc>
        <w:tcPr>
          <w:tcW w:w="2123" w:type="dxa"/>
        </w:tcPr>
        <w:p w14:paraId="50658DEF" w14:textId="77777777" w:rsidR="0089073C" w:rsidRDefault="0089073C">
          <w:pPr>
            <w:pStyle w:val="Huisstijl-Paginanummering"/>
          </w:pPr>
        </w:p>
      </w:tc>
    </w:tr>
    <w:tr w:rsidR="0089073C" w14:paraId="19B15568" w14:textId="77777777">
      <w:trPr>
        <w:cantSplit/>
        <w:trHeight w:hRule="exact" w:val="216"/>
      </w:trPr>
      <w:tc>
        <w:tcPr>
          <w:tcW w:w="7771" w:type="dxa"/>
        </w:tcPr>
        <w:p w14:paraId="006C07DE" w14:textId="77777777"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4B766FF1" w14:textId="1D88EA8B"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41CD3">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14:paraId="43264874" w14:textId="77777777"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0AD746F1" w14:textId="77777777">
      <w:trPr>
        <w:cantSplit/>
        <w:trHeight w:hRule="exact" w:val="170"/>
      </w:trPr>
      <w:tc>
        <w:tcPr>
          <w:tcW w:w="7769" w:type="dxa"/>
        </w:tcPr>
        <w:p w14:paraId="55F06649" w14:textId="77777777" w:rsidR="0089073C" w:rsidRDefault="0089073C">
          <w:pPr>
            <w:pStyle w:val="Huisstijl-Rubricering"/>
          </w:pPr>
        </w:p>
      </w:tc>
      <w:tc>
        <w:tcPr>
          <w:tcW w:w="2123" w:type="dxa"/>
        </w:tcPr>
        <w:p w14:paraId="0290DF68" w14:textId="77777777" w:rsidR="0089073C" w:rsidRDefault="0089073C">
          <w:pPr>
            <w:pStyle w:val="Huisstijl-Paginanummering"/>
          </w:pPr>
        </w:p>
      </w:tc>
    </w:tr>
    <w:tr w:rsidR="0089073C" w14:paraId="4BA326DA" w14:textId="77777777">
      <w:trPr>
        <w:cantSplit/>
        <w:trHeight w:hRule="exact" w:val="289"/>
      </w:trPr>
      <w:tc>
        <w:tcPr>
          <w:tcW w:w="7769" w:type="dxa"/>
        </w:tcPr>
        <w:p w14:paraId="7FC93AD4" w14:textId="77777777"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65E2DF73" w14:textId="77777777"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41D6D">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B41D6D">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41D6D">
            <w:rPr>
              <w:rStyle w:val="Huisstijl-GegevenCharChar"/>
            </w:rPr>
            <w:t>van</w:t>
          </w:r>
          <w:r>
            <w:rPr>
              <w:rStyle w:val="Huisstijl-GegevenCharChar"/>
            </w:rPr>
            <w:fldChar w:fldCharType="end"/>
          </w:r>
          <w:r w:rsidR="0089073C">
            <w:t xml:space="preserve"> </w:t>
          </w:r>
          <w:r w:rsidR="00A41CD3">
            <w:fldChar w:fldCharType="begin"/>
          </w:r>
          <w:r w:rsidR="00A41CD3">
            <w:instrText xml:space="preserve"> SECTIONPAGES   \* MERGEFORMAT </w:instrText>
          </w:r>
          <w:r w:rsidR="00A41CD3">
            <w:fldChar w:fldCharType="separate"/>
          </w:r>
          <w:r w:rsidR="00B41D6D">
            <w:t>1</w:t>
          </w:r>
          <w:r w:rsidR="00A41CD3">
            <w:fldChar w:fldCharType="end"/>
          </w:r>
        </w:p>
      </w:tc>
    </w:tr>
    <w:tr w:rsidR="0089073C" w14:paraId="6075AD36" w14:textId="77777777">
      <w:trPr>
        <w:cantSplit/>
        <w:trHeight w:hRule="exact" w:val="23"/>
      </w:trPr>
      <w:tc>
        <w:tcPr>
          <w:tcW w:w="7769" w:type="dxa"/>
        </w:tcPr>
        <w:p w14:paraId="4D165E7F" w14:textId="77777777" w:rsidR="0089073C" w:rsidRDefault="0089073C">
          <w:pPr>
            <w:pStyle w:val="Huisstijl-Rubricering"/>
          </w:pPr>
        </w:p>
      </w:tc>
      <w:tc>
        <w:tcPr>
          <w:tcW w:w="2123" w:type="dxa"/>
        </w:tcPr>
        <w:p w14:paraId="6E341E27" w14:textId="77777777" w:rsidR="0089073C" w:rsidRDefault="0089073C">
          <w:pPr>
            <w:pStyle w:val="Huisstijl-Paginanummering"/>
            <w:rPr>
              <w:rStyle w:val="Huisstijl-GegevenCharChar"/>
            </w:rPr>
          </w:pPr>
        </w:p>
      </w:tc>
    </w:tr>
  </w:tbl>
  <w:p w14:paraId="1D82D1F4" w14:textId="77777777"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F0094" w14:textId="77777777" w:rsidR="00B41D6D" w:rsidRDefault="00B41D6D">
      <w:r>
        <w:separator/>
      </w:r>
    </w:p>
  </w:footnote>
  <w:footnote w:type="continuationSeparator" w:id="0">
    <w:p w14:paraId="7AE9E6B3" w14:textId="77777777" w:rsidR="00B41D6D" w:rsidRDefault="00B41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2F2C1" w14:textId="77777777" w:rsidR="0089073C" w:rsidRDefault="0089073C">
    <w:pPr>
      <w:pStyle w:val="Header"/>
    </w:pPr>
  </w:p>
  <w:p w14:paraId="21F7BC64" w14:textId="77777777"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C612C" w14:textId="01DE92ED" w:rsidR="0089073C" w:rsidRDefault="000240DF">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C24EC2A" wp14:editId="001D5F53">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1BC9AEFD" w14:textId="77777777">
                            <w:trPr>
                              <w:cantSplit/>
                            </w:trPr>
                            <w:tc>
                              <w:tcPr>
                                <w:tcW w:w="2007" w:type="dxa"/>
                              </w:tcPr>
                              <w:p w14:paraId="32B6E32B" w14:textId="77777777" w:rsidR="00B41D6D" w:rsidRDefault="008A7B34">
                                <w:pPr>
                                  <w:pStyle w:val="referentiegegevparagraaf"/>
                                  <w:rPr>
                                    <w:rStyle w:val="directieregel"/>
                                  </w:rPr>
                                </w:pPr>
                                <w:r>
                                  <w:rPr>
                                    <w:b/>
                                  </w:rPr>
                                  <w:fldChar w:fldCharType="begin"/>
                                </w:r>
                                <w:r w:rsidR="0089073C" w:rsidRPr="004A0507">
                                  <w:rPr>
                                    <w:b/>
                                  </w:rPr>
                                  <w:instrText xml:space="preserve"> DOCPROPERTY directoraatvolg</w:instrText>
                                </w:r>
                                <w:r>
                                  <w:rPr>
                                    <w:b/>
                                  </w:rPr>
                                  <w:fldChar w:fldCharType="separate"/>
                                </w:r>
                                <w:r w:rsidR="00B41D6D" w:rsidRPr="004A0507">
                                  <w:rPr>
                                    <w:b/>
                                  </w:rPr>
                                  <w:t>Directie Europese en Internationale Aangelegenheden</w:t>
                                </w:r>
                                <w:r>
                                  <w:rPr>
                                    <w:b/>
                                  </w:rPr>
                                  <w:fldChar w:fldCharType="end"/>
                                </w:r>
                                <w:r>
                                  <w:fldChar w:fldCharType="begin"/>
                                </w:r>
                                <w:r w:rsidR="0089073C" w:rsidRPr="004A0507">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41D6D">
                                  <w:rPr>
                                    <w:rStyle w:val="directieregel"/>
                                  </w:rPr>
                                  <w:t> </w:t>
                                </w:r>
                              </w:p>
                              <w:p w14:paraId="2D35A803" w14:textId="77777777" w:rsidR="0089073C" w:rsidRPr="004A0507" w:rsidRDefault="008A7B34">
                                <w:pPr>
                                  <w:pStyle w:val="referentiegegevparagraaf"/>
                                </w:pPr>
                                <w:r>
                                  <w:rPr>
                                    <w:rStyle w:val="directieregel"/>
                                  </w:rPr>
                                  <w:fldChar w:fldCharType="end"/>
                                </w:r>
                              </w:p>
                              <w:p w14:paraId="7E7B4830" w14:textId="77777777" w:rsidR="0089073C" w:rsidRDefault="008A7B34">
                                <w:pPr>
                                  <w:pStyle w:val="referentiegegevens"/>
                                  <w:rPr>
                                    <w:b/>
                                  </w:rPr>
                                </w:pPr>
                                <w:r>
                                  <w:rPr>
                                    <w:b/>
                                  </w:rPr>
                                  <w:fldChar w:fldCharType="begin"/>
                                </w:r>
                                <w:r w:rsidR="0089073C" w:rsidRPr="004A0507">
                                  <w:rPr>
                                    <w:b/>
                                  </w:rPr>
                                  <w:instrText xml:space="preserve"> DOCPROPERTY _datum </w:instrText>
                                </w:r>
                                <w:r>
                                  <w:rPr>
                                    <w:b/>
                                  </w:rPr>
                                  <w:fldChar w:fldCharType="separate"/>
                                </w:r>
                                <w:r w:rsidR="00B41D6D" w:rsidRPr="004A0507">
                                  <w:rPr>
                                    <w:b/>
                                  </w:rPr>
                                  <w:t>Datum</w:t>
                                </w:r>
                                <w:r>
                                  <w:rPr>
                                    <w:b/>
                                  </w:rPr>
                                  <w:fldChar w:fldCharType="end"/>
                                </w:r>
                              </w:p>
                              <w:p w14:paraId="5A8D561E" w14:textId="77777777" w:rsidR="0089073C" w:rsidRDefault="008A7B34">
                                <w:pPr>
                                  <w:pStyle w:val="referentiegegevens"/>
                                </w:pPr>
                                <w:r>
                                  <w:fldChar w:fldCharType="begin"/>
                                </w:r>
                                <w:r w:rsidR="000129A4">
                                  <w:instrText xml:space="preserve"> DOCPROPERTY datum </w:instrText>
                                </w:r>
                                <w:r>
                                  <w:fldChar w:fldCharType="separate"/>
                                </w:r>
                                <w:r w:rsidR="00B41D6D">
                                  <w:t>5 maart 2021</w:t>
                                </w:r>
                                <w:r>
                                  <w:fldChar w:fldCharType="end"/>
                                </w:r>
                              </w:p>
                              <w:p w14:paraId="7B2DA053" w14:textId="77777777" w:rsidR="0089073C" w:rsidRDefault="0089073C">
                                <w:pPr>
                                  <w:pStyle w:val="witregel1"/>
                                </w:pPr>
                              </w:p>
                              <w:p w14:paraId="206C91C8" w14:textId="77777777" w:rsidR="00B41D6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41D6D">
                                  <w:rPr>
                                    <w:b/>
                                  </w:rPr>
                                  <w:t>Ons kenmerk</w:t>
                                </w:r>
                              </w:p>
                              <w:p w14:paraId="0021626D" w14:textId="77777777"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41D6D">
                                  <w:t>x</w:t>
                                </w:r>
                                <w:r>
                                  <w:fldChar w:fldCharType="end"/>
                                </w:r>
                              </w:p>
                            </w:tc>
                          </w:tr>
                          <w:tr w:rsidR="0089073C" w14:paraId="0C7370CC" w14:textId="77777777">
                            <w:trPr>
                              <w:cantSplit/>
                            </w:trPr>
                            <w:tc>
                              <w:tcPr>
                                <w:tcW w:w="2007" w:type="dxa"/>
                              </w:tcPr>
                              <w:p w14:paraId="234AED04" w14:textId="77777777" w:rsidR="0089073C" w:rsidRDefault="0089073C">
                                <w:pPr>
                                  <w:pStyle w:val="clausule"/>
                                </w:pPr>
                              </w:p>
                            </w:tc>
                          </w:tr>
                        </w:tbl>
                        <w:p w14:paraId="43BAFA61" w14:textId="77777777" w:rsidR="0089073C" w:rsidRDefault="0089073C"/>
                        <w:p w14:paraId="772444E2"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1BC9AEFD" w14:textId="77777777">
                      <w:trPr>
                        <w:cantSplit/>
                      </w:trPr>
                      <w:tc>
                        <w:tcPr>
                          <w:tcW w:w="2007" w:type="dxa"/>
                        </w:tcPr>
                        <w:p w14:paraId="32B6E32B" w14:textId="77777777" w:rsidR="00B41D6D" w:rsidRDefault="008A7B34">
                          <w:pPr>
                            <w:pStyle w:val="referentiegegevparagraaf"/>
                            <w:rPr>
                              <w:rStyle w:val="directieregel"/>
                            </w:rPr>
                          </w:pPr>
                          <w:r>
                            <w:rPr>
                              <w:b/>
                            </w:rPr>
                            <w:fldChar w:fldCharType="begin"/>
                          </w:r>
                          <w:r w:rsidR="0089073C" w:rsidRPr="004A0507">
                            <w:rPr>
                              <w:b/>
                            </w:rPr>
                            <w:instrText xml:space="preserve"> DOCPROPERTY directoraatvolg</w:instrText>
                          </w:r>
                          <w:r>
                            <w:rPr>
                              <w:b/>
                            </w:rPr>
                            <w:fldChar w:fldCharType="separate"/>
                          </w:r>
                          <w:r w:rsidR="00B41D6D" w:rsidRPr="004A0507">
                            <w:rPr>
                              <w:b/>
                            </w:rPr>
                            <w:t>Directie Europese en Internationale Aangelegenheden</w:t>
                          </w:r>
                          <w:r>
                            <w:rPr>
                              <w:b/>
                            </w:rPr>
                            <w:fldChar w:fldCharType="end"/>
                          </w:r>
                          <w:r>
                            <w:fldChar w:fldCharType="begin"/>
                          </w:r>
                          <w:r w:rsidR="0089073C" w:rsidRPr="004A0507">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41D6D">
                            <w:rPr>
                              <w:rStyle w:val="directieregel"/>
                            </w:rPr>
                            <w:t> </w:t>
                          </w:r>
                        </w:p>
                        <w:p w14:paraId="2D35A803" w14:textId="77777777" w:rsidR="0089073C" w:rsidRPr="004A0507" w:rsidRDefault="008A7B34">
                          <w:pPr>
                            <w:pStyle w:val="referentiegegevparagraaf"/>
                          </w:pPr>
                          <w:r>
                            <w:rPr>
                              <w:rStyle w:val="directieregel"/>
                            </w:rPr>
                            <w:fldChar w:fldCharType="end"/>
                          </w:r>
                        </w:p>
                        <w:p w14:paraId="7E7B4830" w14:textId="77777777" w:rsidR="0089073C" w:rsidRDefault="008A7B34">
                          <w:pPr>
                            <w:pStyle w:val="referentiegegevens"/>
                            <w:rPr>
                              <w:b/>
                            </w:rPr>
                          </w:pPr>
                          <w:r>
                            <w:rPr>
                              <w:b/>
                            </w:rPr>
                            <w:fldChar w:fldCharType="begin"/>
                          </w:r>
                          <w:r w:rsidR="0089073C" w:rsidRPr="004A0507">
                            <w:rPr>
                              <w:b/>
                            </w:rPr>
                            <w:instrText xml:space="preserve"> DOCPROPERTY _datum </w:instrText>
                          </w:r>
                          <w:r>
                            <w:rPr>
                              <w:b/>
                            </w:rPr>
                            <w:fldChar w:fldCharType="separate"/>
                          </w:r>
                          <w:r w:rsidR="00B41D6D" w:rsidRPr="004A0507">
                            <w:rPr>
                              <w:b/>
                            </w:rPr>
                            <w:t>Datum</w:t>
                          </w:r>
                          <w:r>
                            <w:rPr>
                              <w:b/>
                            </w:rPr>
                            <w:fldChar w:fldCharType="end"/>
                          </w:r>
                        </w:p>
                        <w:p w14:paraId="5A8D561E" w14:textId="77777777" w:rsidR="0089073C" w:rsidRDefault="008A7B34">
                          <w:pPr>
                            <w:pStyle w:val="referentiegegevens"/>
                          </w:pPr>
                          <w:r>
                            <w:fldChar w:fldCharType="begin"/>
                          </w:r>
                          <w:r w:rsidR="000129A4">
                            <w:instrText xml:space="preserve"> DOCPROPERTY datum </w:instrText>
                          </w:r>
                          <w:r>
                            <w:fldChar w:fldCharType="separate"/>
                          </w:r>
                          <w:r w:rsidR="00B41D6D">
                            <w:t>5 maart 2021</w:t>
                          </w:r>
                          <w:r>
                            <w:fldChar w:fldCharType="end"/>
                          </w:r>
                        </w:p>
                        <w:p w14:paraId="7B2DA053" w14:textId="77777777" w:rsidR="0089073C" w:rsidRDefault="0089073C">
                          <w:pPr>
                            <w:pStyle w:val="witregel1"/>
                          </w:pPr>
                        </w:p>
                        <w:p w14:paraId="206C91C8" w14:textId="77777777" w:rsidR="00B41D6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41D6D">
                            <w:rPr>
                              <w:b/>
                            </w:rPr>
                            <w:t>Ons kenmerk</w:t>
                          </w:r>
                        </w:p>
                        <w:p w14:paraId="0021626D" w14:textId="77777777"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41D6D">
                            <w:t>x</w:t>
                          </w:r>
                          <w:r>
                            <w:fldChar w:fldCharType="end"/>
                          </w:r>
                        </w:p>
                      </w:tc>
                    </w:tr>
                    <w:tr w:rsidR="0089073C" w14:paraId="0C7370CC" w14:textId="77777777">
                      <w:trPr>
                        <w:cantSplit/>
                      </w:trPr>
                      <w:tc>
                        <w:tcPr>
                          <w:tcW w:w="2007" w:type="dxa"/>
                        </w:tcPr>
                        <w:p w14:paraId="234AED04" w14:textId="77777777" w:rsidR="0089073C" w:rsidRDefault="0089073C">
                          <w:pPr>
                            <w:pStyle w:val="clausule"/>
                          </w:pPr>
                        </w:p>
                      </w:tc>
                    </w:tr>
                  </w:tbl>
                  <w:p w14:paraId="43BAFA61" w14:textId="77777777" w:rsidR="0089073C" w:rsidRDefault="0089073C"/>
                  <w:p w14:paraId="772444E2"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6F84CC1D" wp14:editId="4E74BA69">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7E674494" w14:textId="77777777" w:rsidR="0089073C" w:rsidRDefault="008A7B34">
                          <w:pPr>
                            <w:pStyle w:val="Huisstijl-Rubricering"/>
                          </w:pPr>
                          <w:r>
                            <w:fldChar w:fldCharType="begin"/>
                          </w:r>
                          <w:r w:rsidR="0089073C">
                            <w:instrText xml:space="preserve"> DOCPROPERTY rubricering </w:instrText>
                          </w:r>
                          <w:r>
                            <w:fldChar w:fldCharType="end"/>
                          </w:r>
                        </w:p>
                        <w:p w14:paraId="5ABEDFA5"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14:paraId="7E674494" w14:textId="77777777" w:rsidR="0089073C" w:rsidRDefault="008A7B34">
                    <w:pPr>
                      <w:pStyle w:val="Huisstijl-Rubricering"/>
                    </w:pPr>
                    <w:r>
                      <w:fldChar w:fldCharType="begin"/>
                    </w:r>
                    <w:r w:rsidR="0089073C">
                      <w:instrText xml:space="preserve"> DOCPROPERTY rubricering </w:instrText>
                    </w:r>
                    <w:r>
                      <w:fldChar w:fldCharType="end"/>
                    </w:r>
                  </w:p>
                  <w:p w14:paraId="5ABEDFA5"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2B6E186F" w14:textId="77777777">
      <w:trPr>
        <w:trHeight w:hRule="exact" w:val="136"/>
      </w:trPr>
      <w:tc>
        <w:tcPr>
          <w:tcW w:w="7520" w:type="dxa"/>
        </w:tcPr>
        <w:p w14:paraId="0958B6EB" w14:textId="77777777" w:rsidR="0089073C" w:rsidRDefault="0089073C">
          <w:pPr>
            <w:spacing w:line="240" w:lineRule="auto"/>
            <w:rPr>
              <w:sz w:val="12"/>
              <w:szCs w:val="12"/>
            </w:rPr>
          </w:pPr>
        </w:p>
      </w:tc>
    </w:tr>
  </w:tbl>
  <w:p w14:paraId="39AC239B" w14:textId="77777777"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2E150" w14:textId="354230F9"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549771F7" wp14:editId="50FBED44">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0240DF">
      <w:rPr>
        <w:noProof/>
        <w:color w:val="FFFFFF"/>
        <w:sz w:val="20"/>
      </w:rPr>
      <mc:AlternateContent>
        <mc:Choice Requires="wps">
          <w:drawing>
            <wp:anchor distT="0" distB="0" distL="114300" distR="114300" simplePos="0" relativeHeight="251656192" behindDoc="0" locked="1" layoutInCell="1" allowOverlap="1" wp14:anchorId="6BCA300E" wp14:editId="32B84DA9">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42304E"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41CD3">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526A2" w14:textId="77777777"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Eerste Kamer der Staten-Generaal_x000d_Postbus 20017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110&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2&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r&gt;&lt;td&gt;&lt;p style=&quot;broodtekst-i&quot;&gt;Beleidsmedewerker &lt;/p&gt;&lt;/td&gt;&lt;td style=&quot;broodtekst&quot;&gt;&lt;/td&gt;&lt;td/&gt;&lt;/tr&gt;&lt;/tbody&gt;&lt;/table&gt;&lt;p style=&quot;in-table&quot;/&gt;&lt;/body&gt;&lt;/ondertekening_content&gt;&lt;toevoegen-model formatted-value=&quot;&quot;/&gt;&lt;chkminuut/&gt;&lt;minuut formatted-value=&quot;minuut-2010.xml&quot;/&gt;&lt;ondertekenaar-item value=&quot;2&quot; formatted-value=&quot;T.B.M.J (Teresa) van der Lubbe-Neervoort MSc&quot;&gt;&lt;afzender taal=&quot;1043&quot; aanhef=&quot;1&quot; groetregel=&quot;1&quot; name=&quot;T.B.M.J (Teresa) van der Lubbe-Neervoort MSc&quot; country-id=&quot;NLD&quot; country-code=&quot;31&quot; organisatie=&quot;30&quot;&gt;&lt;taal id=&quot;1043&quot; functie=&quot;Beleidsmedewerker &quot;/&gt;&lt;taal id=&quot;2057&quot; functie=&quot;Beleidsmedewerker &quot;/&gt;&lt;taal id=&quot;1031&quot; functie=&quot;Beleidsmedewerker &quot;/&gt;&lt;taal id=&quot;1036&quot; functie=&quot;Beleidsmedewerker &quot;/&gt;&lt;taal id=&quot;1034&quot; functie=&quot;Beleidsmedewerker &quot;/&gt;&lt;/afzender&gt;_x000d__x000a__x0009__x0009_&lt;/ondertekenaar-item&gt;&lt;tweedeondertekenaar-item/&gt;&lt;behandelddoor-item value=&quot;2&quot; formatted-value=&quot;T.B.M.J (Teresa) van der Lubbe-Neervoort MSc&quot;&gt;&lt;afzender taal=&quot;1043&quot; aanhef=&quot;1&quot; groetregel=&quot;1&quot; name=&quot;T.B.M.J (Teresa) van der Lubbe-Neervoort MSc&quot; country-id=&quot;NLD&quot; country-code=&quot;31&quot; organisatie=&quot;30&quot;&gt;&lt;taal id=&quot;1043&quot; functie=&quot;Beleidsmedewerker &quot;/&gt;&lt;taal id=&quot;2057&quot; functie=&quot;Beleidsmedewerker &quot;/&gt;&lt;taal id=&quot;1031&quot; functie=&quot;Beleidsmedewerker &quot;/&gt;&lt;taal id=&quot;1036&quot; functie=&quot;Beleidsmedewerker &quot;/&gt;&lt;taal id=&quot;1034&quot; functie=&quot;Beleidsmedewerker &quot;/&gt;&lt;/afzender&gt;_x000d__x000a__x0009__x0009_&lt;/behandelddoor-item&gt;&lt;organisatie-item value=&quot;30&quot; formatted-value=&quot;Directie Europese en Internationale Aangelegenheden (DEIA)&quot;&gt;&lt;organisatie zoekveld=&quot;Directie Europese en Internationale Aangelegenheden (DEIA)&quot; facebook=&quot;&quot; linkedin=&quot;&quot; twitter=&quot;&quot; youtube=&quot;&quot; id=&quot;30&quot;&gt;_x000d__x000a__x0009__x0009__x0009__x0009_&lt;taal id=&quot;2057&quot; zoekveld=&quot;Directie Europese en Internationale Aangelegenheden (DEIA)&quot; taal=&quot;2057&quot; omschrijving=&quot;European and International Affairs Department&quot; naamdirectoraatgeneraal=&quot;European and International Affairs Department&quot; naamdirectie=&quot;&quot; naamgebouw=&quot;&quot; baadres=&quot;Turfmarkt 147&quot; bapostcode=&quot;2511 DP&quot; baplaats=&quot;The Hague&quot; paadres=&quot;20301&quot; papostcode=&quot;2500 EH&quot; paplaats=&quot;The Hague&quot; land=&quot;The Netherland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European and International Affairs Department\n&quot; bezoekadres=&quot;Bezoekadres\nTurfmarkt 147\n2511 DP The Hague\nTelefoon +31 70 370 68 66\nFax +31 70 370 79 29\nwww.rijksoverheid.nl/jenv&quot; postadres=&quot;Postadres:\nPostbus 20301,\n2500 EH The Hague&quot;/&gt;_x000d__x000a__x0009__x0009__x0009__x0009_&lt;taal id=&quot;1034&quot; zoekveld=&quot;Directie Europese en Internationale Aangelegenheden (DEIA)&quot; taal=&quot;1034&quot; omschrijving=&quot;Dirección de Asuntos Europeos e Internacionales&quot; naamdirectoraatgeneraal=&quot;Dirección de Asuntos Europeos e Internacionales&quot; naamdirectie=&quot;&quot; naamgebouw=&quot;&quot; baadres=&quot;Turfmarkt 147&quot; bapostcode=&quot;2511 DP&quot; baplaats=&quot;La Haya&quot; paadres=&quot;20301&quot; papostcode=&quot;2500 EH&quot; paplaats=&quot;La Haya&quot; land=&quot;Países Bajo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uropeos e Internacionales\n&quot; bezoekadres=&quot;Bezoekadres\nTurfmarkt 147\n2511 DP La Haya\nTelefoon +31 70 370 68 66\nFax +31 70 370 79 29\nwww.rijksoverheid.nl/jenv&quot; postadres=&quot;Postadres:\nPostbus 20301,\n2500 EH La Haya&quot;/&gt;_x000d__x000a__x0009__x0009__x0009__x0009_&lt;taal id=&quot;1036&quot; zoekveld=&quot;Directie Europese en Internationale Aangelegenheden (DEIA)&quot; taal=&quot;1036&quot; omschrijving=&quot;Direction des Affaires européennes et internationales&quot; naamdirectoraatgeneraal=&quot;Direction des Affaires européennes et internationales&quot; naamdirectie=&quot;&quot; naamgebouw=&quot;&quot; baadres=&quot;Turfmarkt 147&quot; bapostcode=&quot;2511 DP&quot; baplaats=&quot;La Haye&quot; paadres=&quot;20301&quot; papostcode=&quot;2500 EH&quot; paplaats=&quot;La Haye&quot; land=&quot;Pays-Ba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faires européennes et internationales\n&quot; bezoekadres=&quot;Bezoekadres\nTurfmarkt 147\n2511 DP La Haye\nTelefoon +31 70 370 68 66\nFax +31 70 370 79 29\nwww.rijksoverheid.nl/jenv&quot; postadres=&quot;Postadres:\nPostbus 20301,\n2500 EH La Haye&quot;/&gt;_x000d__x000a__x0009__x0009__x0009__x0009_&lt;taal id=&quot;1043&quot; zoekveld=&quot;Directie Europese en Internationale Aangelegenheden (DEIA)&quot; taal=&quot;1043&quot; omschrijving=&quot;Directie Europese en Internationale Aangelegenheden &quot; naamdirectoraatgeneraal=&quot;Directie Europese en Internationale Aangelegenheden&quot; naamdirectie=&quot;&quot; naamgebouw=&quot;&quot; baadres=&quot;Turfmarkt 147&quot; bapostcode=&quot;2511 DP&quot; baplaats=&quot;Den Haag&quot; paadres=&quot;20301&quot; papostcode=&quot;2500 EH&quot; paplaats=&quot;Den Haag&quot; land=&quot;Nederland&quot; telefoonnummer=&quot;070 370 68 66&quot; faxnummer=&quot;070 370 79 29&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Europese en Internationale Aangelegenheden\n&quot; bezoekadres=&quot;Bezoekadres\nTurfmarkt 147\n2511 DP Den Haag\nTelefoon 070 370 68 66\nFax 070 370 79 29\nwww.rijksoverheid.nl/jenv&quot; postadres=&quot;Postadres:\nPostbus 20301,\n2500 EH Den Haag&quot;/&gt;_x000d__x000a__x0009__x0009__x0009__x0009_&lt;taal id=&quot;1031&quot; zoekveld=&quot;Directie Europese en Internationale Aangelegenheden (DEIA)&quot; taal=&quot;1031&quot; omschrijving=&quot;Direktion Europäische und Internationale Angelegenheiten&quot; naamdirectoraatgeneraal=&quot;Direktion Europäische und Internationale Angelegenheiten&quot; naamdirectie=&quot;&quot; naamgebouw=&quot;&quot; baadres=&quot;Turfmarkt 147&quot; bapostcode=&quot;2511 DP&quot; baplaats=&quot;Den Haag&quot; paadres=&quot;20301&quot; papostcode=&quot;2500 EH&quot; paplaats=&quot;Den Haag&quot; land=&quot;Niederlande&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Europäische und Internationale Angelegenheiten\n&quot; bezoekadres=&quot;Bezoekadres\nTurfmarkt 147\n2511 DP Den Haag\nTelefoon +31 70 370 68 66\nFax +31 70 370 79 29\nwww.rijksoverheid.nl/jenv&quot; postadres=&quot;Postadres:\nPostbus 20301,\n2500 EH Den Haag&quot;/&gt;_x000d__x000a__x0009__x0009__x0009_&lt;/organisatie&gt;_x000d__x000a__x0009__x0009_&lt;/organisatie-item&gt;&lt;zaak/&gt;&lt;adres formatted-value=&quot;Eerste Kamer der Staten-Generaal\nPostbus 20017 \n2500 EA  Den Haag&quot; value=&quot;180&quot;&gt;&lt;address street=&quot;Postbus 20017&quot; zipcode=&quot;2500 EA&quot; city=&quot;Den Haag&quot; typeid=&quot;1&quot; typename=&quot;postadres&quot; country-id=&quot;NLD&quot; country-code=&quot;31&quot; omitted-country=&quot;Nederland&quot;&gt;&lt;company display=&quot;Eerste Kamer der Staten-Generaal&quot; name=&quot;Eerste Kamer der Staten-Generaal&quot; phone=&quot;070 - 312 92 00&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11-12 maart 2021&quot;/&gt;&lt;heropend value=&quot;false&quot;/&gt;&lt;vorm value=&quot;Digitaal&quot;/&gt;&lt;ZaakLocatie/&gt;&lt;zaakkenmerk/&gt;&lt;zaaktitel/&gt;&lt;fn_geaddresseerde formatted-value=&quot;Eerste Kamer der Staten-Generaal&quot;/&gt;&lt;fn_adres formatted-value=&quot;Postbus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29&quot; formatted-value=&quot;070 370 79 29&quot;&gt;&lt;phonenumber country-code=&quot;31&quot; number=&quot;070 370 79 29&quot;/&gt;&lt;/faxorganisatie&gt;&lt;telorganisatie value=&quot;070 370 68 66&quot; formatted-value=&quot;070 370 68 66&quot;&gt;&lt;phonenumber country-code=&quot;31&quot; number=&quot;070 370 68 66&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quot;/&gt;&lt;email formatted-value=&quot;&quot;/&gt;&lt;functie formatted-value=&quot;Beleidsmedewerker&quot;/&gt;&lt;retouradres formatted-value=&quot;&amp;gt; Retouradres Postbus 20301 2500 EH  Den Haag&quot;/&gt;&lt;directoraat value=&quot;Directie Europese en Internationale Aangelegenheden&quot; formatted-value=&quot;Directie Europese en Internationale Aangelegenheden&quot;/&gt;&lt;directoraatvolg formatted-value=&quot;Directie Europese en Internationale Aangelegenhed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1-03-05T12:37:13&quot; formatted-value=&quot;5 maart 2021&quot;/&gt;&lt;onskenmerk value=&quot;x&quot; formatted-value=&quot;x&quot; format-disabled=&quot;true&quot;/&gt;&lt;uwkenmerk formatted-value=&quot;&quot;/&gt;&lt;onderwerp formatted-value=&quot;Beantwoording gestelde vragen tijdens schriftelijk overleg over de JBZ-raad van 11-12 maart 2021 &quot; value=&quot;Beantwoording gestelde vragen tijdens schriftelijk overleg over de JBZ-raad van 11-12 maart 2021 &quot; format-disabled=&quot;true&quot;/&gt;&lt;bijlage formatted-value=&quot;2&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2&quot; formatted-value=&quot;02&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B41D6D"/>
    <w:rsid w:val="000129A4"/>
    <w:rsid w:val="000240DF"/>
    <w:rsid w:val="000E4FC7"/>
    <w:rsid w:val="001B5B02"/>
    <w:rsid w:val="003A1937"/>
    <w:rsid w:val="0040796D"/>
    <w:rsid w:val="004A0507"/>
    <w:rsid w:val="004F58EA"/>
    <w:rsid w:val="005B585C"/>
    <w:rsid w:val="00652887"/>
    <w:rsid w:val="00666B4A"/>
    <w:rsid w:val="00690E82"/>
    <w:rsid w:val="00794445"/>
    <w:rsid w:val="00805F6D"/>
    <w:rsid w:val="0089073C"/>
    <w:rsid w:val="008A7B34"/>
    <w:rsid w:val="009B09F2"/>
    <w:rsid w:val="00A30C20"/>
    <w:rsid w:val="00A41CD3"/>
    <w:rsid w:val="00B07A5A"/>
    <w:rsid w:val="00B2078A"/>
    <w:rsid w:val="00B41D6D"/>
    <w:rsid w:val="00B46C81"/>
    <w:rsid w:val="00C22108"/>
    <w:rsid w:val="00C86BAE"/>
    <w:rsid w:val="00CC3E4D"/>
    <w:rsid w:val="00D2034F"/>
    <w:rsid w:val="00DD1C86"/>
    <w:rsid w:val="00E46F34"/>
    <w:rsid w:val="00F0367C"/>
    <w:rsid w:val="00F60DEA"/>
    <w:rsid w:val="00F75106"/>
    <w:rsid w:val="00FC77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14:docId w14:val="309B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41CD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41CD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41CD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41CD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ntTable" Target="fontTable.xml" Id="rId20"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1056</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2021-06-03T07:07:00.0000000Z</dcterms:created>
  <dcterms:modified xsi:type="dcterms:W3CDTF">2021-06-03T07:07:00.0000000Z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Eerste Kamer der Staten-Generaal_x000d_Postbus 20017 _x000d_2500 EA  Den Haag</vt:lpwstr>
  </property>
  <property fmtid="{D5CDD505-2E9C-101B-9397-08002B2CF9AE}" pid="4" name="datum">
    <vt:lpwstr>5 maart 2021</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Beantwoording gestelde vragen tijdens schriftelijk overleg over de JBZ-raad van 11-12 maart 2021 </vt:lpwstr>
  </property>
  <property fmtid="{D5CDD505-2E9C-101B-9397-08002B2CF9AE}" pid="8" name="_onderwerp">
    <vt:lpwstr>Onderwerp</vt:lpwstr>
  </property>
  <property fmtid="{D5CDD505-2E9C-101B-9397-08002B2CF9AE}" pid="9" name="onskenmerk">
    <vt:lpwstr>x</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Europese en Internationale Aangelegenheden</vt:lpwstr>
  </property>
  <property fmtid="{D5CDD505-2E9C-101B-9397-08002B2CF9AE}" pid="30" name="functie">
    <vt:lpwstr>Beleidsmedewerker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0x010100B0D27C87438D89478FB0BDE0DBBE737C</vt:lpwstr>
  </property>
</Properties>
</file>