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4301D7"/>
        <w:p w:rsidR="00241BB9" w:rsidRDefault="004301D7">
          <w:pPr>
            <w:spacing w:line="240" w:lineRule="auto"/>
          </w:pPr>
        </w:p>
      </w:sdtContent>
    </w:sdt>
    <w:p w:rsidR="00CD5856" w:rsidRDefault="004301D7">
      <w:pPr>
        <w:spacing w:line="240" w:lineRule="auto"/>
      </w:pPr>
    </w:p>
    <w:p w:rsidR="00CD5856" w:rsidRDefault="004301D7"/>
    <w:p w:rsidR="00CD5856" w:rsidRDefault="004301D7"/>
    <w:p w:rsidR="00CD5856" w:rsidRDefault="004301D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6026D0" w:rsidRDefault="004301D7">
      <w:pPr>
        <w:pStyle w:val="Huisstijl-Aanhef"/>
      </w:pPr>
    </w:p>
    <w:p w:rsidR="00CD5856" w:rsidRDefault="007327D3">
      <w:pPr>
        <w:pStyle w:val="Huisstijl-Aanhef"/>
      </w:pPr>
      <w:r>
        <w:t>Geachte voorzitter,</w:t>
      </w:r>
    </w:p>
    <w:p w:rsidRPr="008D59C5" w:rsidR="008D59C5" w:rsidP="008D59C5" w:rsidRDefault="007327D3">
      <w:r>
        <w:t xml:space="preserve">Hierbij bied ik u de nota naar aanleiding van het verslag inzake het bovenvermelde wetsvoorstel aan. </w:t>
      </w: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7327D3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7327D3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467233" w:rsidP="00467233" w:rsidRDefault="007327D3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4301D7">
      <w:pPr>
        <w:spacing w:line="240" w:lineRule="auto"/>
        <w:rPr>
          <w:noProof/>
        </w:rPr>
      </w:pPr>
    </w:p>
    <w:p w:rsidR="00467233" w:rsidP="00467233" w:rsidRDefault="004301D7">
      <w:pPr>
        <w:spacing w:line="240" w:lineRule="auto"/>
        <w:rPr>
          <w:noProof/>
        </w:rPr>
      </w:pPr>
    </w:p>
    <w:p w:rsidR="00BC481F" w:rsidP="00467233" w:rsidRDefault="007327D3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523C02" w:rsidP="00463DBC" w:rsidRDefault="004301D7">
      <w:pPr>
        <w:spacing w:line="240" w:lineRule="auto"/>
        <w:rPr>
          <w:noProof/>
        </w:rPr>
      </w:pPr>
    </w:p>
    <w:p w:rsidR="00235AED" w:rsidP="00463DBC" w:rsidRDefault="004301D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D7" w:rsidRDefault="004301D7">
      <w:pPr>
        <w:spacing w:line="240" w:lineRule="auto"/>
      </w:pPr>
      <w:r>
        <w:separator/>
      </w:r>
    </w:p>
  </w:endnote>
  <w:endnote w:type="continuationSeparator" w:id="0">
    <w:p w:rsidR="004301D7" w:rsidRDefault="00430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301D7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7327D3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A767B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A767B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D7" w:rsidRDefault="004301D7">
      <w:pPr>
        <w:spacing w:line="240" w:lineRule="auto"/>
      </w:pPr>
      <w:r>
        <w:separator/>
      </w:r>
    </w:p>
  </w:footnote>
  <w:footnote w:type="continuationSeparator" w:id="0">
    <w:p w:rsidR="004301D7" w:rsidRDefault="004301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327D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17745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58307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301D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7327D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7327D3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7327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327D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327D3">
                <w:pPr>
                  <w:pStyle w:val="Huisstijl-Referentiegegevens"/>
                </w:pPr>
                <w:fldSimple w:instr=" DOCPROPERTY  KenmerkVWS  \* MERGEFORMAT ">
                  <w:r w:rsidR="00A767BF">
                    <w:t>1418857-180871-WJZ</w:t>
                  </w:r>
                </w:fldSimple>
              </w:p>
              <w:p w:rsidR="00CD5856" w:rsidRPr="002B504F" w:rsidRDefault="007327D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7327D3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7327D3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7327D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301D7"/>
            </w:txbxContent>
          </v:textbox>
          <w10:wrap anchorx="page" anchory="page"/>
        </v:shape>
      </w:pict>
    </w:r>
    <w:r w:rsidR="004301D7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327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9 mei 2019</w:t>
                </w:r>
              </w:p>
              <w:p w:rsidR="00CD5856" w:rsidRDefault="007327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Voorstel van wet houdende wijziging van de Wet geneesmiddelenprijzen in verband met een aanpassing van de referentielanden (35137)</w:t>
                </w:r>
              </w:p>
              <w:p w:rsidR="00CD5856" w:rsidRDefault="004301D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301D7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301D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301D7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4301D7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327D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01D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327D3">
                <w:pPr>
                  <w:pStyle w:val="Huisstijl-Referentiegegevens"/>
                </w:pPr>
                <w:fldSimple w:instr=" DOCPROPERTY  KenmerkVWS  \* MERGEFORMAT ">
                  <w:r w:rsidR="00A767BF">
                    <w:t>1418857-180871-WJZ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301D7"/>
              <w:p w:rsidR="00CD5856" w:rsidRDefault="004301D7">
                <w:pPr>
                  <w:pStyle w:val="Huisstijl-Paginanummer"/>
                </w:pPr>
              </w:p>
              <w:p w:rsidR="00CD5856" w:rsidRDefault="004301D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01D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327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7327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301D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327D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7808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327D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1286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327D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327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327D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327D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7327D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7327D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7327D3">
                <w:pPr>
                  <w:pStyle w:val="Huisstijl-Referentiegegevens"/>
                </w:pPr>
                <w:r>
                  <w:t>KENMERK</w:t>
                </w:r>
              </w:p>
              <w:p w:rsidR="00CD5856" w:rsidRDefault="007327D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7327D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327D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301D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327D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C4AC8F5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5DCC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722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C9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41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1A05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8D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48C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1EF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D3"/>
    <w:rsid w:val="004301D7"/>
    <w:rsid w:val="007327D3"/>
    <w:rsid w:val="00A767BF"/>
    <w:rsid w:val="00F4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309EAC02-1251-4296-8EE1-E1BF0859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2019-05-09T16:03:00.0000000Z</lastPrinted>
  <dcterms:created xsi:type="dcterms:W3CDTF">2019-05-09T16:02:00.0000000Z</dcterms:created>
  <dcterms:modified xsi:type="dcterms:W3CDTF">2019-05-09T16:03:00.0000000Z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1418857-180871-WJZ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0x01010045F62DDFA5C8FF4F91B667A154C1FD21</vt:lpwstr>
  </property>
</Properties>
</file>