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160" w:rsidP="00795ABF" w:rsidRDefault="009E1160">
      <w:r>
        <w:t>Geachte Voorzitter,</w:t>
      </w:r>
    </w:p>
    <w:p w:rsidR="009E1160" w:rsidP="00795ABF" w:rsidRDefault="009E1160"/>
    <w:p w:rsidR="004704B3" w:rsidP="00795ABF" w:rsidRDefault="00795ABF">
      <w:r>
        <w:t>Hierbij bied ik u de n</w:t>
      </w:r>
      <w:r w:rsidRPr="007E6521">
        <w:t>ota naar aanleiding van het nader verslag</w:t>
      </w:r>
      <w:r>
        <w:t xml:space="preserve"> inzake het bovenvermelde voorstel </w:t>
      </w:r>
      <w:r w:rsidRPr="00F1091C">
        <w:t xml:space="preserve">aan, alsmede een </w:t>
      </w:r>
      <w:r w:rsidR="00EB381F">
        <w:t>derde</w:t>
      </w:r>
      <w:r w:rsidRPr="00F1091C" w:rsidR="009E1160">
        <w:t xml:space="preserve"> </w:t>
      </w:r>
      <w:r w:rsidRPr="00F1091C">
        <w:t>nota van wijziging.</w:t>
      </w:r>
    </w:p>
    <w:p w:rsidR="004704B3" w:rsidP="0068313E" w:rsidRDefault="004704B3">
      <w:pPr>
        <w:tabs>
          <w:tab w:val="left" w:pos="426"/>
        </w:tabs>
      </w:pPr>
    </w:p>
    <w:p w:rsidRPr="009E1160"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  <w:r>
        <w:rPr>
          <w:rFonts w:ascii="Verdana" w:hAnsi="Verdana" w:cs="Times New Roman"/>
          <w:color w:val="auto"/>
          <w:sz w:val="18"/>
        </w:rPr>
        <w:t>Hoogachtend,</w:t>
      </w:r>
    </w:p>
    <w:p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</w:p>
    <w:p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</w:p>
    <w:p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</w:p>
    <w:p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</w:p>
    <w:p w:rsidRPr="009E1160"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  <w:r w:rsidRPr="009E1160">
        <w:rPr>
          <w:rFonts w:ascii="Verdana" w:hAnsi="Verdana" w:cs="Times New Roman"/>
          <w:color w:val="auto"/>
          <w:sz w:val="18"/>
        </w:rPr>
        <w:t>mr. drs. M.C.G. Keijzer</w:t>
      </w:r>
    </w:p>
    <w:p w:rsidRPr="009E1160" w:rsidR="009E1160" w:rsidP="009E1160" w:rsidRDefault="009E1160">
      <w:pPr>
        <w:pStyle w:val="Default"/>
        <w:rPr>
          <w:rFonts w:ascii="Verdana" w:hAnsi="Verdana" w:cs="Times New Roman"/>
          <w:color w:val="auto"/>
          <w:sz w:val="18"/>
        </w:rPr>
      </w:pPr>
      <w:r w:rsidRPr="009E1160">
        <w:rPr>
          <w:rFonts w:ascii="Verdana" w:hAnsi="Verdana" w:cs="Times New Roman"/>
          <w:color w:val="auto"/>
          <w:sz w:val="18"/>
        </w:rPr>
        <w:t>Staatssecretaris van Economische Zaken en K</w:t>
      </w:r>
      <w:r>
        <w:rPr>
          <w:rFonts w:ascii="Verdana" w:hAnsi="Verdana" w:cs="Times New Roman"/>
          <w:color w:val="auto"/>
          <w:sz w:val="18"/>
        </w:rPr>
        <w:t>l</w:t>
      </w:r>
      <w:r w:rsidRPr="009E1160">
        <w:rPr>
          <w:rFonts w:ascii="Verdana" w:hAnsi="Verdana" w:cs="Times New Roman"/>
          <w:color w:val="auto"/>
          <w:sz w:val="18"/>
        </w:rPr>
        <w:t>imaat</w:t>
      </w:r>
    </w:p>
    <w:p w:rsidR="009E1160" w:rsidP="009E1160" w:rsidRDefault="009E1160">
      <w:pPr>
        <w:pStyle w:val="Default"/>
        <w:rPr>
          <w:color w:val="auto"/>
          <w:sz w:val="18"/>
          <w:szCs w:val="18"/>
        </w:rPr>
      </w:pPr>
    </w:p>
    <w:sectPr w:rsidR="009E1160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ABF" w:rsidRDefault="00795ABF">
      <w:r>
        <w:separator/>
      </w:r>
    </w:p>
    <w:p w:rsidR="00795ABF" w:rsidRDefault="00795ABF"/>
  </w:endnote>
  <w:endnote w:type="continuationSeparator" w:id="0">
    <w:p w:rsidR="00795ABF" w:rsidRDefault="00795ABF">
      <w:r>
        <w:continuationSeparator/>
      </w:r>
    </w:p>
    <w:p w:rsidR="00795ABF" w:rsidRDefault="00795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A7" w:rsidRDefault="00EB0C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795ABF" w:rsidP="00795AB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A91B96">
            <w:rPr>
              <w:noProof w:val="0"/>
            </w:rPr>
            <w:fldChar w:fldCharType="begin"/>
          </w:r>
          <w:r w:rsidR="00A91B96">
            <w:rPr>
              <w:noProof w:val="0"/>
            </w:rPr>
            <w:instrText xml:space="preserve"> SECTIONPAGES   \* MERGEFORMAT </w:instrText>
          </w:r>
          <w:r w:rsidR="00A91B96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A91B96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795ABF" w:rsidP="00795AB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1968C4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A91B96">
            <w:rPr>
              <w:noProof w:val="0"/>
            </w:rPr>
            <w:fldChar w:fldCharType="begin"/>
          </w:r>
          <w:r w:rsidR="00A91B96">
            <w:rPr>
              <w:noProof w:val="0"/>
            </w:rPr>
            <w:instrText xml:space="preserve"> SECTIONPAGES   \* MERGEFORMAT </w:instrText>
          </w:r>
          <w:r w:rsidR="00A91B96">
            <w:rPr>
              <w:noProof w:val="0"/>
            </w:rPr>
            <w:fldChar w:fldCharType="separate"/>
          </w:r>
          <w:r w:rsidR="00EB0CA7">
            <w:t>1</w:t>
          </w:r>
          <w:r w:rsidR="00A91B96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ABF" w:rsidRDefault="00795ABF">
      <w:r>
        <w:separator/>
      </w:r>
    </w:p>
    <w:p w:rsidR="00795ABF" w:rsidRDefault="00795ABF"/>
  </w:footnote>
  <w:footnote w:type="continuationSeparator" w:id="0">
    <w:p w:rsidR="00795ABF" w:rsidRDefault="00795ABF">
      <w:r>
        <w:continuationSeparator/>
      </w:r>
    </w:p>
    <w:p w:rsidR="00795ABF" w:rsidRDefault="00795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A7" w:rsidRDefault="00EB0C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795ABF" w:rsidP="00795AB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795ABF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18161507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95ABF" w:rsidRDefault="009E1160" w:rsidP="00795ABF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6C16634B" wp14:editId="31EC3679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795ABF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795ABF" w:rsidRDefault="00795ABF" w:rsidP="00795AB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795ABF" w:rsidRDefault="00795ABF" w:rsidP="00795AB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795ABF" w:rsidRPr="005B3814" w:rsidRDefault="00795ABF" w:rsidP="00795ABF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4C2ACE" w:rsidRDefault="00795ABF" w:rsidP="001968C4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F</w:t>
          </w:r>
          <w:r>
            <w:rPr>
              <w:noProof w:val="0"/>
            </w:rPr>
            <w:tab/>
            <w:t>070 378 6100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  <w:r w:rsidRPr="007A349E">
            <w:rPr>
              <w:noProof w:val="0"/>
            </w:rPr>
            <w:t xml:space="preserve"> </w:t>
          </w: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795ABF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18161507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3F7063">
            <w:rPr>
              <w:b/>
              <w:noProof w:val="0"/>
            </w:rPr>
            <w:t>Bijlage(n)</w:t>
          </w:r>
        </w:p>
        <w:p w:rsidR="003F7063" w:rsidRPr="00F0379C" w:rsidRDefault="009E1160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795ABF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795ABF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795ABF">
            <w:rPr>
              <w:noProof w:val="0"/>
            </w:rPr>
            <w:t>Retouradres Postbus 20401 2500 EK Den Haag</w:t>
          </w:r>
        </w:p>
      </w:tc>
    </w:tr>
    <w:tr w:rsidR="00074F10" w:rsidTr="00795ABF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1968C4" w:rsidRDefault="001968C4" w:rsidP="001968C4">
          <w:r>
            <w:t>De Voorzitter van de Tweede Kamer</w:t>
          </w:r>
        </w:p>
        <w:p w:rsidR="001968C4" w:rsidRDefault="001968C4" w:rsidP="001968C4">
          <w:r>
            <w:t>der Staten-Generaal</w:t>
          </w:r>
        </w:p>
        <w:p w:rsidR="001968C4" w:rsidRDefault="001968C4" w:rsidP="001968C4">
          <w:r>
            <w:t>Binnenhof 4</w:t>
          </w:r>
        </w:p>
        <w:p w:rsidR="00074F10" w:rsidRDefault="001968C4" w:rsidP="001968C4">
          <w:r>
            <w:t>2513 AA  DEN HAAG</w:t>
          </w:r>
        </w:p>
      </w:tc>
    </w:tr>
    <w:tr w:rsidR="00074F10" w:rsidTr="00795ABF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795ABF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795ABF" w:rsidP="00795ABF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074F10" w:rsidRPr="007709EF" w:rsidRDefault="00EB0CA7" w:rsidP="00A50CF6">
          <w:r>
            <w:t>20 december 2018</w:t>
          </w:r>
          <w:bookmarkStart w:id="0" w:name="_GoBack"/>
          <w:bookmarkEnd w:id="0"/>
        </w:p>
      </w:tc>
    </w:tr>
    <w:tr w:rsidR="00074F10" w:rsidRPr="008F3246" w:rsidTr="00795ABF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795ABF" w:rsidP="00795ABF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074F10" w:rsidRPr="007709EF" w:rsidRDefault="00795ABF" w:rsidP="001968C4">
          <w:r w:rsidRPr="00F83BC6">
            <w:t>Voorstel van wet</w:t>
          </w:r>
          <w:r>
            <w:t> </w:t>
          </w:r>
          <w:r w:rsidR="009E1160">
            <w:t>houdende wijziging van de Handelsregisterwet 2007</w:t>
          </w:r>
          <w:r>
            <w:t xml:space="preserve"> </w:t>
          </w:r>
          <w:r w:rsidRPr="00F83BC6">
            <w:t xml:space="preserve">(Kamerstuk </w:t>
          </w:r>
          <w:r>
            <w:t>34687)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C_HBID" w:val="18161507"/>
    <w:docVar w:name="HC_HBLIB" w:val="DOMUS"/>
  </w:docVars>
  <w:rsids>
    <w:rsidRoot w:val="00795ABF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8C4"/>
    <w:rsid w:val="00196B8B"/>
    <w:rsid w:val="001A2BEA"/>
    <w:rsid w:val="001A6D93"/>
    <w:rsid w:val="001B51B8"/>
    <w:rsid w:val="001C32EC"/>
    <w:rsid w:val="001C38BD"/>
    <w:rsid w:val="001C4D5A"/>
    <w:rsid w:val="001E34C6"/>
    <w:rsid w:val="001E5581"/>
    <w:rsid w:val="001E60C2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973C2"/>
    <w:rsid w:val="006A10F8"/>
    <w:rsid w:val="006A2100"/>
    <w:rsid w:val="006A4732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5ABF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7CA1"/>
    <w:rsid w:val="009D043D"/>
    <w:rsid w:val="009D3F72"/>
    <w:rsid w:val="009E1160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B0CA7"/>
    <w:rsid w:val="00EB381F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091C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B9B291"/>
  <w15:docId w15:val="{32491E61-829C-43D1-9AA1-CAA6201B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1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2018-12-14T13:02:00.0000000Z</lastPrinted>
  <dcterms:created xsi:type="dcterms:W3CDTF">2018-12-14T13:03:00.0000000Z</dcterms:created>
  <dcterms:modified xsi:type="dcterms:W3CDTF">2018-12-20T14:06:00.0000000Z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0x0101007EE3299BF3FE304B968E183F944C5D2B</vt:lpwstr>
  </property>
</Properties>
</file>