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87F0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1F07B3A" wp14:anchorId="79BC90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682" w:rsidRDefault="0064168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641682" w:rsidRDefault="0064168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64168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1B434D1" wp14:editId="495AFA1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641682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41682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41682">
              <w:t>Aan de Voorzitter van de Tweede Kamer</w:t>
            </w:r>
          </w:p>
          <w:p w:rsidR="00641682" w:rsidRDefault="00641682">
            <w:pPr>
              <w:pStyle w:val="adres"/>
            </w:pPr>
            <w:r>
              <w:t>der Staten-Generaal</w:t>
            </w:r>
          </w:p>
          <w:p w:rsidR="00641682" w:rsidRDefault="00641682">
            <w:pPr>
              <w:pStyle w:val="adres"/>
            </w:pPr>
            <w:r>
              <w:t>Postbus 20018 </w:t>
            </w:r>
          </w:p>
          <w:p w:rsidR="00F75106" w:rsidRDefault="0064168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64168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B80EDB" w:rsidR="00F75106" w:rsidP="00B80EDB" w:rsidRDefault="00B80ED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 w:rsidRPr="00B80EDB">
              <w:t>26 april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64168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B80EDB" w:rsidR="00F75106" w:rsidRDefault="008A7B34">
            <w:pPr>
              <w:pStyle w:val="datumonderwerp"/>
            </w:pPr>
            <w:r w:rsidRPr="00B80EDB">
              <w:fldChar w:fldCharType="begin"/>
            </w:r>
            <w:r w:rsidRPr="00B80EDB" w:rsidR="000129A4">
              <w:instrText xml:space="preserve"> DOCPROPERTY onderwerp </w:instrText>
            </w:r>
            <w:r w:rsidRPr="00B80EDB">
              <w:fldChar w:fldCharType="separate"/>
            </w:r>
            <w:r w:rsidRPr="00B80EDB" w:rsidR="00641682">
              <w:t>Wijziging Wetsvoorstel Wet terugkeer en vreemdelingenbewaring</w:t>
            </w:r>
            <w:r w:rsidRPr="00B80EDB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41682" w:rsidP="00641682" w:rsidRDefault="0064168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41682" w:rsidP="00641682" w:rsidRDefault="00641682">
            <w:pPr>
              <w:pStyle w:val="afzendgegevens"/>
            </w:pPr>
            <w:r>
              <w:t>Sector Staats- en bestuursrecht</w:t>
            </w:r>
          </w:p>
          <w:p w:rsidR="00641682" w:rsidP="00641682" w:rsidRDefault="00641682">
            <w:pPr>
              <w:pStyle w:val="witregel1"/>
            </w:pPr>
            <w:r>
              <w:t> </w:t>
            </w:r>
          </w:p>
          <w:p w:rsidRPr="006D095E" w:rsidR="00641682" w:rsidP="00641682" w:rsidRDefault="00641682">
            <w:pPr>
              <w:pStyle w:val="afzendgegevens"/>
              <w:rPr>
                <w:lang w:val="de-DE"/>
              </w:rPr>
            </w:pPr>
            <w:r w:rsidRPr="006D095E">
              <w:rPr>
                <w:lang w:val="de-DE"/>
              </w:rPr>
              <w:t>Turfmarkt 147</w:t>
            </w:r>
          </w:p>
          <w:p w:rsidRPr="006D095E" w:rsidR="00641682" w:rsidP="00641682" w:rsidRDefault="00641682">
            <w:pPr>
              <w:pStyle w:val="afzendgegevens"/>
              <w:rPr>
                <w:lang w:val="de-DE"/>
              </w:rPr>
            </w:pPr>
            <w:r w:rsidRPr="006D095E">
              <w:rPr>
                <w:lang w:val="de-DE"/>
              </w:rPr>
              <w:t>2511 DP  Den Haag</w:t>
            </w:r>
          </w:p>
          <w:p w:rsidRPr="006D095E" w:rsidR="00641682" w:rsidP="00641682" w:rsidRDefault="00641682">
            <w:pPr>
              <w:pStyle w:val="afzendgegevens"/>
              <w:rPr>
                <w:lang w:val="de-DE"/>
              </w:rPr>
            </w:pPr>
            <w:r w:rsidRPr="006D095E">
              <w:rPr>
                <w:lang w:val="de-DE"/>
              </w:rPr>
              <w:t>Postbus 20301</w:t>
            </w:r>
          </w:p>
          <w:p w:rsidRPr="006D095E" w:rsidR="00641682" w:rsidP="00641682" w:rsidRDefault="00641682">
            <w:pPr>
              <w:pStyle w:val="afzendgegevens"/>
              <w:rPr>
                <w:lang w:val="de-DE"/>
              </w:rPr>
            </w:pPr>
            <w:r w:rsidRPr="006D095E">
              <w:rPr>
                <w:lang w:val="de-DE"/>
              </w:rPr>
              <w:t>2500 EH  Den Haag</w:t>
            </w:r>
          </w:p>
          <w:p w:rsidRPr="006D095E" w:rsidR="00641682" w:rsidP="00641682" w:rsidRDefault="00641682">
            <w:pPr>
              <w:pStyle w:val="afzendgegevens"/>
              <w:rPr>
                <w:lang w:val="de-DE"/>
              </w:rPr>
            </w:pPr>
            <w:r w:rsidRPr="006D095E">
              <w:rPr>
                <w:lang w:val="de-DE"/>
              </w:rPr>
              <w:t>www.rijksoverheid.nl/jenv</w:t>
            </w:r>
          </w:p>
          <w:p w:rsidRPr="006D095E" w:rsidR="00641682" w:rsidP="00641682" w:rsidRDefault="00641682">
            <w:pPr>
              <w:pStyle w:val="witregel1"/>
              <w:rPr>
                <w:lang w:val="de-DE"/>
              </w:rPr>
            </w:pPr>
            <w:r w:rsidRPr="006D095E">
              <w:rPr>
                <w:lang w:val="de-DE"/>
              </w:rPr>
              <w:t> </w:t>
            </w:r>
          </w:p>
          <w:p w:rsidRPr="006D095E" w:rsidR="00641682" w:rsidP="00641682" w:rsidRDefault="00641682">
            <w:pPr>
              <w:pStyle w:val="witregel2"/>
              <w:rPr>
                <w:lang w:val="de-DE"/>
              </w:rPr>
            </w:pPr>
            <w:r w:rsidRPr="006D095E">
              <w:rPr>
                <w:lang w:val="de-DE"/>
              </w:rPr>
              <w:t> </w:t>
            </w:r>
          </w:p>
          <w:p w:rsidR="00641682" w:rsidP="00641682" w:rsidRDefault="00641682">
            <w:pPr>
              <w:pStyle w:val="referentiekopjes"/>
            </w:pPr>
            <w:r>
              <w:t>Ons kenmerk</w:t>
            </w:r>
          </w:p>
          <w:p w:rsidR="00641682" w:rsidP="00641682" w:rsidRDefault="0064168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2229901</w:t>
            </w:r>
            <w:r>
              <w:fldChar w:fldCharType="end"/>
            </w:r>
          </w:p>
          <w:p w:rsidR="00641682" w:rsidP="00641682" w:rsidRDefault="00641682">
            <w:pPr>
              <w:pStyle w:val="witregel1"/>
            </w:pPr>
            <w:r>
              <w:t> </w:t>
            </w:r>
          </w:p>
          <w:p w:rsidR="00641682" w:rsidP="00641682" w:rsidRDefault="0064168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41682" w:rsidP="00641682" w:rsidRDefault="00641682">
            <w:pPr>
              <w:pStyle w:val="referentiegegevens"/>
            </w:pPr>
          </w:p>
          <w:bookmarkEnd w:id="4"/>
          <w:p w:rsidR="00F75106" w:rsidP="00641682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641682" w:rsidP="002353E3" w:rsidRDefault="00287F0A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2B6175D" wp14:anchorId="4239E94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5F0E812" wp14:anchorId="5EAB1FD4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641682" w:rsidRDefault="00641682">
      <w:pPr>
        <w:pStyle w:val="broodtekst"/>
      </w:pPr>
      <w:bookmarkStart w:name="cursor" w:id="8"/>
      <w:bookmarkStart w:name="STDTXT__Bestuursdepartement_DWJZ_DWJZtek" w:id="9"/>
      <w:bookmarkEnd w:id="8"/>
      <w:r>
        <w:t>Hierbij bied ik u de nota naar aanleiding van het nader verslag inzake het bovenvermelde voorstel, alsmede de tweede nota van wijziging aan.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641682" w:rsidRDefault="00641682"/>
          <w:p w:rsidR="00641682" w:rsidRDefault="00641682"/>
          <w:p w:rsidR="00641682" w:rsidP="00641682" w:rsidRDefault="00641682">
            <w:r>
              <w:t>De Staatssecretaris van Justitie en Veiligheid,</w:t>
            </w:r>
          </w:p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641682" w:rsidR="00641682" w:rsidTr="009D0196">
              <w:tc>
                <w:tcPr>
                  <w:tcW w:w="7534" w:type="dxa"/>
                  <w:gridSpan w:val="3"/>
                  <w:shd w:val="clear" w:color="auto" w:fill="auto"/>
                </w:tcPr>
                <w:p w:rsidRPr="00641682" w:rsidR="00641682" w:rsidP="00641682" w:rsidRDefault="00641682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Pr="00641682" w:rsidR="00641682" w:rsidTr="00122C84">
              <w:tc>
                <w:tcPr>
                  <w:tcW w:w="7534" w:type="dxa"/>
                  <w:gridSpan w:val="3"/>
                  <w:shd w:val="clear" w:color="auto" w:fill="auto"/>
                </w:tcPr>
                <w:p w:rsidRPr="00641682" w:rsidR="00641682" w:rsidP="00641682" w:rsidRDefault="00641682">
                  <w:pPr>
                    <w:pStyle w:val="broodtekst"/>
                  </w:pPr>
                </w:p>
              </w:tc>
            </w:tr>
            <w:tr w:rsidRPr="00641682" w:rsidR="00641682" w:rsidTr="00EB4CCF">
              <w:tc>
                <w:tcPr>
                  <w:tcW w:w="7534" w:type="dxa"/>
                  <w:gridSpan w:val="3"/>
                  <w:shd w:val="clear" w:color="auto" w:fill="auto"/>
                </w:tcPr>
                <w:p w:rsidRPr="00641682" w:rsidR="00641682" w:rsidP="00641682" w:rsidRDefault="00641682">
                  <w:pPr>
                    <w:pStyle w:val="broodtekst"/>
                  </w:pPr>
                </w:p>
              </w:tc>
            </w:tr>
            <w:tr w:rsidRPr="00641682" w:rsidR="00641682" w:rsidTr="002375EA">
              <w:tc>
                <w:tcPr>
                  <w:tcW w:w="7534" w:type="dxa"/>
                  <w:gridSpan w:val="3"/>
                  <w:shd w:val="clear" w:color="auto" w:fill="auto"/>
                </w:tcPr>
                <w:p w:rsidRPr="00641682" w:rsidR="00641682" w:rsidP="00641682" w:rsidRDefault="00641682">
                  <w:pPr>
                    <w:pStyle w:val="broodtekst"/>
                  </w:pPr>
                </w:p>
              </w:tc>
            </w:tr>
            <w:tr w:rsidRPr="00641682" w:rsidR="00641682" w:rsidTr="001A576E">
              <w:tc>
                <w:tcPr>
                  <w:tcW w:w="7534" w:type="dxa"/>
                  <w:gridSpan w:val="3"/>
                  <w:shd w:val="clear" w:color="auto" w:fill="auto"/>
                </w:tcPr>
                <w:p w:rsidRPr="00641682" w:rsidR="00641682" w:rsidP="00641682" w:rsidRDefault="006D095E">
                  <w:pPr>
                    <w:pStyle w:val="broodtekst"/>
                  </w:pPr>
                  <w:r>
                    <w:t>Mark Harbers</w:t>
                  </w:r>
                </w:p>
              </w:tc>
            </w:tr>
            <w:tr w:rsidRPr="00641682" w:rsidR="00641682" w:rsidTr="00641682">
              <w:tc>
                <w:tcPr>
                  <w:tcW w:w="4209" w:type="dxa"/>
                  <w:shd w:val="clear" w:color="auto" w:fill="auto"/>
                </w:tcPr>
                <w:p w:rsidRPr="00641682" w:rsidR="00641682" w:rsidP="00641682" w:rsidRDefault="0064168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641682" w:rsidR="00641682" w:rsidP="00641682" w:rsidRDefault="0064168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641682" w:rsidR="00641682" w:rsidRDefault="00641682">
                  <w:pPr>
                    <w:pStyle w:val="broodtekst"/>
                  </w:pPr>
                </w:p>
              </w:tc>
            </w:tr>
          </w:tbl>
          <w:p w:rsidR="00641682" w:rsidP="00641682" w:rsidRDefault="00641682">
            <w:pPr>
              <w:pStyle w:val="in-table"/>
            </w:pPr>
          </w:p>
          <w:bookmarkEnd w:id="11"/>
          <w:p w:rsidR="00F75106" w:rsidP="00641682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682" w:rsidRDefault="00641682">
      <w:r>
        <w:separator/>
      </w:r>
    </w:p>
    <w:p w:rsidR="00641682" w:rsidRDefault="00641682"/>
    <w:p w:rsidR="00641682" w:rsidRDefault="00641682"/>
    <w:p w:rsidR="00641682" w:rsidRDefault="00641682"/>
  </w:endnote>
  <w:endnote w:type="continuationSeparator" w:id="0">
    <w:p w:rsidR="00641682" w:rsidRDefault="00641682">
      <w:r>
        <w:continuationSeparator/>
      </w:r>
    </w:p>
    <w:p w:rsidR="00641682" w:rsidRDefault="00641682"/>
    <w:p w:rsidR="00641682" w:rsidRDefault="00641682"/>
    <w:p w:rsidR="00641682" w:rsidRDefault="00641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63E3E">
            <w:fldChar w:fldCharType="begin"/>
          </w:r>
          <w:r w:rsidR="00663E3E">
            <w:instrText xml:space="preserve"> NUMPAGES   \* MERGEFORMAT </w:instrText>
          </w:r>
          <w:r w:rsidR="00663E3E">
            <w:fldChar w:fldCharType="separate"/>
          </w:r>
          <w:r w:rsidR="00641682">
            <w:t>1</w:t>
          </w:r>
          <w:r w:rsidR="00663E3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4168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4168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4168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63E3E">
            <w:fldChar w:fldCharType="begin"/>
          </w:r>
          <w:r w:rsidR="00663E3E">
            <w:instrText xml:space="preserve"> SECTIONPAGES   \* MERGEFORMAT </w:instrText>
          </w:r>
          <w:r w:rsidR="00663E3E">
            <w:fldChar w:fldCharType="separate"/>
          </w:r>
          <w:r w:rsidR="00641682">
            <w:t>1</w:t>
          </w:r>
          <w:r w:rsidR="00663E3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63E3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4168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4168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4168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63E3E">
            <w:fldChar w:fldCharType="begin"/>
          </w:r>
          <w:r w:rsidR="00663E3E">
            <w:instrText xml:space="preserve"> SECTIONPAGES   \* MERGEFORMAT </w:instrText>
          </w:r>
          <w:r w:rsidR="00663E3E">
            <w:fldChar w:fldCharType="separate"/>
          </w:r>
          <w:r w:rsidR="00641682">
            <w:t>1</w:t>
          </w:r>
          <w:r w:rsidR="00663E3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682" w:rsidRDefault="00641682">
      <w:r>
        <w:separator/>
      </w:r>
    </w:p>
  </w:footnote>
  <w:footnote w:type="continuationSeparator" w:id="0">
    <w:p w:rsidR="00641682" w:rsidRDefault="00641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7F0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8A54314" wp14:editId="770B48C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41682" w:rsidRPr="006D095E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D095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1682" w:rsidRPr="006D095E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4168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D095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41682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4168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D095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168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41682">
                                  <w:t>20 maart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4168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168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41682">
                                  <w:t>2229901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41682" w:rsidRPr="006D095E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D095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1682" w:rsidRPr="006D095E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4168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D095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41682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4168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D095E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168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41682">
                            <w:t>20 maart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4168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168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41682">
                            <w:t>2229901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6F302F0" wp14:editId="33C4572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E5136B6" wp14:editId="5CACA40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7F0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61D9E6C" wp14:editId="1953751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63E3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Sm-B&quot; lastuser-name=&quot;Huiberts S. mw. - BD/DWJZ/SBR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Wetsvoorstel Wet terugkeer en vreemdelingenbewaring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AGLAXK4KGOBWEP2WJF4JZYHLWM2LLL4AC4RN5ZOMN53O5N1DAK4P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S. R. de Lange&lt;/p&gt;&lt;p style=&quot;afzendgegevens-italic&quot;/&gt;&lt;p style=&quot;witregel1&quot;&gt; &lt;/p&gt;&lt;p style=&quot;afzendgegevens&quot;&gt;M  06 528 771 51&lt;/p&gt;&lt;p style=&quot;afzendgegevens&quot;&gt;s.r.de.lange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S. R. de Lang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Lange&quot; value=&quot;73&quot;&gt;&lt;afzender aanhef=&quot;1&quot; country-code=&quot;31&quot; country-id=&quot;NLD&quot; email=&quot;s.r.de.lange@minvenj.nl&quot; functie=&quot;wetsgevingsjurist&quot; gender=&quot;F&quot; groetregel=&quot;1&quot; mobiel=&quot;06 5287 7151&quot; naam=&quot;Mr. S. R. de Lange&quot; name=&quot;Lange&quot; onderdeel=&quot;Sector Staats- en bestuursrecht&quot; organisatie=&quot;176&quot; taal=&quot;1043&quot;/&gt;&lt;/ondertekenaar-item&gt;&lt;tweedeondertekenaar-item/&gt;&lt;behandelddoor-item formatted-value=&quot;Lange&quot; value=&quot;73&quot;&gt;&lt;afzender aanhef=&quot;1&quot; country-code=&quot;31&quot; country-id=&quot;NLD&quot; email=&quot;s.r.de.lange@minvenj.nl&quot; functie=&quot;wetsgevingsjurist&quot; gender=&quot;F&quot; groetregel=&quot;1&quot; mobiel=&quot;06 5287 7151&quot; naam=&quot;Mr. S. R. de Lange&quot; name=&quot;Lange&quot; onderdeel=&quot;Sector Staats- en bestuursrecht&quot; organisatie=&quot;176&quot; taal=&quot;1043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1 51&quot; value=&quot;06 5287 7151&quot;&gt;&lt;phonenumber country-code=&quot;31&quot; number=&quot;06 5287 7151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S. R. de Lange&quot;/&gt;&lt;email formatted-value=&quot;s.r.de.lange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0 maart 2018&quot; value=&quot;2018-03-20T13:45:30&quot;/&gt;&lt;onskenmerk format-disabled=&quot;true&quot; formatted-value=&quot;2229901&quot; value=&quot;2229901&quot;/&gt;&lt;uwkenmerk formatted-value=&quot;&quot;/&gt;&lt;onderwerp format-disabled=&quot;true&quot; formatted-value=&quot;Wijziging Wetsvoorstel Wet terugkeer en vreemdelingenbewaring&quot; value=&quot;Wijziging Wetsvoorstel Wet terugkeer en vreemdelingenbewaring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41682"/>
    <w:rsid w:val="000129A4"/>
    <w:rsid w:val="000E4FC7"/>
    <w:rsid w:val="001B5B02"/>
    <w:rsid w:val="00287F0A"/>
    <w:rsid w:val="0040796D"/>
    <w:rsid w:val="005B585C"/>
    <w:rsid w:val="00641682"/>
    <w:rsid w:val="00652887"/>
    <w:rsid w:val="00663E3E"/>
    <w:rsid w:val="00666B4A"/>
    <w:rsid w:val="00690E82"/>
    <w:rsid w:val="006D095E"/>
    <w:rsid w:val="00794445"/>
    <w:rsid w:val="0089073C"/>
    <w:rsid w:val="008A7B34"/>
    <w:rsid w:val="009B09F2"/>
    <w:rsid w:val="00B07A5A"/>
    <w:rsid w:val="00B2078A"/>
    <w:rsid w:val="00B46C81"/>
    <w:rsid w:val="00B80EDB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41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168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41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168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939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2018-04-26T17:53:00.0000000Z</dcterms:created>
  <dcterms:modified xsi:type="dcterms:W3CDTF">2018-04-26T17:53:00.0000000Z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maart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Wetsvoorstel Wet terugkeer en vreemdelingenbewaring</vt:lpwstr>
  </property>
  <property fmtid="{D5CDD505-2E9C-101B-9397-08002B2CF9AE}" pid="8" name="_onderwerp">
    <vt:lpwstr>Onderwerp</vt:lpwstr>
  </property>
  <property fmtid="{D5CDD505-2E9C-101B-9397-08002B2CF9AE}" pid="9" name="onskenmerk">
    <vt:lpwstr>2229901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0x01010022EEF302975DB2478F9B4E614F68BD37</vt:lpwstr>
  </property>
</Properties>
</file>