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B3B" w:rsidRDefault="007752FB">
      <w:pPr>
        <w:pStyle w:val="broodtekst"/>
        <w:widowControl w:val="0"/>
        <w:spacing w:line="14" w:lineRule="exact"/>
        <w:rPr>
          <w:szCs w:val="24"/>
        </w:rPr>
      </w:pPr>
      <w:r>
        <w:rPr>
          <w:noProof/>
          <w:szCs w:val="24"/>
        </w:rPr>
        <mc:AlternateContent>
          <mc:Choice Requires="wps">
            <w:drawing>
              <wp:anchor distT="0" distB="0" distL="114300" distR="114300" simplePos="0" relativeHeight="251658240" behindDoc="0" locked="0" layoutInCell="1" allowOverlap="1" wp14:editId="472FFF43" wp14:anchorId="5DDB754D">
                <wp:simplePos x="0" y="0"/>
                <wp:positionH relativeFrom="page">
                  <wp:posOffset>0</wp:posOffset>
                </wp:positionH>
                <wp:positionV relativeFrom="page">
                  <wp:posOffset>0</wp:posOffset>
                </wp:positionV>
                <wp:extent cx="0" cy="0"/>
                <wp:effectExtent l="9525" t="9525" r="9525" b="9525"/>
                <wp:wrapNone/>
                <wp:docPr id="6"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wps:spPr>
                      <wps:txbx>
                        <w:txbxContent>
                          <w:p w:rsidR="007752FB" w:rsidRDefault="007752F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">
                <v:textbox style="layout-flow:vertical;mso-layout-flow-alt:bottom-to-top">
                  <w:txbxContent>
                    <w:p w:rsidR="007752FB" w:rsidRDefault="007752FB"/>
                  </w:txbxContent>
                </v:textbox>
                <w10:wrap anchorx="page" anchory="page"/>
              </v:shape>
            </w:pict>
          </mc:Fallback>
        </mc:AlternateContent>
      </w:r>
    </w:p>
    <w:tbl>
      <w:tblPr>
        <w:tblpPr w:leftFromText="181" w:rightFromText="181" w:vertAnchor="page" w:horzAnchor="page" w:tblpX="9357" w:tblpY="3069"/>
        <w:tblW w:w="1985" w:type="dxa"/>
        <w:tblLayout w:type="fixed"/>
        <w:tblCellMar>
          <w:left w:w="0" w:type="dxa"/>
          <w:right w:w="0" w:type="dxa"/>
        </w:tblCellMar>
        <w:tblLook w:val="0000" w:firstRow="0" w:lastRow="0" w:firstColumn="0" w:lastColumn="0" w:noHBand="0" w:noVBand="0"/>
      </w:tblPr>
      <w:tblGrid>
        <w:gridCol w:w="1985"/>
      </w:tblGrid>
      <w:tr w:rsidR="00757B3B" w:rsidTr="007752FB">
        <w:tc>
          <w:tcPr>
            <w:tcW w:w="1985" w:type="dxa"/>
          </w:tcPr>
          <w:p w:rsidR="007752FB" w:rsidP="007752FB" w:rsidRDefault="007752FB">
            <w:pPr>
              <w:pStyle w:val="afzendgegevens-bold"/>
            </w:pPr>
            <w:bookmarkStart w:name="referentiegegevens" w:id="0"/>
            <w:bookmarkStart w:name="referentiegegevens_bk" w:id="1"/>
            <w:bookmarkEnd w:id="0"/>
            <w:r>
              <w:t>Directie Wetgeving en Juridische Zaken</w:t>
            </w:r>
          </w:p>
          <w:p w:rsidR="007752FB" w:rsidP="007752FB" w:rsidRDefault="007752FB">
            <w:pPr>
              <w:pStyle w:val="witregel1"/>
            </w:pPr>
            <w:r>
              <w:t> </w:t>
            </w:r>
          </w:p>
          <w:p w:rsidR="007752FB" w:rsidP="007752FB" w:rsidRDefault="007752FB">
            <w:pPr>
              <w:pStyle w:val="afzendgegevens"/>
            </w:pPr>
            <w:r>
              <w:t>Turfmarkt 147</w:t>
            </w:r>
          </w:p>
          <w:p w:rsidRPr="0058590E" w:rsidR="007752FB" w:rsidP="007752FB" w:rsidRDefault="007752FB">
            <w:pPr>
              <w:pStyle w:val="afzendgegevens"/>
              <w:rPr>
                <w:lang w:val="de-DE"/>
              </w:rPr>
            </w:pPr>
            <w:r w:rsidRPr="0058590E">
              <w:rPr>
                <w:lang w:val="de-DE"/>
              </w:rPr>
              <w:t>2511 DP  Den Haag</w:t>
            </w:r>
          </w:p>
          <w:p w:rsidRPr="0058590E" w:rsidR="007752FB" w:rsidP="007752FB" w:rsidRDefault="007752FB">
            <w:pPr>
              <w:pStyle w:val="afzendgegevens"/>
              <w:rPr>
                <w:lang w:val="de-DE"/>
              </w:rPr>
            </w:pPr>
            <w:r w:rsidRPr="0058590E">
              <w:rPr>
                <w:lang w:val="de-DE"/>
              </w:rPr>
              <w:t>Postbus 20301</w:t>
            </w:r>
          </w:p>
          <w:p w:rsidRPr="0058590E" w:rsidR="007752FB" w:rsidP="007752FB" w:rsidRDefault="007752FB">
            <w:pPr>
              <w:pStyle w:val="afzendgegevens"/>
              <w:rPr>
                <w:lang w:val="de-DE"/>
              </w:rPr>
            </w:pPr>
            <w:r w:rsidRPr="0058590E">
              <w:rPr>
                <w:lang w:val="de-DE"/>
              </w:rPr>
              <w:t>2500 EH  Den Haag</w:t>
            </w:r>
          </w:p>
          <w:p w:rsidR="007752FB" w:rsidP="007752FB" w:rsidRDefault="0030100B">
            <w:pPr>
              <w:pStyle w:val="afzendgegevens"/>
              <w:rPr>
                <w:lang w:val="de-DE"/>
              </w:rPr>
            </w:pPr>
            <w:hyperlink w:history="1" r:id="rId8">
              <w:r w:rsidRPr="00670163" w:rsidR="00333325">
                <w:rPr>
                  <w:rStyle w:val="Hyperlink"/>
                  <w:lang w:val="de-DE"/>
                </w:rPr>
                <w:t>www.rijksoverheid.nl/jenv</w:t>
              </w:r>
            </w:hyperlink>
          </w:p>
          <w:p w:rsidRPr="0058590E" w:rsidR="00333325" w:rsidP="007752FB" w:rsidRDefault="00333325">
            <w:pPr>
              <w:pStyle w:val="afzendgegevens"/>
              <w:rPr>
                <w:lang w:val="de-DE"/>
              </w:rPr>
            </w:pPr>
          </w:p>
          <w:p w:rsidR="007752FB" w:rsidP="007752FB" w:rsidRDefault="007752FB">
            <w:pPr>
              <w:pStyle w:val="afzendkopje"/>
            </w:pPr>
            <w:r>
              <w:t>Contactpersoon</w:t>
            </w:r>
          </w:p>
          <w:p w:rsidR="000429E0" w:rsidP="007752FB" w:rsidRDefault="000429E0">
            <w:pPr>
              <w:pStyle w:val="afzendgegevens"/>
              <w:rPr>
                <w:rStyle w:val="Hyperlink"/>
              </w:rPr>
            </w:pPr>
          </w:p>
          <w:p w:rsidR="000429E0" w:rsidP="007752FB" w:rsidRDefault="000429E0">
            <w:pPr>
              <w:pStyle w:val="afzendgegevens"/>
              <w:rPr>
                <w:rStyle w:val="Hyperlink"/>
                <w:b/>
                <w:bCs/>
                <w:color w:val="auto"/>
                <w:u w:val="none"/>
              </w:rPr>
            </w:pPr>
            <w:r w:rsidRPr="000429E0">
              <w:rPr>
                <w:rStyle w:val="Hyperlink"/>
                <w:b/>
                <w:bCs/>
                <w:color w:val="auto"/>
                <w:u w:val="none"/>
              </w:rPr>
              <w:t>Registratienummer</w:t>
            </w:r>
          </w:p>
          <w:p w:rsidRPr="000429E0" w:rsidR="000429E0" w:rsidP="007752FB" w:rsidRDefault="000429E0">
            <w:pPr>
              <w:pStyle w:val="afzendgegevens"/>
              <w:rPr>
                <w:rStyle w:val="Hyperlink"/>
                <w:color w:val="auto"/>
                <w:u w:val="none"/>
              </w:rPr>
            </w:pPr>
            <w:r>
              <w:rPr>
                <w:rStyle w:val="Hyperlink"/>
                <w:color w:val="auto"/>
                <w:u w:val="none"/>
              </w:rPr>
              <w:t>2218526</w:t>
            </w:r>
          </w:p>
          <w:p w:rsidRPr="000429E0" w:rsidR="000429E0" w:rsidP="007752FB" w:rsidRDefault="000429E0">
            <w:pPr>
              <w:pStyle w:val="afzendgegevens"/>
              <w:rPr>
                <w:b/>
                <w:bCs/>
              </w:rPr>
            </w:pPr>
          </w:p>
          <w:p w:rsidR="00333325" w:rsidP="007752FB" w:rsidRDefault="00333325">
            <w:pPr>
              <w:pStyle w:val="afzendgegevens"/>
            </w:pPr>
          </w:p>
          <w:p w:rsidR="007752FB" w:rsidP="007752FB" w:rsidRDefault="007752FB">
            <w:pPr>
              <w:pStyle w:val="witregel2"/>
            </w:pPr>
            <w:r>
              <w:t> </w:t>
            </w:r>
          </w:p>
          <w:bookmarkEnd w:id="1"/>
          <w:p w:rsidR="00757B3B" w:rsidP="007752FB" w:rsidRDefault="00272DF8">
            <w:pPr>
              <w:pStyle w:val="witregel2"/>
            </w:pPr>
            <w:r>
              <w:fldChar w:fldCharType="begin"/>
            </w:r>
            <w:r w:rsidR="0002797B">
              <w:instrText xml:space="preserve"> DOCPROPERTY referentiegegevens </w:instrText>
            </w:r>
            <w:r>
              <w:fldChar w:fldCharType="end"/>
            </w:r>
          </w:p>
        </w:tc>
      </w:tr>
    </w:tbl>
    <w:p w:rsidR="00757B3B" w:rsidRDefault="00757B3B">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757B3B">
        <w:tc>
          <w:tcPr>
            <w:tcW w:w="0" w:type="auto"/>
          </w:tcPr>
          <w:p w:rsidR="00757B3B" w:rsidRDefault="007752FB">
            <w:bookmarkStart w:name="woordmerk" w:id="2"/>
            <w:bookmarkStart w:name="woordmerk_bk" w:id="3"/>
            <w:bookmarkEnd w:id="2"/>
            <w:r>
              <w:rPr>
                <w:noProof/>
              </w:rPr>
              <w:drawing>
                <wp:inline distT="0" distB="0" distL="0" distR="0" wp14:anchorId="17608396" wp14:editId="6CA4C797">
                  <wp:extent cx="2340869" cy="1583439"/>
                  <wp:effectExtent l="0" t="0" r="0" b="0"/>
                  <wp:docPr id="3" name="Afbeelding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3"/>
            <w:r w:rsidR="00272DF8">
              <w:fldChar w:fldCharType="begin"/>
            </w:r>
            <w:r w:rsidR="0002797B">
              <w:instrText xml:space="preserve"> DOCPROPERTY woordmerk </w:instrText>
            </w:r>
            <w:r w:rsidR="00272DF8">
              <w:fldChar w:fldCharType="end"/>
            </w:r>
          </w:p>
        </w:tc>
      </w:tr>
    </w:tbl>
    <w:p w:rsidR="00757B3B" w:rsidRDefault="00757B3B">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757B3B">
        <w:trPr>
          <w:trHeight w:val="459" w:hRule="exact"/>
        </w:trPr>
        <w:tc>
          <w:tcPr>
            <w:tcW w:w="7498" w:type="dxa"/>
            <w:gridSpan w:val="3"/>
          </w:tcPr>
          <w:p w:rsidR="00757B3B" w:rsidRDefault="00757B3B">
            <w:pPr>
              <w:pStyle w:val="broodtekst"/>
            </w:pPr>
          </w:p>
        </w:tc>
      </w:tr>
      <w:tr w:rsidR="00757B3B">
        <w:trPr>
          <w:trHeight w:val="300" w:hRule="exact"/>
        </w:trPr>
        <w:tc>
          <w:tcPr>
            <w:tcW w:w="7498" w:type="dxa"/>
            <w:gridSpan w:val="3"/>
            <w:vAlign w:val="bottom"/>
          </w:tcPr>
          <w:p w:rsidR="00757B3B" w:rsidRDefault="00272DF8">
            <w:pPr>
              <w:pStyle w:val="Huisstijl-Rubricering"/>
            </w:pPr>
            <w:r>
              <w:fldChar w:fldCharType="begin"/>
            </w:r>
            <w:r w:rsidR="0002797B">
              <w:instrText xml:space="preserve"> DOCPROPERTY rubricering </w:instrText>
            </w:r>
            <w:r>
              <w:fldChar w:fldCharType="end"/>
            </w:r>
          </w:p>
        </w:tc>
      </w:tr>
      <w:tr w:rsidR="00757B3B">
        <w:trPr>
          <w:cantSplit/>
          <w:trHeight w:val="1678" w:hRule="exact"/>
        </w:trPr>
        <w:tc>
          <w:tcPr>
            <w:tcW w:w="5222" w:type="dxa"/>
            <w:gridSpan w:val="2"/>
          </w:tcPr>
          <w:p w:rsidR="00757B3B" w:rsidRDefault="00272DF8">
            <w:pPr>
              <w:pStyle w:val="Huisstijl-NAW"/>
            </w:pPr>
            <w:r>
              <w:fldChar w:fldCharType="begin"/>
            </w:r>
            <w:r w:rsidR="0002797B">
              <w:instrText xml:space="preserve"> DOCPROPERTY _aankoning </w:instrText>
            </w:r>
            <w:r>
              <w:fldChar w:fldCharType="separate"/>
            </w:r>
            <w:r w:rsidR="007752FB">
              <w:t>Aan de Koning</w:t>
            </w:r>
            <w:r>
              <w:fldChar w:fldCharType="end"/>
            </w:r>
          </w:p>
        </w:tc>
        <w:tc>
          <w:tcPr>
            <w:tcW w:w="2276" w:type="dxa"/>
          </w:tcPr>
          <w:p w:rsidR="00757B3B" w:rsidRDefault="00757B3B">
            <w:pPr>
              <w:pStyle w:val="Huisstijl-NAW"/>
            </w:pPr>
          </w:p>
        </w:tc>
      </w:tr>
      <w:tr w:rsidR="00757B3B">
        <w:trPr>
          <w:cantSplit/>
          <w:trHeight w:val="482" w:hRule="exact"/>
        </w:trPr>
        <w:tc>
          <w:tcPr>
            <w:tcW w:w="1218" w:type="dxa"/>
            <w:vMerge w:val="restart"/>
          </w:tcPr>
          <w:p w:rsidR="00757B3B" w:rsidRDefault="00757B3B"/>
        </w:tc>
        <w:tc>
          <w:tcPr>
            <w:tcW w:w="6280" w:type="dxa"/>
            <w:gridSpan w:val="2"/>
          </w:tcPr>
          <w:p w:rsidR="00757B3B" w:rsidRDefault="00757B3B"/>
        </w:tc>
      </w:tr>
      <w:tr w:rsidR="00757B3B">
        <w:trPr>
          <w:cantSplit/>
          <w:trHeight w:val="482" w:hRule="exact"/>
        </w:trPr>
        <w:tc>
          <w:tcPr>
            <w:tcW w:w="1218" w:type="dxa"/>
            <w:vMerge/>
          </w:tcPr>
          <w:p w:rsidR="00757B3B" w:rsidRDefault="00757B3B"/>
        </w:tc>
        <w:tc>
          <w:tcPr>
            <w:tcW w:w="6280" w:type="dxa"/>
            <w:gridSpan w:val="2"/>
          </w:tcPr>
          <w:p w:rsidR="00757B3B" w:rsidRDefault="00757B3B">
            <w:pPr>
              <w:pStyle w:val="broodtekst"/>
            </w:pPr>
          </w:p>
        </w:tc>
      </w:tr>
      <w:tr w:rsidR="00757B3B">
        <w:trPr>
          <w:cantSplit/>
          <w:trHeight w:val="80"/>
        </w:trPr>
        <w:tc>
          <w:tcPr>
            <w:tcW w:w="1218" w:type="dxa"/>
          </w:tcPr>
          <w:p w:rsidR="00757B3B" w:rsidRDefault="00272DF8">
            <w:pPr>
              <w:pStyle w:val="broodtekst"/>
            </w:pPr>
            <w:r>
              <w:fldChar w:fldCharType="begin"/>
            </w:r>
            <w:r w:rsidR="0002797B">
              <w:instrText xml:space="preserve"> DOCPROPERTY _datum </w:instrText>
            </w:r>
            <w:r>
              <w:fldChar w:fldCharType="separate"/>
            </w:r>
            <w:r w:rsidR="007752FB">
              <w:t>Datum</w:t>
            </w:r>
            <w:r>
              <w:fldChar w:fldCharType="end"/>
            </w:r>
          </w:p>
        </w:tc>
        <w:tc>
          <w:tcPr>
            <w:tcW w:w="6280" w:type="dxa"/>
            <w:gridSpan w:val="2"/>
          </w:tcPr>
          <w:p w:rsidR="00757B3B" w:rsidP="000429E0" w:rsidRDefault="00B424DF">
            <w:pPr>
              <w:pStyle w:val="broodtekst"/>
            </w:pPr>
            <w:r>
              <w:t>12 maart 2018</w:t>
            </w:r>
          </w:p>
        </w:tc>
      </w:tr>
      <w:tr w:rsidR="00757B3B">
        <w:trPr>
          <w:cantSplit/>
          <w:trHeight w:val="482" w:hRule="exact"/>
        </w:trPr>
        <w:tc>
          <w:tcPr>
            <w:tcW w:w="1218" w:type="dxa"/>
          </w:tcPr>
          <w:p w:rsidR="00757B3B" w:rsidRDefault="00272DF8">
            <w:pPr>
              <w:pStyle w:val="broodtekst"/>
            </w:pPr>
            <w:r>
              <w:fldChar w:fldCharType="begin"/>
            </w:r>
            <w:r w:rsidR="0002797B">
              <w:instrText xml:space="preserve"> DOCPROPERTY _onderwerp </w:instrText>
            </w:r>
            <w:r>
              <w:fldChar w:fldCharType="separate"/>
            </w:r>
            <w:r w:rsidR="007752FB">
              <w:t>Onderwerp</w:t>
            </w:r>
            <w:r>
              <w:fldChar w:fldCharType="end"/>
            </w:r>
          </w:p>
        </w:tc>
        <w:tc>
          <w:tcPr>
            <w:tcW w:w="6280" w:type="dxa"/>
            <w:gridSpan w:val="2"/>
          </w:tcPr>
          <w:p w:rsidR="00757B3B" w:rsidP="0082160B" w:rsidRDefault="0058590E">
            <w:pPr>
              <w:pStyle w:val="broodtekst"/>
            </w:pPr>
            <w:r>
              <w:t xml:space="preserve">Nader rapport </w:t>
            </w:r>
            <w:r w:rsidR="0082160B">
              <w:t>Wet implementatie leesgehandicaptenrichtlijn en uitvoering leesgehandicaptenverordening</w:t>
            </w:r>
          </w:p>
        </w:tc>
      </w:tr>
    </w:tbl>
    <w:p w:rsidR="00757B3B" w:rsidRDefault="00757B3B">
      <w:pPr>
        <w:pStyle w:val="broodtekst"/>
      </w:pPr>
    </w:p>
    <w:p w:rsidR="00757B3B" w:rsidRDefault="00757B3B">
      <w:pPr>
        <w:pStyle w:val="broodtekst"/>
        <w:sectPr w:rsidR="00757B3B" w:rsidSect="00760CD9">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561" w:gutter="0"/>
          <w:paperSrc w:first="262" w:other="259"/>
          <w:cols w:space="720"/>
          <w:titlePg/>
          <w:docGrid w:linePitch="360"/>
        </w:sectPr>
      </w:pPr>
    </w:p>
    <w:p w:rsidR="00757B3B" w:rsidRDefault="00757B3B">
      <w:pPr>
        <w:pStyle w:val="broodtekst"/>
      </w:pPr>
    </w:p>
    <w:p w:rsidR="00757B3B" w:rsidRDefault="007752FB">
      <w:pPr>
        <w:pStyle w:val="broodtekst"/>
      </w:pPr>
      <w:bookmarkStart w:name="cursor" w:id="5"/>
      <w:bookmarkEnd w:id="5"/>
      <w:r>
        <w:t xml:space="preserve">Blijkens de mededeling van de Directeur van Uw </w:t>
      </w:r>
      <w:r w:rsidR="00123154">
        <w:t>kabinet van 13 februari 2018, no</w:t>
      </w:r>
      <w:r>
        <w:t>. 2018000292, machtigde Uwe Majesteit de Afdeling advisering van de Raad van State haar advies inzake het bovenvermelde voorstel van wet rechtstreeks aan mij te doen toekomen. Dit advies, g</w:t>
      </w:r>
      <w:r w:rsidR="00123154">
        <w:t>edateerd 28 februari 2018, n</w:t>
      </w:r>
      <w:r>
        <w:t>o. W16.18.0022/II, bied ik U hierbij aan.</w:t>
      </w:r>
    </w:p>
    <w:p w:rsidR="007752FB" w:rsidRDefault="007752FB">
      <w:pPr>
        <w:pStyle w:val="broodtekst"/>
      </w:pPr>
      <w:bookmarkStart w:name="_GoBack" w:id="6"/>
      <w:bookmarkEnd w:id="6"/>
    </w:p>
    <w:p w:rsidR="007752FB" w:rsidP="0082160B" w:rsidRDefault="007752FB">
      <w:pPr>
        <w:pStyle w:val="broodtekst"/>
      </w:pPr>
      <w:r>
        <w:t>Het ontwerp geeft de Afdeling advisering van de Raad van State geen aanleiding tot het maken van opmerkingen.</w:t>
      </w:r>
      <w:r w:rsidRPr="00DF5BD6" w:rsidR="00DF5BD6">
        <w:t xml:space="preserve"> </w:t>
      </w:r>
      <w:r w:rsidR="00DF5BD6">
        <w:t>V</w:t>
      </w:r>
      <w:r w:rsidRPr="00DF5BD6" w:rsidR="00DF5BD6">
        <w:t xml:space="preserve">an de gelegenheid is gebruik gemaakt om </w:t>
      </w:r>
      <w:r w:rsidR="0082160B">
        <w:t xml:space="preserve">nog enkele </w:t>
      </w:r>
      <w:r w:rsidRPr="00DF5BD6" w:rsidR="00DF5BD6">
        <w:t>redactionele wijzigingen door te voeren</w:t>
      </w:r>
      <w:r w:rsidR="0082160B">
        <w:t xml:space="preserve"> in het wetsvoorstel en de memorie van toelichting</w:t>
      </w:r>
      <w:r w:rsidR="00A90404">
        <w:t>.</w:t>
      </w:r>
    </w:p>
    <w:p w:rsidR="007752FB" w:rsidRDefault="007752FB">
      <w:pPr>
        <w:pStyle w:val="broodtekst"/>
      </w:pPr>
    </w:p>
    <w:p w:rsidR="007752FB" w:rsidP="007752FB" w:rsidRDefault="007752FB">
      <w:pPr>
        <w:pStyle w:val="broodtekst"/>
      </w:pPr>
      <w:r>
        <w:t xml:space="preserve">Ik moge u hierbij verzoeken het hierbij gevoegde </w:t>
      </w:r>
      <w:r w:rsidR="0082160B">
        <w:t xml:space="preserve">gewijzigde </w:t>
      </w:r>
      <w:r>
        <w:t xml:space="preserve">voorstel van wet en de </w:t>
      </w:r>
      <w:r w:rsidR="0082160B">
        <w:t xml:space="preserve">gewijzigde </w:t>
      </w:r>
      <w:r>
        <w:t>memorie van toelichting aan de Tweede Kamer der Staten-Generaal te zenden.</w:t>
      </w:r>
    </w:p>
    <w:p w:rsidR="007752FB" w:rsidRDefault="007752FB">
      <w:pPr>
        <w:pStyle w:val="broodtekst"/>
      </w:pPr>
    </w:p>
    <w:p w:rsidR="007752FB" w:rsidRDefault="007752FB">
      <w:pPr>
        <w:pStyle w:val="broodtekst"/>
      </w:pPr>
      <w:bookmarkStart w:name="STDTXT__Bestuursdepartement_DWJZ_DWJZtek" w:id="7"/>
    </w:p>
    <w:p w:rsidR="007752FB" w:rsidRDefault="007752FB">
      <w:pPr>
        <w:pStyle w:val="broodtekst"/>
      </w:pPr>
    </w:p>
    <w:p w:rsidR="007752FB" w:rsidP="002277D3" w:rsidRDefault="007752FB">
      <w:pPr>
        <w:pStyle w:val="broodtekst"/>
      </w:pPr>
      <w:r>
        <w:t xml:space="preserve">De </w:t>
      </w:r>
      <w:r w:rsidR="00123154">
        <w:t>Minister voor Rechtsbescherming</w:t>
      </w:r>
      <w:r>
        <w:t>,</w:t>
      </w:r>
    </w:p>
    <w:p w:rsidR="007752FB" w:rsidRDefault="007752FB">
      <w:pPr>
        <w:pStyle w:val="broodtekst"/>
      </w:pPr>
    </w:p>
    <w:p w:rsidR="0082160B" w:rsidRDefault="0082160B">
      <w:pPr>
        <w:pStyle w:val="broodtekst"/>
      </w:pPr>
    </w:p>
    <w:p w:rsidR="0082160B" w:rsidRDefault="0082160B">
      <w:pPr>
        <w:pStyle w:val="broodtekst"/>
      </w:pPr>
    </w:p>
    <w:p w:rsidR="007752FB" w:rsidRDefault="007752FB">
      <w:pPr>
        <w:pStyle w:val="broodtekst"/>
      </w:pPr>
    </w:p>
    <w:p w:rsidR="007752FB" w:rsidRDefault="007752FB">
      <w:pPr>
        <w:pStyle w:val="broodtekst"/>
      </w:pPr>
    </w:p>
    <w:p w:rsidR="007752FB" w:rsidP="00497F67" w:rsidRDefault="00497F67">
      <w:pPr>
        <w:pStyle w:val="broodtekst"/>
      </w:pPr>
      <w:r>
        <w:t>Sander</w:t>
      </w:r>
      <w:r w:rsidR="00123154">
        <w:t xml:space="preserve"> </w:t>
      </w:r>
      <w:r w:rsidR="007752FB">
        <w:t>Dekker</w:t>
      </w:r>
      <w:bookmarkEnd w:id="7"/>
    </w:p>
    <w:p w:rsidR="007752FB" w:rsidP="007752FB" w:rsidRDefault="007752FB">
      <w:pPr>
        <w:pStyle w:val="broodtekst"/>
      </w:pPr>
      <w:bookmarkStart w:name="ondertekening" w:id="8"/>
      <w:bookmarkStart w:name="ondertekening_bk" w:id="9"/>
      <w:bookmarkEnd w:id="8"/>
    </w:p>
    <w:bookmarkEnd w:id="9"/>
    <w:p w:rsidR="00757B3B" w:rsidP="007752FB" w:rsidRDefault="00272DF8">
      <w:pPr>
        <w:pStyle w:val="broodtekst"/>
      </w:pPr>
      <w:r>
        <w:fldChar w:fldCharType="begin"/>
      </w:r>
      <w:r w:rsidR="0002797B">
        <w:instrText xml:space="preserve"> DOCPROPERTY ondertekening </w:instrText>
      </w:r>
      <w:r>
        <w:fldChar w:fldCharType="end"/>
      </w:r>
    </w:p>
    <w:sectPr w:rsidR="00757B3B" w:rsidSect="00760CD9">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2FB" w:rsidRDefault="007752FB">
      <w:r>
        <w:separator/>
      </w:r>
    </w:p>
  </w:endnote>
  <w:endnote w:type="continuationSeparator" w:id="0">
    <w:p w:rsidR="007752FB" w:rsidRDefault="0077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8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54" w:rsidRDefault="0012315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rPr>
              <w:rStyle w:val="Huisstijl-GegevenCharChar"/>
            </w:rPr>
          </w:pP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760CD9">
            <w:rPr>
              <w:rStyle w:val="Huisstijl-GegevenCharChar"/>
            </w:rPr>
            <w:t>Pagina</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PAGE   \* MERGEFORMAT </w:instrText>
          </w:r>
          <w:r>
            <w:rPr>
              <w:rStyle w:val="Huisstijl-GegevenCharChar"/>
            </w:rPr>
            <w:fldChar w:fldCharType="separate"/>
          </w:r>
          <w:r w:rsidR="007752FB">
            <w:rPr>
              <w:rStyle w:val="Huisstijl-GegevenCharChar"/>
            </w:rPr>
            <w:t>1</w:t>
          </w:r>
          <w:r>
            <w:rPr>
              <w:rStyle w:val="Huisstijl-GegevenCharChar"/>
            </w:rPr>
            <w:fldChar w:fldCharType="end"/>
          </w:r>
          <w:r w:rsidR="009E0428">
            <w:rPr>
              <w:rStyle w:val="Huisstijl-GegevenCharChar"/>
            </w:rPr>
            <w:t xml:space="preserve"> </w: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760CD9">
            <w:rPr>
              <w:rStyle w:val="Huisstijl-GegevenCharChar"/>
            </w:rPr>
            <w:t>van</w:t>
          </w:r>
          <w:r>
            <w:rPr>
              <w:rStyle w:val="Huisstijl-GegevenCharChar"/>
            </w:rPr>
            <w:fldChar w:fldCharType="end"/>
          </w:r>
          <w:r w:rsidR="009E0428">
            <w:t xml:space="preserve"> </w:t>
          </w:r>
          <w:fldSimple w:instr=" SECTIONPAGES   \* MERGEFORMAT ">
            <w:r w:rsidR="007752FB">
              <w:t>1</w:t>
            </w:r>
          </w:fldSimple>
        </w:p>
      </w:tc>
    </w:tr>
  </w:tbl>
  <w:p w:rsidR="009E0428" w:rsidRDefault="009E0428">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9E0428">
      <w:trPr>
        <w:cantSplit/>
        <w:trHeight w:hRule="exact" w:val="23"/>
      </w:trPr>
      <w:tc>
        <w:tcPr>
          <w:tcW w:w="7755" w:type="dxa"/>
        </w:tcPr>
        <w:p w:rsidR="009E0428" w:rsidRDefault="009E0428">
          <w:pPr>
            <w:pStyle w:val="Huisstijl-Rubricering"/>
          </w:pPr>
          <w:bookmarkStart w:id="4" w:name="bmVoettekst1"/>
        </w:p>
      </w:tc>
      <w:tc>
        <w:tcPr>
          <w:tcW w:w="2123" w:type="dxa"/>
        </w:tcPr>
        <w:p w:rsidR="009E0428" w:rsidRDefault="009E0428">
          <w:pPr>
            <w:pStyle w:val="Huisstijl-Paginanummering"/>
          </w:pPr>
        </w:p>
      </w:tc>
    </w:tr>
    <w:tr w:rsidR="009E0428">
      <w:trPr>
        <w:cantSplit/>
        <w:trHeight w:hRule="exact" w:val="216"/>
      </w:trPr>
      <w:tc>
        <w:tcPr>
          <w:tcW w:w="7755" w:type="dxa"/>
        </w:tcPr>
        <w:p w:rsidR="009E0428" w:rsidRDefault="00272DF8">
          <w:pPr>
            <w:pStyle w:val="Huisstijl-Rubricering"/>
          </w:pPr>
          <w:r>
            <w:fldChar w:fldCharType="begin"/>
          </w:r>
          <w:r w:rsidR="009E0428">
            <w:instrText xml:space="preserve"> DOCPROPERTY rubricering </w:instrText>
          </w:r>
          <w:r>
            <w:fldChar w:fldCharType="end"/>
          </w:r>
        </w:p>
      </w:tc>
      <w:tc>
        <w:tcPr>
          <w:tcW w:w="2123" w:type="dxa"/>
        </w:tcPr>
        <w:p w:rsidR="009E0428" w:rsidRDefault="00272DF8">
          <w:pPr>
            <w:pStyle w:val="Huisstijl-Paginanummering"/>
          </w:pPr>
          <w:r>
            <w:rPr>
              <w:rStyle w:val="Huisstijl-GegevenCharChar"/>
            </w:rPr>
            <w:fldChar w:fldCharType="begin"/>
          </w:r>
          <w:r w:rsidR="009E0428">
            <w:rPr>
              <w:rStyle w:val="Huisstijl-GegevenCharChar"/>
            </w:rPr>
            <w:instrText xml:space="preserve"> if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30100B">
            <w:rPr>
              <w:rStyle w:val="Huisstijl-GegevenCharChar"/>
            </w:rPr>
            <w:instrText>1</w:instrText>
          </w:r>
          <w:r>
            <w:rPr>
              <w:rStyle w:val="Huisstijl-GegevenCharChar"/>
            </w:rPr>
            <w:fldChar w:fldCharType="end"/>
          </w:r>
          <w:r w:rsidR="009E0428">
            <w:rPr>
              <w:rStyle w:val="Huisstijl-GegevenCharChar"/>
            </w:rPr>
            <w:instrText xml:space="preserve"> = "1" "" "</w:instrText>
          </w:r>
          <w:r>
            <w:rPr>
              <w:rStyle w:val="Huisstijl-GegevenCharChar"/>
            </w:rPr>
            <w:fldChar w:fldCharType="begin"/>
          </w:r>
          <w:r w:rsidR="009E0428">
            <w:rPr>
              <w:rStyle w:val="Huisstijl-GegevenCharChar"/>
            </w:rPr>
            <w:instrText xml:space="preserve"> DOCPROPERTY _pagina </w:instrText>
          </w:r>
          <w:r>
            <w:rPr>
              <w:rStyle w:val="Huisstijl-GegevenCharChar"/>
            </w:rPr>
            <w:fldChar w:fldCharType="separate"/>
          </w:r>
          <w:r w:rsidR="009E0428">
            <w:rPr>
              <w:rStyle w:val="Huisstijl-GegevenCharChar"/>
            </w:rPr>
            <w:instrText>Pagina</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PAGE </w:instrText>
          </w:r>
          <w:r>
            <w:rPr>
              <w:rStyle w:val="Huisstijl-GegevenCharChar"/>
            </w:rPr>
            <w:fldChar w:fldCharType="separate"/>
          </w:r>
          <w:r w:rsidR="009E0428">
            <w:rPr>
              <w:rStyle w:val="Huisstijl-GegevenCharChar"/>
            </w:rPr>
            <w:instrText>1</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DOCPROPERTY _van </w:instrText>
          </w:r>
          <w:r>
            <w:rPr>
              <w:rStyle w:val="Huisstijl-GegevenCharChar"/>
            </w:rPr>
            <w:fldChar w:fldCharType="separate"/>
          </w:r>
          <w:r w:rsidR="009E0428">
            <w:rPr>
              <w:rStyle w:val="Huisstijl-GegevenCharChar"/>
            </w:rPr>
            <w:instrText>van</w:instrText>
          </w:r>
          <w:r>
            <w:rPr>
              <w:rStyle w:val="Huisstijl-GegevenCharChar"/>
            </w:rPr>
            <w:fldChar w:fldCharType="end"/>
          </w:r>
          <w:r w:rsidR="009E0428">
            <w:rPr>
              <w:rStyle w:val="Huisstijl-GegevenCharChar"/>
            </w:rPr>
            <w:instrText xml:space="preserve"> </w:instrText>
          </w:r>
          <w:r>
            <w:rPr>
              <w:rStyle w:val="Huisstijl-GegevenCharChar"/>
            </w:rPr>
            <w:fldChar w:fldCharType="begin"/>
          </w:r>
          <w:r w:rsidR="009E0428">
            <w:rPr>
              <w:rStyle w:val="Huisstijl-GegevenCharChar"/>
            </w:rPr>
            <w:instrText xml:space="preserve"> NUMPAGES </w:instrText>
          </w:r>
          <w:r>
            <w:rPr>
              <w:rStyle w:val="Huisstijl-GegevenCharChar"/>
            </w:rPr>
            <w:fldChar w:fldCharType="separate"/>
          </w:r>
          <w:r w:rsidR="009E0428">
            <w:rPr>
              <w:rStyle w:val="Huisstijl-GegevenCharChar"/>
            </w:rPr>
            <w:instrText>2</w:instrText>
          </w:r>
          <w:r>
            <w:rPr>
              <w:rStyle w:val="Huisstijl-GegevenCharChar"/>
            </w:rPr>
            <w:fldChar w:fldCharType="end"/>
          </w:r>
          <w:r w:rsidR="009E0428">
            <w:rPr>
              <w:rStyle w:val="Huisstijl-GegevenCharChar"/>
            </w:rPr>
            <w:instrText>"</w:instrText>
          </w:r>
          <w:r>
            <w:rPr>
              <w:rStyle w:val="Huisstijl-GegevenCharChar"/>
            </w:rPr>
            <w:fldChar w:fldCharType="end"/>
          </w:r>
        </w:p>
        <w:p w:rsidR="009E0428" w:rsidRDefault="009E0428"/>
        <w:p w:rsidR="009E0428" w:rsidRDefault="009E0428">
          <w:pPr>
            <w:pStyle w:val="Huisstijl-Paginanummering"/>
          </w:pPr>
        </w:p>
      </w:tc>
    </w:tr>
    <w:bookmarkEnd w:id="4"/>
  </w:tbl>
  <w:p w:rsidR="009E0428" w:rsidRDefault="009E0428">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2FB" w:rsidRDefault="007752FB">
      <w:r>
        <w:separator/>
      </w:r>
    </w:p>
  </w:footnote>
  <w:footnote w:type="continuationSeparator" w:id="0">
    <w:p w:rsidR="007752FB" w:rsidRDefault="0077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54" w:rsidRDefault="0012315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7752FB">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1F1F0CBE" wp14:editId="05388608">
              <wp:simplePos x="0" y="0"/>
              <wp:positionH relativeFrom="page">
                <wp:posOffset>5854065</wp:posOffset>
              </wp:positionH>
              <wp:positionV relativeFrom="page">
                <wp:posOffset>1901190</wp:posOffset>
              </wp:positionV>
              <wp:extent cx="1492250" cy="7622540"/>
              <wp:effectExtent l="0" t="0" r="0" b="1270"/>
              <wp:wrapNone/>
              <wp:docPr id="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760CD9" w:rsidRDefault="00272DF8">
                                <w:pPr>
                                  <w:pStyle w:val="referentiegegevparagraaf"/>
                                  <w:rPr>
                                    <w:rStyle w:val="directieregel"/>
                                  </w:rPr>
                                </w:pPr>
                                <w:r>
                                  <w:rPr>
                                    <w:b/>
                                  </w:rPr>
                                  <w:fldChar w:fldCharType="begin"/>
                                </w:r>
                                <w:r w:rsidR="009E0428" w:rsidRPr="0058590E">
                                  <w:rPr>
                                    <w:b/>
                                  </w:rPr>
                                  <w:instrText xml:space="preserve"> DOCPROPERTY directoraatvolg </w:instrText>
                                </w:r>
                                <w:r>
                                  <w:rPr>
                                    <w:b/>
                                  </w:rPr>
                                  <w:fldChar w:fldCharType="separate"/>
                                </w:r>
                                <w:r w:rsidR="00760CD9">
                                  <w:rPr>
                                    <w:b/>
                                  </w:rPr>
                                  <w:t>Directie Wetgeving en Juridische Zaken</w:t>
                                </w:r>
                                <w:r>
                                  <w:rPr>
                                    <w:b/>
                                  </w:rPr>
                                  <w:fldChar w:fldCharType="end"/>
                                </w:r>
                                <w:r>
                                  <w:fldChar w:fldCharType="begin"/>
                                </w:r>
                                <w:r w:rsidR="009E0428" w:rsidRPr="0058590E">
                                  <w:instrText xml:space="preserve"> DOCPROPERTY directoraatnaamvolg </w:instrText>
                                </w:r>
                                <w:r>
                                  <w:fldChar w:fldCharType="end"/>
                                </w:r>
                                <w:r>
                                  <w:fldChar w:fldCharType="begin"/>
                                </w:r>
                                <w:r w:rsidR="00C73504">
                                  <w:instrText xml:space="preserve"> DOCPROPERTY onderdeelvolg </w:instrTex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760CD9">
                                  <w:rPr>
                                    <w:rStyle w:val="directieregel"/>
                                  </w:rPr>
                                  <w:t> </w:t>
                                </w:r>
                              </w:p>
                              <w:p w:rsidR="009E0428" w:rsidRPr="0058590E"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sidRPr="0058590E">
                                  <w:rPr>
                                    <w:b/>
                                  </w:rPr>
                                  <w:instrText xml:space="preserve"> DOCPROPERTY _datum </w:instrText>
                                </w:r>
                                <w:r>
                                  <w:rPr>
                                    <w:b/>
                                  </w:rPr>
                                  <w:fldChar w:fldCharType="separate"/>
                                </w:r>
                                <w:r w:rsidR="00760CD9">
                                  <w:rPr>
                                    <w: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760CD9">
                                  <w:t>5 maart 2018</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760CD9">
                                  <w:t>2218526</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WxtQ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E0428">
                      <w:trPr>
                        <w:cantSplit/>
                      </w:trPr>
                      <w:tc>
                        <w:tcPr>
                          <w:tcW w:w="2007" w:type="dxa"/>
                        </w:tcPr>
                        <w:p w:rsidR="00760CD9" w:rsidRDefault="00272DF8">
                          <w:pPr>
                            <w:pStyle w:val="referentiegegevparagraaf"/>
                            <w:rPr>
                              <w:rStyle w:val="directieregel"/>
                            </w:rPr>
                          </w:pPr>
                          <w:r>
                            <w:rPr>
                              <w:b/>
                            </w:rPr>
                            <w:fldChar w:fldCharType="begin"/>
                          </w:r>
                          <w:r w:rsidR="009E0428" w:rsidRPr="0058590E">
                            <w:rPr>
                              <w:b/>
                            </w:rPr>
                            <w:instrText xml:space="preserve"> DOCPROPERTY directoraatvolg </w:instrText>
                          </w:r>
                          <w:r>
                            <w:rPr>
                              <w:b/>
                            </w:rPr>
                            <w:fldChar w:fldCharType="separate"/>
                          </w:r>
                          <w:r w:rsidR="00760CD9">
                            <w:rPr>
                              <w:b/>
                            </w:rPr>
                            <w:t>Directie Wetgeving en Juridische Zaken</w:t>
                          </w:r>
                          <w:r>
                            <w:rPr>
                              <w:b/>
                            </w:rPr>
                            <w:fldChar w:fldCharType="end"/>
                          </w:r>
                          <w:r>
                            <w:fldChar w:fldCharType="begin"/>
                          </w:r>
                          <w:r w:rsidR="009E0428" w:rsidRPr="0058590E">
                            <w:instrText xml:space="preserve"> DOCPROPERTY directoraatnaamvolg </w:instrText>
                          </w:r>
                          <w:r>
                            <w:fldChar w:fldCharType="end"/>
                          </w:r>
                          <w:r>
                            <w:fldChar w:fldCharType="begin"/>
                          </w:r>
                          <w:r w:rsidR="00C73504">
                            <w:instrText xml:space="preserve"> DOCPROPERTY onderdeelvolg </w:instrText>
                          </w:r>
                          <w:r>
                            <w:fldChar w:fldCharType="end"/>
                          </w:r>
                          <w:r>
                            <w:rPr>
                              <w:rStyle w:val="directieregel"/>
                            </w:rPr>
                            <w:fldChar w:fldCharType="begin"/>
                          </w:r>
                          <w:r w:rsidR="009E0428">
                            <w:rPr>
                              <w:rStyle w:val="directieregel"/>
                            </w:rPr>
                            <w:instrText xml:space="preserve"> DOCPROPERTY directieregel </w:instrText>
                          </w:r>
                          <w:r>
                            <w:rPr>
                              <w:rStyle w:val="directieregel"/>
                            </w:rPr>
                            <w:fldChar w:fldCharType="separate"/>
                          </w:r>
                          <w:r w:rsidR="00760CD9">
                            <w:rPr>
                              <w:rStyle w:val="directieregel"/>
                            </w:rPr>
                            <w:t> </w:t>
                          </w:r>
                        </w:p>
                        <w:p w:rsidR="009E0428" w:rsidRPr="0058590E" w:rsidRDefault="00272DF8">
                          <w:pPr>
                            <w:pStyle w:val="referentiegegevparagraaf"/>
                          </w:pPr>
                          <w:r>
                            <w:rPr>
                              <w:rStyle w:val="directieregel"/>
                            </w:rPr>
                            <w:fldChar w:fldCharType="end"/>
                          </w:r>
                        </w:p>
                        <w:p w:rsidR="009E0428" w:rsidRDefault="00272DF8">
                          <w:pPr>
                            <w:pStyle w:val="referentiegegevens"/>
                            <w:rPr>
                              <w:b/>
                            </w:rPr>
                          </w:pPr>
                          <w:r>
                            <w:rPr>
                              <w:b/>
                            </w:rPr>
                            <w:fldChar w:fldCharType="begin"/>
                          </w:r>
                          <w:r w:rsidR="009E0428" w:rsidRPr="0058590E">
                            <w:rPr>
                              <w:b/>
                            </w:rPr>
                            <w:instrText xml:space="preserve"> DOCPROPERTY _datum </w:instrText>
                          </w:r>
                          <w:r>
                            <w:rPr>
                              <w:b/>
                            </w:rPr>
                            <w:fldChar w:fldCharType="separate"/>
                          </w:r>
                          <w:r w:rsidR="00760CD9">
                            <w:rPr>
                              <w:b/>
                            </w:rPr>
                            <w:t>Datum</w:t>
                          </w:r>
                          <w:r>
                            <w:rPr>
                              <w:b/>
                            </w:rPr>
                            <w:fldChar w:fldCharType="end"/>
                          </w:r>
                        </w:p>
                        <w:p w:rsidR="009E0428" w:rsidRDefault="00272DF8">
                          <w:pPr>
                            <w:pStyle w:val="referentiegegevens"/>
                          </w:pPr>
                          <w:r>
                            <w:fldChar w:fldCharType="begin"/>
                          </w:r>
                          <w:r w:rsidR="00C73504">
                            <w:instrText xml:space="preserve"> DOCPROPERTY datum </w:instrText>
                          </w:r>
                          <w:r>
                            <w:fldChar w:fldCharType="separate"/>
                          </w:r>
                          <w:r w:rsidR="00760CD9">
                            <w:t>5 maart 2018</w:t>
                          </w:r>
                          <w:r>
                            <w:fldChar w:fldCharType="end"/>
                          </w:r>
                        </w:p>
                        <w:p w:rsidR="009E0428" w:rsidRDefault="009E0428">
                          <w:pPr>
                            <w:pStyle w:val="witregel1"/>
                          </w:pPr>
                        </w:p>
                        <w:p w:rsidR="009E0428" w:rsidRDefault="00272DF8">
                          <w:pPr>
                            <w:pStyle w:val="referentiekopjes"/>
                          </w:pPr>
                          <w:r>
                            <w:fldChar w:fldCharType="begin"/>
                          </w:r>
                          <w:r w:rsidR="00C73504">
                            <w:instrText xml:space="preserve"> DOCPROPERTY _onskenmerk </w:instrText>
                          </w:r>
                          <w:r>
                            <w:fldChar w:fldCharType="end"/>
                          </w:r>
                        </w:p>
                        <w:p w:rsidR="009E0428" w:rsidRDefault="00272DF8">
                          <w:pPr>
                            <w:pStyle w:val="referentiegegevens"/>
                          </w:pPr>
                          <w:r>
                            <w:fldChar w:fldCharType="begin"/>
                          </w:r>
                          <w:r w:rsidR="00C73504">
                            <w:instrText xml:space="preserve"> DOCPROPERTY onskenmerk </w:instrText>
                          </w:r>
                          <w:r>
                            <w:fldChar w:fldCharType="separate"/>
                          </w:r>
                          <w:r w:rsidR="00760CD9">
                            <w:t>2218526</w:t>
                          </w:r>
                          <w:r>
                            <w:fldChar w:fldCharType="end"/>
                          </w:r>
                        </w:p>
                      </w:tc>
                    </w:tr>
                    <w:tr w:rsidR="009E0428">
                      <w:trPr>
                        <w:cantSplit/>
                      </w:trPr>
                      <w:tc>
                        <w:tcPr>
                          <w:tcW w:w="2007" w:type="dxa"/>
                        </w:tcPr>
                        <w:p w:rsidR="009E0428" w:rsidRDefault="009E0428">
                          <w:pPr>
                            <w:pStyle w:val="clausule"/>
                          </w:pPr>
                        </w:p>
                      </w:tc>
                    </w:tr>
                  </w:tbl>
                  <w:p w:rsidR="009E0428" w:rsidRDefault="009E0428"/>
                  <w:p w:rsidR="009E0428" w:rsidRDefault="009E042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647A8C70" wp14:editId="4C6A92FB">
              <wp:simplePos x="0" y="0"/>
              <wp:positionH relativeFrom="page">
                <wp:posOffset>1008380</wp:posOffset>
              </wp:positionH>
              <wp:positionV relativeFrom="page">
                <wp:posOffset>1955165</wp:posOffset>
              </wp:positionV>
              <wp:extent cx="4759325" cy="113665"/>
              <wp:effectExtent l="0" t="2540" r="4445" b="0"/>
              <wp:wrapNone/>
              <wp:docPr id="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" stroked="f" strokecolor="fuchsia">
              <v:textbox inset="0,0,0,0">
                <w:txbxContent>
                  <w:p w:rsidR="009E0428" w:rsidRDefault="00272DF8">
                    <w:pPr>
                      <w:pStyle w:val="Huisstijl-Rubricering"/>
                    </w:pPr>
                    <w:r>
                      <w:fldChar w:fldCharType="begin"/>
                    </w:r>
                    <w:r w:rsidR="009E0428">
                      <w:instrText xml:space="preserve"> DOCPROPERTY rubricering </w:instrText>
                    </w:r>
                    <w:r>
                      <w:fldChar w:fldCharType="end"/>
                    </w:r>
                  </w:p>
                  <w:p w:rsidR="009E0428" w:rsidRDefault="009E0428"/>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9E0428">
      <w:trPr>
        <w:trHeight w:hRule="exact" w:val="142"/>
      </w:trPr>
      <w:tc>
        <w:tcPr>
          <w:tcW w:w="7498" w:type="dxa"/>
        </w:tcPr>
        <w:p w:rsidR="009E0428" w:rsidRDefault="009E0428">
          <w:pPr>
            <w:pStyle w:val="Huisstijl-Rubricering"/>
          </w:pPr>
        </w:p>
      </w:tc>
    </w:tr>
  </w:tbl>
  <w:p w:rsidR="009E0428" w:rsidRDefault="00272DF8">
    <w:pPr>
      <w:pStyle w:val="Koptekst"/>
      <w:tabs>
        <w:tab w:val="clear" w:pos="4536"/>
        <w:tab w:val="clear" w:pos="9072"/>
      </w:tabs>
      <w:spacing w:line="242" w:lineRule="exact"/>
    </w:pPr>
    <w:r>
      <w:fldChar w:fldCharType="begin"/>
    </w:r>
    <w:r w:rsidR="009E0428">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428" w:rsidRDefault="009E0428">
    <w:pPr>
      <w:pStyle w:val="Koptekst"/>
      <w:spacing w:line="14" w:lineRule="exact"/>
    </w:pPr>
    <w:r>
      <w:rPr>
        <w:noProof/>
        <w:sz w:val="20"/>
      </w:rPr>
      <w:drawing>
        <wp:anchor distT="0" distB="0" distL="114300" distR="114300" simplePos="0" relativeHeight="251659776" behindDoc="1" locked="1" layoutInCell="1" allowOverlap="1" wp14:anchorId="2F958F69" wp14:editId="17AB7C06">
          <wp:simplePos x="0" y="0"/>
          <wp:positionH relativeFrom="page">
            <wp:posOffset>3546475</wp:posOffset>
          </wp:positionH>
          <wp:positionV relativeFrom="page">
            <wp:posOffset>-71755</wp:posOffset>
          </wp:positionV>
          <wp:extent cx="466725" cy="1409700"/>
          <wp:effectExtent l="0" t="0" r="0"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p>
  <w:p w:rsidR="009E0428" w:rsidRDefault="009E0428">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nsid w:val="24546987"/>
    <w:multiLevelType w:val="multilevel"/>
    <w:tmpl w:val="0486E16A"/>
    <w:numStyleLink w:val="list-bolletjes"/>
  </w:abstractNum>
  <w:abstractNum w:abstractNumId="8">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nsid w:val="3CFA7AB2"/>
    <w:multiLevelType w:val="multilevel"/>
    <w:tmpl w:val="565CA006"/>
    <w:numStyleLink w:val="list-streepjes"/>
  </w:abstractNum>
  <w:abstractNum w:abstractNumId="10">
    <w:nsid w:val="3F2C4A26"/>
    <w:multiLevelType w:val="multilevel"/>
    <w:tmpl w:val="712C2E72"/>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4">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15">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6">
    <w:nsid w:val="65A77F19"/>
    <w:multiLevelType w:val="multilevel"/>
    <w:tmpl w:val="2AECF202"/>
    <w:numStyleLink w:val="list-vinkaan"/>
  </w:abstractNum>
  <w:abstractNum w:abstractNumId="17">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nsid w:val="7338741E"/>
    <w:multiLevelType w:val="multilevel"/>
    <w:tmpl w:val="C340002C"/>
    <w:numStyleLink w:val="list-vinkuit"/>
  </w:abstractNum>
  <w:abstractNum w:abstractNumId="19">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
  </w:num>
  <w:num w:numId="2">
    <w:abstractNumId w:val="5"/>
  </w:num>
  <w:num w:numId="3">
    <w:abstractNumId w:val="10"/>
  </w:num>
  <w:num w:numId="4">
    <w:abstractNumId w:val="10"/>
  </w:num>
  <w:num w:numId="5">
    <w:abstractNumId w:val="10"/>
  </w:num>
  <w:num w:numId="6">
    <w:abstractNumId w:val="8"/>
  </w:num>
  <w:num w:numId="7">
    <w:abstractNumId w:val="14"/>
  </w:num>
  <w:num w:numId="8">
    <w:abstractNumId w:val="13"/>
  </w:num>
  <w:num w:numId="9">
    <w:abstractNumId w:val="15"/>
  </w:num>
  <w:num w:numId="10">
    <w:abstractNumId w:val="2"/>
  </w:num>
  <w:num w:numId="11">
    <w:abstractNumId w:val="19"/>
  </w:num>
  <w:num w:numId="12">
    <w:abstractNumId w:val="8"/>
  </w:num>
  <w:num w:numId="13">
    <w:abstractNumId w:val="14"/>
  </w:num>
  <w:num w:numId="14">
    <w:abstractNumId w:val="19"/>
  </w:num>
  <w:num w:numId="15">
    <w:abstractNumId w:val="13"/>
  </w:num>
  <w:num w:numId="16">
    <w:abstractNumId w:val="15"/>
  </w:num>
  <w:num w:numId="17">
    <w:abstractNumId w:val="2"/>
  </w:num>
  <w:num w:numId="18">
    <w:abstractNumId w:val="6"/>
  </w:num>
  <w:num w:numId="19">
    <w:abstractNumId w:val="6"/>
  </w:num>
  <w:num w:numId="20">
    <w:abstractNumId w:val="6"/>
  </w:num>
  <w:num w:numId="21">
    <w:abstractNumId w:val="12"/>
  </w:num>
  <w:num w:numId="22">
    <w:abstractNumId w:val="17"/>
  </w:num>
  <w:num w:numId="23">
    <w:abstractNumId w:val="6"/>
  </w:num>
  <w:num w:numId="24">
    <w:abstractNumId w:val="3"/>
  </w:num>
  <w:num w:numId="25">
    <w:abstractNumId w:val="4"/>
  </w:num>
  <w:num w:numId="26">
    <w:abstractNumId w:val="0"/>
  </w:num>
  <w:num w:numId="27">
    <w:abstractNumId w:val="11"/>
  </w:num>
  <w:num w:numId="28">
    <w:abstractNumId w:val="7"/>
  </w:num>
  <w:num w:numId="29">
    <w:abstractNumId w:val="17"/>
  </w:num>
  <w:num w:numId="30">
    <w:abstractNumId w:val="3"/>
  </w:num>
  <w:num w:numId="31">
    <w:abstractNumId w:val="9"/>
  </w:num>
  <w:num w:numId="32">
    <w:abstractNumId w:val="1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stylePaneSortMethod w:val="0000"/>
  <w:defaultTabStop w:val="227"/>
  <w:hyphenationZone w:val="425"/>
  <w:characterSpacingControl w:val="doNotCompress"/>
  <w:hdrShapeDefaults>
    <o:shapedefaults v:ext="edit" spidmax="22529"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 encoding=&quot;UTF-8&quot;?&gt;&lt;data country-code=&quot;31&quot; customer=&quot;minjus&quot; engine-version=&quot;3.4.8&quot; existing=&quot;Document2#Document&quot; lastuser-initials=&quot;BC-B&quot; lastuser-name=&quot;Brouwer, C.J.E. - BD/DWJZ/PR&quot; model=&quot;$/aandekoning-2010.xml&quot; profile=&quot;minjus&quot; src=&quot;DWJZ/Wet/09 Nader rapport/09 nader rapport blanco advies mede namens.xml&quot; target=&quot;Microsoft Word&quot; target-build=&quot;14.0.7190&quot; target-version=&quot;14.0&quot;&gt;&lt;aandekoning id=&quot;dd9d3874abbd4b30ab4861afa4a46d35&quot; lcid=&quot;1043&quot; template=&quot;$/aandekoning-2010.dotm&quot; version=&quot;1.0&quot;&gt;&lt;ds:content-includes do-not-overwrite=&quot;true&quot; profile=&quot;minjus&quot; xmlns:ds=&quot;http://namespaces.docsys.nl/content&quot;&gt;&lt;ds:content at=&quot;cursor&quot; bookmark=&quot;STDTXT__Bestuursdepartement_DWJZ_DWJZtekstblokken_Wet_09Naderrapport_09naderrapportblancoadviesmedenamens_xml&quot; doc-crc=&quot;6D8C875&quot; id=&quot;ID3ZC25JVZXIP2OGWTKYT1WNLLSG1OADB315KHXSH3P5HWLYUOZJED&quot; locked=&quot;1&quot; orgdoc-crc=&quot;C0AC108B&quot; orgsys-crc=&quot;C40D411A&quot; src=&quot;$/Bestuursdepartement/DWJZ/DWJZ tekstblokken/Wet/09 Nader rapport/09 nader rapport blanco advies mede namens.xml&quot; sys-crc=&quot;647A56DF&quot;&gt;&lt;ds:template&gt;&lt;medeNamens&gt;, mede namens de Minister van&lt;/medeNamens&gt;&lt;departementen&gt;Binnenlandse Zaken en Koninkrijkrelaties&lt;/departementen&gt;&lt;keuzelijst1/&gt;&lt;kiesDatum&gt;2018-02-13&lt;/kiesDatum&gt;&lt;vulNummerIn&gt;2018000292&lt;/vulNummerIn&gt;&lt;kiesDatum2&gt;2018-02-28&lt;/kiesDatum2&gt;&lt;vulNummerIn2&gt;No. W16.18.0022/II&lt;/vulNummerIn2&gt;&lt;/ds:template&gt;&lt;ds:body&gt;&lt;p&gt;Blijkens de mededeling van de Directeur van Uw kabinet van 13 februari 2018, nr. 2018000292, machtigde Uwe Majesteit de Afdeling advisering van de Raad van State haar advies inzake het bovenvermelde voorstel van wet rechtstreeks aan mij te doen toekomen. Dit advies, gedateerd 28 februari 2018, nr. No. W16.18.0022/II, bied ik U hierbij aan.&lt;/p&gt;&lt;p/&gt;&lt;p&gt;Het ontwerp geeft de Afdeling advisering van de Raad van State geen aanleiding tot het maken van inhoudelijke opmerkingen.&lt;/p&gt;&lt;p/&gt;&lt;p&gt;Ik moge u hierbij, mede namens de Minister van Binnenlandse Zaken en Koninkrijkrelaties verzoeken het hierbij gevoegde voorstel van wet en de memorie van toelichting aan de Tweede Kamer der Staten-Generaal te zenden.&lt;/p&gt;&lt;p/&gt;&lt;/ds:body&gt;&lt;/ds:content&gt;&lt;ds:content at=&quot;cursor&quot; bookmark=&quot;STDTXT__Bestuursdepartement_DWJZ_DWJZtekstblokken_geintegreerdetekstblokken_Ondertekeningministerofstaats_xml&quot; doc-crc=&quot;6D8C875&quot; id=&quot;IDNZOYJ3CEOCT2C214ERCU1SGTZOX2UWPNUUT3VODDBD54ZMDGT0NJ&quot; locked=&quot;1&quot; orgdoc-crc=&quot;6D8C875&quot; orgsys-crc=&quot;8DC5E5A1&quot; src=&quot;$/Bestuursdepartement/DWJZ/DWJZ tekstblokken/geintegreerde tekstblokken/Ondertekening minister of staats.xml&quot; sys-crc=&quot;2980A398&quot;&gt;&lt;ds:template&gt;&lt;ministerStaats&gt;De Staatssecretaris van Justitie en  Veiligheid ,&lt;/ministerStaats&gt;&lt;naamMinisterStaats&gt;S. Dekker&lt;/naamMinisterStaats&gt;&lt;/ds:template&gt;&lt;ds:body&gt;&lt;p/&gt;&lt;p/&gt;&lt;p&gt;De Staatssecretaris van Justitie en Veiligheid ,&lt;/p&gt;&lt;p/&gt;&lt;p/&gt;&lt;p/&gt;&lt;p&gt;S. Dekker&lt;/p&gt;&lt;/ds:body&gt;&lt;/ds:content&gt;&lt;/ds:content-includes&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5 16&lt;/p&gt;&lt;p style=&quot;witregel2&quot;&gt; &lt;/p&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list formatted-value=&quot;De Minister van Justitie en Veiligheid&quot; value=&quot;1&quot;/&gt;&lt;ondertekening_content&gt;&lt;body xmlns:docsys=&quot;http://www.b-ware.nl&quot; xmlns:msxsl=&quot;urn:schemas-microsoft-com:xslt&quot;&gt;&lt;p style=&quot;broodtekst&quot;/&gt;&lt;p style=&quot;broodtekst&quot;&gt;De Minister van Justitie en Veiligheid&lt;/p&gt;&lt;/body&gt;&lt;/ondertekening_content&gt;&lt;behandelddoor-item formatted-value=&quot;DWJZ&quot; value=&quot;1&quot;&gt;&lt;afzender aanhef=&quot;1&quot; country-code=&quot;31&quot; country-id=&quot;NLD&quot; groetregel=&quot;1&quot; name=&quot;DWJZ&quot; organisatie=&quot;176&quot; taal=&quot;1043&quot;&gt;&lt;taal id=&quot;1043&quot;/&gt;&lt;taal id=&quot;2057&quot;/&gt;&lt;taal id=&quot;1031&quot;/&gt;&lt;taal id=&quot;1036&quot;/&gt;&lt;taal id=&quot;1034&quot;/&gt;&lt;/afzender&gt;&lt;/behandelddoor-item&gt;&lt;organisatie-item formatted-value=&quot;DWJZ&quot; value=&quot;176&quot;&gt;&lt;organisatie facebook=&quot;&quot; id=&quot;176&quot; linkedin=&quot;&quot; twitter=&quot;&quot; youtube=&quot;&quot; zoekveld=&quot;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WJZ&quot;/&gt;&lt;/organisatie&gt;&lt;/organisatie-item&gt;&lt;zaak/&gt;&lt;minjuslint formatted-value=&quot;&quot;/&gt;&lt;chklogo value=&quot;0&quot;/&gt;&lt;documentsubtype formatted-value=&quot;Overige&quot;/&gt;&lt;documenttitel formatted-value=&quot;Aan de Koning - Wet ter implementatie leesgehandicaptenrichtlijn en ter uitvoering leesgehandicaptenverordening&quot;/&gt;&lt;heropend value=&quot;false&quot;/&gt;&lt;vorm value=&quot;Digitaal&quot;/&gt;&lt;ZaakLocatie/&gt;&lt;zaakkenmerk/&gt;&lt;zaaktitel/&gt;&lt;drager formatted-value=&quot;Document&quot;/&gt;&lt;documentclass formatted-value=&quot;Overige&quot; value=&quot;Overige&quot;/&gt;&lt;adres/&gt;&lt;geadresseerde/&gt;&lt;land/&gt;&lt;postcode/&gt;&lt;woonplaats/&gt;&lt;documentdatum/&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ontactpersoon formatted-value=&quot;&quot;/&gt;&lt;email formatted-value=&quot;&quot;/&gt;&lt;functie formatted-value=&quot;&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5 maart 2018&quot; value=&quot;2018-03-05T09:00:32&quot;/&gt;&lt;onderwerp format-disabled=&quot;true&quot; formatted-value=&quot;Wet ter implementatie leesgehandicaptenrichtlijn en ter uitvoering leesgehandicaptenverordening&quot; value=&quot;Wet ter implementatie leesgehandicaptenrichtlijn en ter uitvoering leesgehandicaptenverordening&quot;/&gt;&lt;registratienr/&gt;&lt;onskenmerk formatted-value=&quot;2218526&quot; value=&quot;2218526&quot;/&gt;&lt;rubricering formatted-value=&quot;&quot;/&gt;&lt;rubriceringvolg formatted-value=&quot;&quot;/&gt;&lt;digijust formatted-value=&quot;0&quot; value=&quot;0&quot;/&gt;&lt;chkcontact value=&quot;1&quot;/&gt;&lt;radtelefoon format-disabled=&quot;true&quot; formatted-value=&quot;1&quot; value=&quot;1&quot;/&gt;&lt;titel/&gt;&lt;rubriek formatted-value=&quot;&amp;#160;&quot; value=&quot;1&quot;/&gt;&lt;merking formatted-value=&quot;&amp;#160;&quot; value=&quot;1&quot;/&gt;&lt;lsttaal/&gt;&lt;docstatus formatted-value=&quot;Informeel concept&quot; value=&quot;Informeel concept&quot;/&gt;&lt;documenttype formatted-value=&quot;Uitgaand&quot; value=&quot;Uitgaand&quot;/&gt;&lt;doctype formatted-value=&quot;Aan de Koning&quot; value=&quot;Aan de Koning&quot;/&gt;&lt;_aankoning formatted-value=&quot;Aan de Koning&quot; value=&quot;Aan de Koning&quot;/&gt;&lt;_registratienr formatted-value=&quot;Registratienummer&quot; value=&quot;Registratienummer&quot;/&gt;&lt;_contactpersoon formatted-value=&quot;Contactpersoon&quot; value=&quot;Contactpersoon&quot;/&gt;&lt;_datum formatted-value=&quot;Datum&quot; value=&quot;Datum&quot;/&gt;&lt;_onderwerp formatted-value=&quot;Onderwerp&quot; value=&quot;Onderwerp&quot;/&gt;&lt;_onskenmerk formatted-value=&quot;&quot;/&gt;&lt;_onskenmerk-txt formatted-value=&quot;Ons kenmerk&quot; value=&quot;Ons kenmerk&quot;/&gt;&lt;_pagina formatted-value=&quot;Pagina&quot; value=&quot;Pagina&quot;/&gt;&lt;_van formatted-value=&quot;van&quot; value=&quot;va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postbus formatted-value=&quot;Postbus&quot; value=&quot;Postbus&quot;/&gt;&lt;/aandekoning&gt;&lt;/data&gt;"/>
  </w:docVars>
  <w:rsids>
    <w:rsidRoot w:val="007752FB"/>
    <w:rsid w:val="000034F1"/>
    <w:rsid w:val="0002797B"/>
    <w:rsid w:val="00030BBC"/>
    <w:rsid w:val="000429E0"/>
    <w:rsid w:val="000B35CE"/>
    <w:rsid w:val="00123154"/>
    <w:rsid w:val="0014592D"/>
    <w:rsid w:val="002277D3"/>
    <w:rsid w:val="00247D0B"/>
    <w:rsid w:val="00272DF8"/>
    <w:rsid w:val="0030100B"/>
    <w:rsid w:val="00333325"/>
    <w:rsid w:val="003908AD"/>
    <w:rsid w:val="00497F67"/>
    <w:rsid w:val="00584669"/>
    <w:rsid w:val="0058590E"/>
    <w:rsid w:val="005E34E5"/>
    <w:rsid w:val="006074AF"/>
    <w:rsid w:val="006E1440"/>
    <w:rsid w:val="007048FC"/>
    <w:rsid w:val="00707012"/>
    <w:rsid w:val="00757B3B"/>
    <w:rsid w:val="00760CD9"/>
    <w:rsid w:val="007752FB"/>
    <w:rsid w:val="007B3912"/>
    <w:rsid w:val="0082160B"/>
    <w:rsid w:val="00971721"/>
    <w:rsid w:val="009E0428"/>
    <w:rsid w:val="00A65933"/>
    <w:rsid w:val="00A90404"/>
    <w:rsid w:val="00AA7195"/>
    <w:rsid w:val="00B424DF"/>
    <w:rsid w:val="00BE1C1F"/>
    <w:rsid w:val="00C73504"/>
    <w:rsid w:val="00DF5BD6"/>
    <w:rsid w:val="00F5487D"/>
    <w:rsid w:val="00FD1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A65933"/>
    <w:pPr>
      <w:spacing w:line="240" w:lineRule="atLeast"/>
    </w:pPr>
    <w:rPr>
      <w:rFonts w:ascii="Verdana" w:hAnsi="Verdana"/>
      <w:sz w:val="18"/>
      <w:szCs w:val="24"/>
      <w:lang w:val="nl-NL" w:eastAsia="nl-NL"/>
    </w:rPr>
  </w:style>
  <w:style w:type="paragraph" w:styleId="Kop1">
    <w:name w:val="heading 1"/>
    <w:basedOn w:val="broodtekst"/>
    <w:next w:val="Standaard"/>
    <w:rsid w:val="00757B3B"/>
    <w:pPr>
      <w:keepNext/>
      <w:spacing w:before="240" w:after="60"/>
      <w:outlineLvl w:val="0"/>
    </w:pPr>
    <w:rPr>
      <w:rFonts w:cs="Arial"/>
      <w:b/>
      <w:bCs/>
      <w:kern w:val="32"/>
      <w:sz w:val="32"/>
      <w:szCs w:val="32"/>
    </w:rPr>
  </w:style>
  <w:style w:type="paragraph" w:styleId="Kop2">
    <w:name w:val="heading 2"/>
    <w:basedOn w:val="broodtekst"/>
    <w:next w:val="Standaard"/>
    <w:rsid w:val="00757B3B"/>
    <w:pPr>
      <w:keepNext/>
      <w:spacing w:before="240" w:after="60"/>
      <w:outlineLvl w:val="1"/>
    </w:pPr>
    <w:rPr>
      <w:rFonts w:cs="Arial"/>
      <w:b/>
      <w:bCs/>
      <w:i/>
      <w:iCs/>
      <w:sz w:val="28"/>
      <w:szCs w:val="28"/>
    </w:rPr>
  </w:style>
  <w:style w:type="paragraph" w:styleId="Kop3">
    <w:name w:val="heading 3"/>
    <w:basedOn w:val="broodtekst"/>
    <w:next w:val="Standaard"/>
    <w:rsid w:val="00757B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757B3B"/>
    <w:pPr>
      <w:autoSpaceDE w:val="0"/>
      <w:autoSpaceDN w:val="0"/>
      <w:adjustRightInd w:val="0"/>
    </w:pPr>
    <w:rPr>
      <w:szCs w:val="18"/>
    </w:rPr>
  </w:style>
  <w:style w:type="paragraph" w:styleId="Koptekst">
    <w:name w:val="header"/>
    <w:basedOn w:val="broodtekst"/>
    <w:semiHidden/>
    <w:rsid w:val="00757B3B"/>
    <w:pPr>
      <w:tabs>
        <w:tab w:val="center" w:pos="4536"/>
        <w:tab w:val="right" w:pos="9072"/>
      </w:tabs>
    </w:pPr>
  </w:style>
  <w:style w:type="paragraph" w:styleId="Voettekst">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jstopsomteken">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jstopsomteken2">
    <w:name w:val="List Bullet 2"/>
    <w:basedOn w:val="broodtekst"/>
    <w:semiHidden/>
    <w:rsid w:val="00757B3B"/>
    <w:pPr>
      <w:numPr>
        <w:numId w:val="2"/>
      </w:numPr>
      <w:tabs>
        <w:tab w:val="clear" w:pos="227"/>
      </w:tabs>
      <w:ind w:left="454" w:hanging="227"/>
    </w:pPr>
    <w:rPr>
      <w:noProof/>
    </w:rPr>
  </w:style>
  <w:style w:type="character" w:styleId="Hyperlink">
    <w:name w:val="Hyperlink"/>
    <w:basedOn w:val="Standaardalinea-lettertype"/>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Standaard"/>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Standaardalinea-lettertype"/>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7B3912"/>
    <w:pPr>
      <w:numPr>
        <w:numId w:val="21"/>
      </w:numPr>
    </w:pPr>
  </w:style>
  <w:style w:type="numbering" w:customStyle="1" w:styleId="list-cijfers">
    <w:name w:val="list-cijfers"/>
    <w:basedOn w:val="Geenlijst"/>
    <w:uiPriority w:val="99"/>
    <w:rsid w:val="007B3912"/>
    <w:pPr>
      <w:numPr>
        <w:numId w:val="22"/>
      </w:numPr>
    </w:pPr>
  </w:style>
  <w:style w:type="numbering" w:customStyle="1" w:styleId="list-kop">
    <w:name w:val="list-kop"/>
    <w:basedOn w:val="Geenlij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Standaard"/>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Standaard"/>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Standaardalinea-lettertype"/>
    <w:rsid w:val="00757B3B"/>
    <w:rPr>
      <w:rFonts w:ascii="Verdana" w:hAnsi="Verdana"/>
      <w:b/>
      <w:position w:val="-9"/>
      <w:sz w:val="13"/>
    </w:rPr>
  </w:style>
  <w:style w:type="numbering" w:customStyle="1" w:styleId="list-letters">
    <w:name w:val="list-letters"/>
    <w:basedOn w:val="Geenlijst"/>
    <w:uiPriority w:val="99"/>
    <w:rsid w:val="007B3912"/>
    <w:pPr>
      <w:numPr>
        <w:numId w:val="24"/>
      </w:numPr>
    </w:pPr>
  </w:style>
  <w:style w:type="numbering" w:customStyle="1" w:styleId="list-streepjes">
    <w:name w:val="list-streepjes"/>
    <w:basedOn w:val="Geenlij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Standaard"/>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Geenlij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Voetnoottekst">
    <w:name w:val="footnote text"/>
    <w:basedOn w:val="Standaard"/>
    <w:semiHidden/>
    <w:rsid w:val="00757B3B"/>
    <w:rPr>
      <w:sz w:val="16"/>
      <w:szCs w:val="20"/>
    </w:rPr>
  </w:style>
  <w:style w:type="character" w:styleId="Voetnootmarkering">
    <w:name w:val="footnote reference"/>
    <w:basedOn w:val="Standaardalinea-lettertype"/>
    <w:semiHidden/>
    <w:rsid w:val="00757B3B"/>
    <w:rPr>
      <w:vertAlign w:val="superscript"/>
    </w:rPr>
  </w:style>
  <w:style w:type="numbering" w:customStyle="1" w:styleId="list-vinkuit">
    <w:name w:val="list-vinkuit"/>
    <w:basedOn w:val="Geenlij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Standaardalinea-lettertype"/>
    <w:uiPriority w:val="1"/>
    <w:rsid w:val="00A65933"/>
    <w:rPr>
      <w:rFonts w:ascii="Verdana" w:hAnsi="Verdana"/>
      <w:b/>
      <w:i/>
      <w:sz w:val="18"/>
    </w:rPr>
  </w:style>
  <w:style w:type="paragraph" w:styleId="Ballontekst">
    <w:name w:val="Balloon Text"/>
    <w:basedOn w:val="Standaard"/>
    <w:link w:val="BallontekstChar"/>
    <w:uiPriority w:val="99"/>
    <w:semiHidden/>
    <w:unhideWhenUsed/>
    <w:rsid w:val="007752F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52FB"/>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A65933"/>
    <w:pPr>
      <w:spacing w:line="240" w:lineRule="atLeast"/>
    </w:pPr>
    <w:rPr>
      <w:rFonts w:ascii="Verdana" w:hAnsi="Verdana"/>
      <w:sz w:val="18"/>
      <w:szCs w:val="24"/>
      <w:lang w:val="nl-NL" w:eastAsia="nl-NL"/>
    </w:rPr>
  </w:style>
  <w:style w:type="paragraph" w:styleId="Kop1">
    <w:name w:val="heading 1"/>
    <w:basedOn w:val="broodtekst"/>
    <w:next w:val="Standaard"/>
    <w:rsid w:val="00757B3B"/>
    <w:pPr>
      <w:keepNext/>
      <w:spacing w:before="240" w:after="60"/>
      <w:outlineLvl w:val="0"/>
    </w:pPr>
    <w:rPr>
      <w:rFonts w:cs="Arial"/>
      <w:b/>
      <w:bCs/>
      <w:kern w:val="32"/>
      <w:sz w:val="32"/>
      <w:szCs w:val="32"/>
    </w:rPr>
  </w:style>
  <w:style w:type="paragraph" w:styleId="Kop2">
    <w:name w:val="heading 2"/>
    <w:basedOn w:val="broodtekst"/>
    <w:next w:val="Standaard"/>
    <w:rsid w:val="00757B3B"/>
    <w:pPr>
      <w:keepNext/>
      <w:spacing w:before="240" w:after="60"/>
      <w:outlineLvl w:val="1"/>
    </w:pPr>
    <w:rPr>
      <w:rFonts w:cs="Arial"/>
      <w:b/>
      <w:bCs/>
      <w:i/>
      <w:iCs/>
      <w:sz w:val="28"/>
      <w:szCs w:val="28"/>
    </w:rPr>
  </w:style>
  <w:style w:type="paragraph" w:styleId="Kop3">
    <w:name w:val="heading 3"/>
    <w:basedOn w:val="broodtekst"/>
    <w:next w:val="Standaard"/>
    <w:rsid w:val="00757B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757B3B"/>
    <w:pPr>
      <w:autoSpaceDE w:val="0"/>
      <w:autoSpaceDN w:val="0"/>
      <w:adjustRightInd w:val="0"/>
    </w:pPr>
    <w:rPr>
      <w:szCs w:val="18"/>
    </w:rPr>
  </w:style>
  <w:style w:type="paragraph" w:styleId="Koptekst">
    <w:name w:val="header"/>
    <w:basedOn w:val="broodtekst"/>
    <w:semiHidden/>
    <w:rsid w:val="00757B3B"/>
    <w:pPr>
      <w:tabs>
        <w:tab w:val="center" w:pos="4536"/>
        <w:tab w:val="right" w:pos="9072"/>
      </w:tabs>
    </w:pPr>
  </w:style>
  <w:style w:type="paragraph" w:styleId="Voettekst">
    <w:name w:val="footer"/>
    <w:basedOn w:val="broodtekst"/>
    <w:semiHidden/>
    <w:rsid w:val="00757B3B"/>
    <w:pPr>
      <w:tabs>
        <w:tab w:val="center" w:pos="4536"/>
        <w:tab w:val="right" w:pos="9072"/>
      </w:tabs>
    </w:pPr>
  </w:style>
  <w:style w:type="paragraph" w:customStyle="1" w:styleId="Huisstijl-NAW">
    <w:name w:val="Huisstijl-NAW"/>
    <w:basedOn w:val="broodtekst"/>
    <w:rsid w:val="00757B3B"/>
    <w:rPr>
      <w:noProof/>
    </w:rPr>
  </w:style>
  <w:style w:type="paragraph" w:styleId="Lijstopsomteken">
    <w:name w:val="List Bullet"/>
    <w:basedOn w:val="broodtekst"/>
    <w:semiHidden/>
    <w:rsid w:val="00757B3B"/>
    <w:pPr>
      <w:numPr>
        <w:numId w:val="1"/>
      </w:numPr>
      <w:tabs>
        <w:tab w:val="clear" w:pos="360"/>
        <w:tab w:val="num" w:pos="227"/>
      </w:tabs>
      <w:ind w:left="227" w:hanging="227"/>
    </w:pPr>
    <w:rPr>
      <w:noProof/>
    </w:rPr>
  </w:style>
  <w:style w:type="paragraph" w:customStyle="1" w:styleId="Huisstijl-Paginanummering">
    <w:name w:val="Huisstijl-Paginanummering"/>
    <w:basedOn w:val="broodtekst"/>
    <w:rsid w:val="00757B3B"/>
    <w:pPr>
      <w:spacing w:line="180" w:lineRule="exact"/>
    </w:pPr>
    <w:rPr>
      <w:noProof/>
      <w:sz w:val="13"/>
    </w:rPr>
  </w:style>
  <w:style w:type="paragraph" w:customStyle="1" w:styleId="aanhef">
    <w:name w:val="aanhef"/>
    <w:basedOn w:val="broodtekst"/>
    <w:next w:val="broodtekst"/>
    <w:rsid w:val="00757B3B"/>
    <w:pPr>
      <w:spacing w:after="240"/>
    </w:pPr>
  </w:style>
  <w:style w:type="paragraph" w:customStyle="1" w:styleId="Huisstijl-Rubricering">
    <w:name w:val="Huisstijl-Rubricering"/>
    <w:basedOn w:val="broodtekst"/>
    <w:rsid w:val="00757B3B"/>
    <w:pPr>
      <w:spacing w:line="180" w:lineRule="exact"/>
    </w:pPr>
    <w:rPr>
      <w:b/>
      <w:bCs/>
      <w:noProof/>
      <w:sz w:val="13"/>
      <w:szCs w:val="13"/>
    </w:rPr>
  </w:style>
  <w:style w:type="paragraph" w:customStyle="1" w:styleId="adres">
    <w:name w:val="adres"/>
    <w:basedOn w:val="broodtekst"/>
    <w:rsid w:val="00757B3B"/>
    <w:rPr>
      <w:noProof/>
    </w:rPr>
  </w:style>
  <w:style w:type="paragraph" w:styleId="Lijstopsomteken2">
    <w:name w:val="List Bullet 2"/>
    <w:basedOn w:val="broodtekst"/>
    <w:semiHidden/>
    <w:rsid w:val="00757B3B"/>
    <w:pPr>
      <w:numPr>
        <w:numId w:val="2"/>
      </w:numPr>
      <w:tabs>
        <w:tab w:val="clear" w:pos="227"/>
      </w:tabs>
      <w:ind w:left="454" w:hanging="227"/>
    </w:pPr>
    <w:rPr>
      <w:noProof/>
    </w:rPr>
  </w:style>
  <w:style w:type="character" w:styleId="Hyperlink">
    <w:name w:val="Hyperlink"/>
    <w:basedOn w:val="Standaardalinea-lettertype"/>
    <w:semiHidden/>
    <w:rsid w:val="00757B3B"/>
    <w:rPr>
      <w:color w:val="0000FF"/>
      <w:u w:val="single"/>
    </w:rPr>
  </w:style>
  <w:style w:type="paragraph" w:customStyle="1" w:styleId="Huisstijl-Adres">
    <w:name w:val="Huisstijl-Adres"/>
    <w:basedOn w:val="broodtekst"/>
    <w:rsid w:val="00757B3B"/>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sid w:val="00757B3B"/>
    <w:rPr>
      <w:rFonts w:ascii="Verdana" w:hAnsi="Verdana"/>
      <w:noProof/>
      <w:sz w:val="13"/>
      <w:szCs w:val="24"/>
      <w:lang w:val="nl-NL" w:eastAsia="nl-NL" w:bidi="ar-SA"/>
    </w:rPr>
  </w:style>
  <w:style w:type="paragraph" w:customStyle="1" w:styleId="Huisstijl-Gegeven">
    <w:name w:val="Huisstijl-Gegeven"/>
    <w:basedOn w:val="broodtekst"/>
    <w:rsid w:val="00757B3B"/>
    <w:pPr>
      <w:spacing w:after="92" w:line="180" w:lineRule="atLeast"/>
    </w:pPr>
    <w:rPr>
      <w:noProof/>
      <w:sz w:val="13"/>
    </w:rPr>
  </w:style>
  <w:style w:type="paragraph" w:customStyle="1" w:styleId="Huisstijl-Kopje">
    <w:name w:val="Huisstijl-Kopje"/>
    <w:basedOn w:val="broodtekst"/>
    <w:rsid w:val="00757B3B"/>
    <w:pPr>
      <w:spacing w:line="180" w:lineRule="atLeast"/>
    </w:pPr>
    <w:rPr>
      <w:b/>
      <w:sz w:val="13"/>
    </w:rPr>
  </w:style>
  <w:style w:type="paragraph" w:customStyle="1" w:styleId="Huisstijl-Voorwaarden">
    <w:name w:val="Huisstijl-Voorwaarden"/>
    <w:basedOn w:val="broodtekst"/>
    <w:rsid w:val="00757B3B"/>
    <w:pPr>
      <w:spacing w:line="180" w:lineRule="exact"/>
    </w:pPr>
    <w:rPr>
      <w:i/>
      <w:noProof/>
      <w:sz w:val="13"/>
    </w:rPr>
  </w:style>
  <w:style w:type="paragraph" w:customStyle="1" w:styleId="afzendgegevens">
    <w:name w:val="afzendgegevens"/>
    <w:basedOn w:val="broodtekst"/>
    <w:rsid w:val="009E0428"/>
    <w:pPr>
      <w:spacing w:line="180" w:lineRule="atLeast"/>
    </w:pPr>
    <w:rPr>
      <w:noProof/>
      <w:sz w:val="13"/>
    </w:rPr>
  </w:style>
  <w:style w:type="paragraph" w:customStyle="1" w:styleId="Huisstijl-Retouradres">
    <w:name w:val="Huisstijl-Retouradres"/>
    <w:basedOn w:val="broodtekst"/>
    <w:rsid w:val="00757B3B"/>
    <w:pPr>
      <w:spacing w:line="180" w:lineRule="exact"/>
    </w:pPr>
    <w:rPr>
      <w:noProof/>
      <w:sz w:val="13"/>
    </w:rPr>
  </w:style>
  <w:style w:type="paragraph" w:customStyle="1" w:styleId="Huisstijl-KixCode">
    <w:name w:val="Huisstijl-KixCode"/>
    <w:basedOn w:val="broodtekst"/>
    <w:rsid w:val="00757B3B"/>
    <w:pPr>
      <w:spacing w:before="60" w:line="240" w:lineRule="auto"/>
    </w:pPr>
    <w:rPr>
      <w:rFonts w:ascii="KIX Barcode" w:hAnsi="KIX Barcode"/>
      <w:b/>
      <w:bCs/>
      <w:smallCaps/>
      <w:noProof/>
      <w:sz w:val="24"/>
    </w:rPr>
  </w:style>
  <w:style w:type="paragraph" w:customStyle="1" w:styleId="afzendgegevens-bold">
    <w:name w:val="afzendgegevens-bold"/>
    <w:basedOn w:val="afzendgegevens"/>
    <w:rsid w:val="00757B3B"/>
    <w:rPr>
      <w:b/>
    </w:rPr>
  </w:style>
  <w:style w:type="paragraph" w:customStyle="1" w:styleId="referentiegegevens">
    <w:name w:val="referentiegegevens"/>
    <w:basedOn w:val="Standaard"/>
    <w:rsid w:val="009E0428"/>
    <w:pPr>
      <w:tabs>
        <w:tab w:val="left" w:pos="227"/>
        <w:tab w:val="left" w:pos="454"/>
        <w:tab w:val="left" w:pos="680"/>
      </w:tabs>
      <w:autoSpaceDE w:val="0"/>
      <w:autoSpaceDN w:val="0"/>
      <w:adjustRightInd w:val="0"/>
      <w:spacing w:line="180" w:lineRule="atLeast"/>
    </w:pPr>
    <w:rPr>
      <w:noProof/>
      <w:sz w:val="13"/>
      <w:szCs w:val="18"/>
    </w:rPr>
  </w:style>
  <w:style w:type="paragraph" w:customStyle="1" w:styleId="clausule">
    <w:name w:val="clausule"/>
    <w:basedOn w:val="broodtekst"/>
    <w:rsid w:val="00757B3B"/>
    <w:pPr>
      <w:spacing w:line="180" w:lineRule="atLeast"/>
    </w:pPr>
    <w:rPr>
      <w:i/>
      <w:sz w:val="13"/>
    </w:rPr>
  </w:style>
  <w:style w:type="character" w:customStyle="1" w:styleId="clausuleregel">
    <w:name w:val="clausuleregel"/>
    <w:basedOn w:val="Standaardalinea-lettertype"/>
    <w:rsid w:val="00757B3B"/>
    <w:rPr>
      <w:rFonts w:ascii="Verdana" w:hAnsi="Verdana"/>
      <w:i/>
      <w:position w:val="-9"/>
      <w:sz w:val="13"/>
    </w:rPr>
  </w:style>
  <w:style w:type="paragraph" w:customStyle="1" w:styleId="groetregel">
    <w:name w:val="groetregel"/>
    <w:basedOn w:val="broodtekst"/>
    <w:next w:val="broodtekst"/>
    <w:rsid w:val="00757B3B"/>
    <w:pPr>
      <w:tabs>
        <w:tab w:val="left" w:pos="227"/>
        <w:tab w:val="left" w:pos="454"/>
        <w:tab w:val="left" w:pos="680"/>
      </w:tabs>
      <w:spacing w:before="240"/>
    </w:pPr>
  </w:style>
  <w:style w:type="paragraph" w:customStyle="1" w:styleId="in-table">
    <w:name w:val="in-table"/>
    <w:basedOn w:val="broodtekst"/>
    <w:rsid w:val="00757B3B"/>
    <w:pPr>
      <w:spacing w:line="0" w:lineRule="atLeast"/>
    </w:pPr>
    <w:rPr>
      <w:sz w:val="2"/>
    </w:rPr>
  </w:style>
  <w:style w:type="paragraph" w:customStyle="1" w:styleId="kop1-justitie">
    <w:name w:val="kop1-justitie"/>
    <w:basedOn w:val="broodtekst"/>
    <w:next w:val="broodtekst"/>
    <w:rsid w:val="007B3912"/>
    <w:pPr>
      <w:numPr>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customStyle="1" w:styleId="kop2-justitie">
    <w:name w:val="kop2-justitie"/>
    <w:basedOn w:val="broodtekst"/>
    <w:next w:val="broodtekst"/>
    <w:rsid w:val="007B3912"/>
    <w:pPr>
      <w:numPr>
        <w:ilvl w:val="1"/>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rsid w:val="007B3912"/>
    <w:pPr>
      <w:numPr>
        <w:ilvl w:val="2"/>
        <w:numId w:val="23"/>
      </w:numPr>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7B3912"/>
    <w:pPr>
      <w:numPr>
        <w:numId w:val="21"/>
      </w:numPr>
    </w:pPr>
  </w:style>
  <w:style w:type="numbering" w:customStyle="1" w:styleId="list-cijfers">
    <w:name w:val="list-cijfers"/>
    <w:basedOn w:val="Geenlijst"/>
    <w:uiPriority w:val="99"/>
    <w:rsid w:val="007B3912"/>
    <w:pPr>
      <w:numPr>
        <w:numId w:val="22"/>
      </w:numPr>
    </w:pPr>
  </w:style>
  <w:style w:type="numbering" w:customStyle="1" w:styleId="list-kop">
    <w:name w:val="list-kop"/>
    <w:basedOn w:val="Geenlijst"/>
    <w:uiPriority w:val="99"/>
    <w:rsid w:val="007B3912"/>
    <w:pPr>
      <w:numPr>
        <w:numId w:val="18"/>
      </w:numPr>
    </w:pPr>
  </w:style>
  <w:style w:type="paragraph" w:customStyle="1" w:styleId="pagebreak">
    <w:name w:val="pagebreak"/>
    <w:basedOn w:val="broodtekst"/>
    <w:next w:val="broodtekst"/>
    <w:rsid w:val="00757B3B"/>
    <w:pPr>
      <w:pageBreakBefore/>
    </w:pPr>
  </w:style>
  <w:style w:type="paragraph" w:customStyle="1" w:styleId="pagebreak-vet">
    <w:name w:val="pagebreak-vet"/>
    <w:basedOn w:val="Standaard"/>
    <w:next w:val="broodtekst"/>
    <w:rsid w:val="00757B3B"/>
    <w:pPr>
      <w:pageBreakBefore/>
      <w:autoSpaceDE w:val="0"/>
      <w:autoSpaceDN w:val="0"/>
      <w:adjustRightInd w:val="0"/>
    </w:pPr>
    <w:rPr>
      <w:b/>
      <w:szCs w:val="18"/>
    </w:rPr>
  </w:style>
  <w:style w:type="paragraph" w:customStyle="1" w:styleId="tabel-tekst">
    <w:name w:val="tabel-tekst"/>
    <w:basedOn w:val="broodtekst"/>
    <w:rsid w:val="00757B3B"/>
    <w:rPr>
      <w:sz w:val="13"/>
    </w:rPr>
  </w:style>
  <w:style w:type="paragraph" w:customStyle="1" w:styleId="referentiekopjes">
    <w:name w:val="referentiekopjes"/>
    <w:basedOn w:val="broodtekst"/>
    <w:next w:val="Standaard"/>
    <w:rsid w:val="00BE1C1F"/>
    <w:pPr>
      <w:spacing w:line="180" w:lineRule="atLeast"/>
    </w:pPr>
    <w:rPr>
      <w:b/>
      <w:noProof/>
      <w:sz w:val="13"/>
    </w:rPr>
  </w:style>
  <w:style w:type="paragraph" w:customStyle="1" w:styleId="windings">
    <w:name w:val="windings"/>
    <w:basedOn w:val="broodtekst"/>
    <w:next w:val="broodtekst"/>
    <w:rsid w:val="00757B3B"/>
    <w:rPr>
      <w:rFonts w:ascii="Wingdings 2" w:hAnsi="Wingdings 2"/>
    </w:rPr>
  </w:style>
  <w:style w:type="paragraph" w:customStyle="1" w:styleId="witregel1">
    <w:name w:val="witregel1"/>
    <w:basedOn w:val="broodtekst"/>
    <w:rsid w:val="00757B3B"/>
    <w:pPr>
      <w:spacing w:line="90" w:lineRule="atLeast"/>
    </w:pPr>
    <w:rPr>
      <w:sz w:val="2"/>
    </w:rPr>
  </w:style>
  <w:style w:type="paragraph" w:customStyle="1" w:styleId="witregel2">
    <w:name w:val="witregel2"/>
    <w:basedOn w:val="broodtekst"/>
    <w:rsid w:val="00757B3B"/>
    <w:pPr>
      <w:spacing w:line="270" w:lineRule="atLeast"/>
    </w:pPr>
    <w:rPr>
      <w:sz w:val="2"/>
    </w:rPr>
  </w:style>
  <w:style w:type="character" w:customStyle="1" w:styleId="directieregel">
    <w:name w:val="directieregel"/>
    <w:basedOn w:val="Standaardalinea-lettertype"/>
    <w:rsid w:val="00757B3B"/>
    <w:rPr>
      <w:rFonts w:ascii="Verdana" w:hAnsi="Verdana"/>
      <w:b/>
      <w:position w:val="-9"/>
      <w:sz w:val="13"/>
    </w:rPr>
  </w:style>
  <w:style w:type="numbering" w:customStyle="1" w:styleId="list-letters">
    <w:name w:val="list-letters"/>
    <w:basedOn w:val="Geenlijst"/>
    <w:uiPriority w:val="99"/>
    <w:rsid w:val="007B3912"/>
    <w:pPr>
      <w:numPr>
        <w:numId w:val="24"/>
      </w:numPr>
    </w:pPr>
  </w:style>
  <w:style w:type="numbering" w:customStyle="1" w:styleId="list-streepjes">
    <w:name w:val="list-streepjes"/>
    <w:basedOn w:val="Geenlijst"/>
    <w:uiPriority w:val="99"/>
    <w:rsid w:val="007B3912"/>
    <w:pPr>
      <w:numPr>
        <w:numId w:val="25"/>
      </w:numPr>
    </w:pPr>
  </w:style>
  <w:style w:type="paragraph" w:customStyle="1" w:styleId="broodtekstbold">
    <w:name w:val="broodtekst bold"/>
    <w:basedOn w:val="broodtekst"/>
    <w:rsid w:val="00757B3B"/>
    <w:rPr>
      <w:b/>
    </w:rPr>
  </w:style>
  <w:style w:type="paragraph" w:customStyle="1" w:styleId="referentiegegevparagraaf">
    <w:name w:val="referentiegegevparagraaf"/>
    <w:basedOn w:val="Standaard"/>
    <w:rsid w:val="00757B3B"/>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sid w:val="00757B3B"/>
    <w:rPr>
      <w:rFonts w:ascii="Verdana" w:hAnsi="Verdana"/>
      <w:sz w:val="2"/>
      <w:szCs w:val="18"/>
      <w:lang w:val="nl-NL" w:eastAsia="nl-NL" w:bidi="ar-SA"/>
    </w:rPr>
  </w:style>
  <w:style w:type="paragraph" w:customStyle="1" w:styleId="tabel-tekst-bold">
    <w:name w:val="tabel-tekst-bold"/>
    <w:basedOn w:val="broodtekst"/>
    <w:next w:val="tabel-tekst"/>
    <w:rsid w:val="00757B3B"/>
    <w:pPr>
      <w:keepNext/>
    </w:pPr>
    <w:rPr>
      <w:b/>
      <w:sz w:val="13"/>
      <w:szCs w:val="24"/>
    </w:rPr>
  </w:style>
  <w:style w:type="paragraph" w:customStyle="1" w:styleId="tabel-tekst-9pt">
    <w:name w:val="tabel-tekst-9pt"/>
    <w:basedOn w:val="broodtekst"/>
    <w:rsid w:val="00757B3B"/>
    <w:pPr>
      <w:keepNext/>
      <w:spacing w:line="180" w:lineRule="atLeast"/>
    </w:pPr>
    <w:rPr>
      <w:sz w:val="13"/>
    </w:rPr>
  </w:style>
  <w:style w:type="paragraph" w:customStyle="1" w:styleId="tabel-tekst-bold-9pt">
    <w:name w:val="tabel-tekst-bold-9pt"/>
    <w:basedOn w:val="broodtekst"/>
    <w:next w:val="tabel-tekst-9pt"/>
    <w:rsid w:val="00757B3B"/>
    <w:pPr>
      <w:keepNext/>
      <w:spacing w:line="180" w:lineRule="atLeast"/>
    </w:pPr>
    <w:rPr>
      <w:b/>
      <w:sz w:val="13"/>
    </w:rPr>
  </w:style>
  <w:style w:type="paragraph" w:customStyle="1" w:styleId="tabel-tekst-laatsteregel">
    <w:name w:val="tabel-tekst-laatsteregel"/>
    <w:basedOn w:val="tabel-tekst"/>
    <w:rsid w:val="00757B3B"/>
    <w:pPr>
      <w:widowControl w:val="0"/>
    </w:pPr>
    <w:rPr>
      <w:szCs w:val="24"/>
    </w:rPr>
  </w:style>
  <w:style w:type="paragraph" w:customStyle="1" w:styleId="tabel-tekst-laatsteregel-9pt">
    <w:name w:val="tabel-tekst-laatsteregel-9pt"/>
    <w:basedOn w:val="broodtekst"/>
    <w:rsid w:val="00757B3B"/>
    <w:pPr>
      <w:widowControl w:val="0"/>
      <w:spacing w:line="180" w:lineRule="atLeast"/>
    </w:pPr>
    <w:rPr>
      <w:sz w:val="13"/>
    </w:rPr>
  </w:style>
  <w:style w:type="paragraph" w:customStyle="1" w:styleId="broodtekst-bold-italic">
    <w:name w:val="broodtekst-bold-italic"/>
    <w:basedOn w:val="broodtekst"/>
    <w:next w:val="broodtekst"/>
    <w:uiPriority w:val="2"/>
    <w:qFormat/>
    <w:rsid w:val="00757B3B"/>
    <w:pPr>
      <w:tabs>
        <w:tab w:val="left" w:pos="227"/>
        <w:tab w:val="left" w:pos="454"/>
        <w:tab w:val="left" w:pos="680"/>
      </w:tabs>
    </w:pPr>
    <w:rPr>
      <w:b/>
      <w:i/>
    </w:rPr>
  </w:style>
  <w:style w:type="paragraph" w:customStyle="1" w:styleId="tabelkop">
    <w:name w:val="tabelkop"/>
    <w:basedOn w:val="broodtekst"/>
    <w:rsid w:val="00757B3B"/>
    <w:pPr>
      <w:tabs>
        <w:tab w:val="left" w:pos="227"/>
        <w:tab w:val="left" w:pos="454"/>
        <w:tab w:val="left" w:pos="680"/>
      </w:tabs>
    </w:pPr>
    <w:rPr>
      <w:b/>
      <w:sz w:val="14"/>
    </w:rPr>
  </w:style>
  <w:style w:type="paragraph" w:customStyle="1" w:styleId="tabeltekst">
    <w:name w:val="tabeltekst"/>
    <w:basedOn w:val="broodtekst"/>
    <w:rsid w:val="00757B3B"/>
    <w:pPr>
      <w:tabs>
        <w:tab w:val="left" w:pos="227"/>
        <w:tab w:val="left" w:pos="454"/>
        <w:tab w:val="left" w:pos="680"/>
      </w:tabs>
    </w:pPr>
    <w:rPr>
      <w:sz w:val="14"/>
    </w:rPr>
  </w:style>
  <w:style w:type="paragraph" w:customStyle="1" w:styleId="broodtekst-bold">
    <w:name w:val="broodtekst-bold"/>
    <w:basedOn w:val="broodtekst"/>
    <w:uiPriority w:val="1"/>
    <w:qFormat/>
    <w:rsid w:val="00757B3B"/>
    <w:rPr>
      <w:b/>
    </w:rPr>
  </w:style>
  <w:style w:type="numbering" w:customStyle="1" w:styleId="list-vinkaan">
    <w:name w:val="list-vinkaan"/>
    <w:basedOn w:val="Geenlijst"/>
    <w:uiPriority w:val="99"/>
    <w:rsid w:val="007B3912"/>
    <w:pPr>
      <w:numPr>
        <w:numId w:val="26"/>
      </w:numPr>
    </w:pPr>
  </w:style>
  <w:style w:type="paragraph" w:customStyle="1" w:styleId="afzendkopje">
    <w:name w:val="afzendkopje"/>
    <w:basedOn w:val="broodtekst"/>
    <w:rsid w:val="00757B3B"/>
    <w:pPr>
      <w:tabs>
        <w:tab w:val="left" w:pos="227"/>
        <w:tab w:val="left" w:pos="454"/>
        <w:tab w:val="left" w:pos="680"/>
      </w:tabs>
      <w:spacing w:line="180" w:lineRule="atLeast"/>
    </w:pPr>
    <w:rPr>
      <w:b/>
      <w:sz w:val="13"/>
    </w:rPr>
  </w:style>
  <w:style w:type="paragraph" w:customStyle="1" w:styleId="broodtekst-bold-i">
    <w:name w:val="broodtekst-bold-i"/>
    <w:basedOn w:val="broodtekst"/>
    <w:rsid w:val="00757B3B"/>
    <w:pPr>
      <w:tabs>
        <w:tab w:val="left" w:pos="227"/>
        <w:tab w:val="left" w:pos="454"/>
        <w:tab w:val="left" w:pos="680"/>
      </w:tabs>
    </w:pPr>
    <w:rPr>
      <w:b/>
      <w:i/>
    </w:rPr>
  </w:style>
  <w:style w:type="paragraph" w:customStyle="1" w:styleId="broodtekst-i">
    <w:name w:val="broodtekst-i"/>
    <w:basedOn w:val="broodtekst"/>
    <w:rsid w:val="00757B3B"/>
    <w:pPr>
      <w:tabs>
        <w:tab w:val="left" w:pos="227"/>
        <w:tab w:val="left" w:pos="454"/>
        <w:tab w:val="left" w:pos="680"/>
      </w:tabs>
    </w:pPr>
    <w:rPr>
      <w:i/>
    </w:rPr>
  </w:style>
  <w:style w:type="paragraph" w:customStyle="1" w:styleId="ondertekening">
    <w:name w:val="ondertekening"/>
    <w:basedOn w:val="broodtekst"/>
    <w:rsid w:val="00757B3B"/>
    <w:pPr>
      <w:tabs>
        <w:tab w:val="left" w:pos="227"/>
        <w:tab w:val="left" w:pos="454"/>
        <w:tab w:val="left" w:pos="680"/>
      </w:tabs>
      <w:spacing w:before="960"/>
    </w:pPr>
  </w:style>
  <w:style w:type="paragraph" w:styleId="Voetnoottekst">
    <w:name w:val="footnote text"/>
    <w:basedOn w:val="Standaard"/>
    <w:semiHidden/>
    <w:rsid w:val="00757B3B"/>
    <w:rPr>
      <w:sz w:val="16"/>
      <w:szCs w:val="20"/>
    </w:rPr>
  </w:style>
  <w:style w:type="character" w:styleId="Voetnootmarkering">
    <w:name w:val="footnote reference"/>
    <w:basedOn w:val="Standaardalinea-lettertype"/>
    <w:semiHidden/>
    <w:rsid w:val="00757B3B"/>
    <w:rPr>
      <w:vertAlign w:val="superscript"/>
    </w:rPr>
  </w:style>
  <w:style w:type="numbering" w:customStyle="1" w:styleId="list-vinkuit">
    <w:name w:val="list-vinkuit"/>
    <w:basedOn w:val="Geenlijst"/>
    <w:uiPriority w:val="99"/>
    <w:rsid w:val="007B3912"/>
    <w:pPr>
      <w:numPr>
        <w:numId w:val="27"/>
      </w:numPr>
    </w:pPr>
  </w:style>
  <w:style w:type="paragraph" w:customStyle="1" w:styleId="opsomming-bolletjesjustitie">
    <w:name w:val="opsomming-bolletjes_justitie"/>
    <w:basedOn w:val="broodtekst"/>
    <w:uiPriority w:val="3"/>
    <w:qFormat/>
    <w:rsid w:val="007B3912"/>
    <w:pPr>
      <w:numPr>
        <w:numId w:val="28"/>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7B3912"/>
    <w:pPr>
      <w:numPr>
        <w:numId w:val="29"/>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7B3912"/>
    <w:pPr>
      <w:numPr>
        <w:numId w:val="30"/>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7B3912"/>
    <w:pPr>
      <w:numPr>
        <w:numId w:val="31"/>
      </w:numPr>
      <w:tabs>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7B3912"/>
    <w:pPr>
      <w:numPr>
        <w:numId w:val="32"/>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7B3912"/>
    <w:pPr>
      <w:numPr>
        <w:numId w:val="33"/>
      </w:numPr>
      <w:tabs>
        <w:tab w:val="left" w:pos="0"/>
        <w:tab w:val="left" w:pos="454"/>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A65933"/>
    <w:pPr>
      <w:widowControl w:val="0"/>
    </w:pPr>
    <w:rPr>
      <w:i/>
      <w:szCs w:val="24"/>
    </w:rPr>
  </w:style>
  <w:style w:type="character" w:customStyle="1" w:styleId="ch-bold-italic">
    <w:name w:val="ch-bold-italic"/>
    <w:basedOn w:val="Standaardalinea-lettertype"/>
    <w:uiPriority w:val="1"/>
    <w:rsid w:val="00A65933"/>
    <w:rPr>
      <w:rFonts w:ascii="Verdana" w:hAnsi="Verdana"/>
      <w:b/>
      <w:i/>
      <w:sz w:val="18"/>
    </w:rPr>
  </w:style>
  <w:style w:type="paragraph" w:styleId="Ballontekst">
    <w:name w:val="Balloon Text"/>
    <w:basedOn w:val="Standaard"/>
    <w:link w:val="BallontekstChar"/>
    <w:uiPriority w:val="99"/>
    <w:semiHidden/>
    <w:unhideWhenUsed/>
    <w:rsid w:val="007752F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752F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ww.rijksoverheid.nl/jenv" TargetMode="External" Id="rId8" /><Relationship Type="http://schemas.openxmlformats.org/officeDocument/2006/relationships/footer" Target="footer2.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olk\AppData\Roaming\B-ware\DocSys.Web\profiles\minjus\client\folders\aandekoning-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217</ap:Words>
  <ap:Characters>1196</ap:Characters>
  <ap:DocSecurity>4</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2018-03-12T08:28:00.0000000Z</lastPrinted>
  <dcterms:created xsi:type="dcterms:W3CDTF">2018-03-19T12:19:00.0000000Z</dcterms:created>
  <dcterms:modified xsi:type="dcterms:W3CDTF">2018-03-19T12:19:00.0000000Z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Wet ter implementatie leesgehandicaptenrichtlijn en ter uitvoering leesgehandicaptenverordening</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5 maart 2018</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
  </property>
  <property fmtid="{D5CDD505-2E9C-101B-9397-08002B2CF9AE}" pid="19" name="directoraatnaamvolg">
    <vt:lpwstr/>
  </property>
  <property fmtid="{D5CDD505-2E9C-101B-9397-08002B2CF9AE}" pid="20" name="onderdeelvolg">
    <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vt:lpwstr>
  </property>
  <property fmtid="{D5CDD505-2E9C-101B-9397-08002B2CF9AE}" pid="26" name="_onskenmerk">
    <vt:lpwstr/>
  </property>
  <property fmtid="{D5CDD505-2E9C-101B-9397-08002B2CF9AE}" pid="27" name="onskenmerk">
    <vt:lpwstr>2218526</vt:lpwstr>
  </property>
  <property fmtid="{D5CDD505-2E9C-101B-9397-08002B2CF9AE}" pid="28" name="_aankoning">
    <vt:lpwstr>Aan de Koning</vt:lpwstr>
  </property>
  <property fmtid="{D5CDD505-2E9C-101B-9397-08002B2CF9AE}" pid="29" name="ContentTypeId">
    <vt:lpwstr>0x010100E6E5C01B61CC5945A493650F37CD9E8D</vt:lpwstr>
  </property>
</Properties>
</file>