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70C8E76F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BA6A17" w:rsidP="00C37FE1" w:rsidRDefault="00BA6A17" w14:paraId="6663849C" w14:textId="77777777">
      <w:r>
        <w:t>Geachte Voorzitter,</w:t>
      </w:r>
    </w:p>
    <w:p w:rsidR="00BA6A17" w:rsidP="00C37FE1" w:rsidRDefault="00BA6A17" w14:paraId="12E3351C" w14:textId="77777777"/>
    <w:p w:rsidRPr="00C37FE1" w:rsidR="00C37FE1" w:rsidP="00C37FE1" w:rsidRDefault="00BA6A17" w14:paraId="31791DE2" w14:textId="77777777">
      <w:r>
        <w:t>Hierbij bied ik u aan, mede namens de minister-president, de geannoteerde agenda van de Europese Raad van 19 en 20 oktober 2017.</w:t>
      </w:r>
      <w:r w:rsidR="002D4824">
        <w:t xml:space="preserve"> </w:t>
      </w:r>
    </w:p>
    <w:p w:rsidR="00C37FE1" w:rsidP="00C37FE1" w:rsidRDefault="00BA6A17" w14:paraId="0E7C2F1C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BA6A17" w14:paraId="7307380C" w14:textId="77777777">
        <w:tc>
          <w:tcPr>
            <w:tcW w:w="4500" w:type="pct"/>
          </w:tcPr>
          <w:p w:rsidRPr="00C37FE1" w:rsidR="002F6C89" w:rsidP="002F6C89" w:rsidRDefault="00BA6A17" w14:paraId="4D280E00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BA6A17" w14:paraId="14AE051F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BA6A17" w14:paraId="72A10BA5" w14:textId="77777777">
        <w:tc>
          <w:tcPr>
            <w:tcW w:w="4500" w:type="pct"/>
          </w:tcPr>
          <w:p w:rsidR="00BA6A17" w:rsidP="002F6C89" w:rsidRDefault="00BA6A17" w14:paraId="76FE10A1" w14:textId="77777777">
            <w:bookmarkStart w:name="bm_groet1" w:id="5"/>
          </w:p>
          <w:p w:rsidR="00BA6A17" w:rsidP="002F6C89" w:rsidRDefault="00BA6A17" w14:paraId="0BD0DC77" w14:textId="77777777"/>
          <w:p w:rsidR="00BA6A17" w:rsidP="002F6C89" w:rsidRDefault="00BA6A17" w14:paraId="66A66AF7" w14:textId="77777777"/>
          <w:p w:rsidR="00BA6A17" w:rsidP="002F6C89" w:rsidRDefault="00BA6A17" w14:paraId="1962663E" w14:textId="77777777"/>
          <w:p w:rsidRPr="00C37FE1" w:rsidR="004B0BDA" w:rsidP="002F6C89" w:rsidRDefault="00BA6A17" w14:paraId="6EF90A33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BA6A17" w14:paraId="630930C6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2748B27A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9EC580" w14:textId="77777777" w:rsidR="00BA6A17" w:rsidRDefault="00BA6A17">
      <w:r>
        <w:separator/>
      </w:r>
    </w:p>
    <w:p w14:paraId="570B8CD3" w14:textId="77777777" w:rsidR="00BA6A17" w:rsidRDefault="00BA6A17"/>
  </w:endnote>
  <w:endnote w:type="continuationSeparator" w:id="0">
    <w:p w14:paraId="691F1971" w14:textId="77777777" w:rsidR="00BA6A17" w:rsidRDefault="00BA6A17">
      <w:r>
        <w:continuationSeparator/>
      </w:r>
    </w:p>
    <w:p w14:paraId="691FE096" w14:textId="77777777" w:rsidR="00BA6A17" w:rsidRDefault="00BA6A1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00D818" w14:textId="77777777" w:rsidR="003A0F8E" w:rsidRDefault="003A0F8E">
    <w:pPr>
      <w:pStyle w:val="Footer"/>
    </w:pPr>
  </w:p>
  <w:p w14:paraId="066EF19B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5B79FB74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69377576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0FA22BE0" w14:textId="77777777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A6A1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fldSimple w:instr=" NUMPAGES   \* MERGEFORMAT ">
            <w:r w:rsidR="00BA6A17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59AD0AE8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80AB099" w14:textId="77777777" w:rsidR="003A0F8E" w:rsidRDefault="003A0F8E" w:rsidP="002B153C">
          <w:bookmarkStart w:id="16" w:name="bmVoettekst1"/>
        </w:p>
      </w:tc>
      <w:tc>
        <w:tcPr>
          <w:tcW w:w="2148" w:type="dxa"/>
        </w:tcPr>
        <w:p w14:paraId="6D25AEBA" w14:textId="77777777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BA6A1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BA6A17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BA6A1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BA6A17">
              <w:t>1</w:t>
            </w:r>
          </w:fldSimple>
        </w:p>
      </w:tc>
    </w:tr>
    <w:bookmarkEnd w:id="16"/>
  </w:tbl>
  <w:p w14:paraId="5E885181" w14:textId="77777777"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29807F9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FCF278B" w14:textId="77777777" w:rsidR="003A0F8E" w:rsidRDefault="003A0F8E" w:rsidP="00023E9A"/>
      </w:tc>
      <w:tc>
        <w:tcPr>
          <w:tcW w:w="2148" w:type="dxa"/>
        </w:tcPr>
        <w:p w14:paraId="592CDF54" w14:textId="60A7FE10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BA6A17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2312DD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BA6A17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NUMPAGES   \* MERGEFORMAT ">
            <w:r w:rsidR="002312DD">
              <w:t>1</w:t>
            </w:r>
          </w:fldSimple>
        </w:p>
      </w:tc>
    </w:tr>
  </w:tbl>
  <w:p w14:paraId="41AAC6A7" w14:textId="77777777"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A20121" w14:textId="77777777" w:rsidR="00BA6A17" w:rsidRDefault="00BA6A17">
      <w:r>
        <w:separator/>
      </w:r>
    </w:p>
    <w:p w14:paraId="45122CA6" w14:textId="77777777" w:rsidR="00BA6A17" w:rsidRDefault="00BA6A17"/>
  </w:footnote>
  <w:footnote w:type="continuationSeparator" w:id="0">
    <w:p w14:paraId="0B6E37C1" w14:textId="77777777" w:rsidR="00BA6A17" w:rsidRDefault="00BA6A17">
      <w:r>
        <w:continuationSeparator/>
      </w:r>
    </w:p>
    <w:p w14:paraId="1E5DA216" w14:textId="77777777" w:rsidR="00BA6A17" w:rsidRDefault="00BA6A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ADFCF3" w14:textId="77777777" w:rsidR="003A0F8E" w:rsidRDefault="003A0F8E">
    <w:pPr>
      <w:pStyle w:val="Header"/>
    </w:pPr>
  </w:p>
  <w:p w14:paraId="52CDF85A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2939B6" w14:textId="77777777"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9E53A24" wp14:editId="39F42E27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0EE89788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61582DF9" w14:textId="77777777" w:rsidR="003A0F8E" w:rsidRPr="00FB2EB1" w:rsidRDefault="00BA6A17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8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3A0F8E" w14:paraId="734A6E06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C09E95E" w14:textId="77777777" w:rsidR="003A0F8E" w:rsidRPr="00DF54D9" w:rsidRDefault="003A0F8E" w:rsidP="004F44C2"/>
                            </w:tc>
                          </w:tr>
                          <w:bookmarkStart w:id="10" w:name="bm_date2"/>
                          <w:bookmarkEnd w:id="10"/>
                          <w:tr w:rsidR="003A0F8E" w:rsidRPr="00496319" w14:paraId="7E211826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096BC2D6" w14:textId="77777777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BA6A17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061E3987" w14:textId="77777777" w:rsidR="003A0F8E" w:rsidRDefault="00BA6A17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MinBuza-2017.</w:t>
                                </w:r>
                                <w:bookmarkEnd w:id="11"/>
                              </w:p>
                              <w:p w14:paraId="5091A2D8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15B58360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6A86848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6F7DBEF5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53A24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0EE89788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61582DF9" w14:textId="77777777" w:rsidR="003A0F8E" w:rsidRPr="00FB2EB1" w:rsidRDefault="00BA6A17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3A0F8E" w14:paraId="734A6E06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0C09E95E" w14:textId="77777777" w:rsidR="003A0F8E" w:rsidRPr="00DF54D9" w:rsidRDefault="003A0F8E" w:rsidP="004F44C2"/>
                      </w:tc>
                    </w:tr>
                    <w:bookmarkStart w:id="14" w:name="bm_date2"/>
                    <w:bookmarkEnd w:id="14"/>
                    <w:tr w:rsidR="003A0F8E" w:rsidRPr="00496319" w14:paraId="7E211826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096BC2D6" w14:textId="77777777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BA6A17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061E3987" w14:textId="77777777" w:rsidR="003A0F8E" w:rsidRDefault="00BA6A17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MinBuza-2017.</w:t>
                          </w:r>
                          <w:bookmarkEnd w:id="15"/>
                        </w:p>
                        <w:p w14:paraId="5091A2D8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15B58360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6A86848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6F7DBEF5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533B0E6A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1A97F913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1BA4E169" w14:textId="77777777" w:rsidR="003A0F8E" w:rsidRPr="00740712" w:rsidRDefault="003A0F8E" w:rsidP="004F44C2"/>
  <w:p w14:paraId="1F683803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16BEDA" w14:textId="77777777" w:rsidR="003A0F8E" w:rsidRDefault="003A0F8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79B550C" wp14:editId="4D1AA71E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065B448C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34E6DE1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02DA28C8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26FFB78D" wp14:editId="3B31517F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66151B3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79B550C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065B448C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34E6DE1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02DA28C8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6FFB78D" wp14:editId="3B31517F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66151B3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28A0A1C" wp14:editId="54B29057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BA6A17" w14:paraId="019EFEE2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C708908" w14:textId="0AC2ACBE" w:rsidR="003A0F8E" w:rsidRPr="00BA6A17" w:rsidRDefault="00BA6A17" w:rsidP="00973C3C">
                                <w:pPr>
                                  <w:pStyle w:val="Huisstijl-Adres"/>
                                </w:pPr>
                                <w:bookmarkStart w:id="17" w:name="bm_txtdirectie"/>
                                <w:bookmarkStart w:id="18" w:name="bm_addressfrom"/>
                                <w:r w:rsidRPr="00BA6A17"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17"/>
                                <w:r w:rsidR="003A0F8E" w:rsidRPr="00BA6A17">
                                  <w:br/>
                                </w:r>
                                <w:r w:rsidR="00D55140">
                                  <w:t>Rijnstraat 8</w:t>
                                </w:r>
                                <w:r w:rsidR="003A0F8E" w:rsidRPr="00BA6A17">
                                  <w:br/>
                                  <w:t>25</w:t>
                                </w:r>
                                <w:r w:rsidR="00D55140">
                                  <w:t>15 XP</w:t>
                                </w:r>
                                <w:r w:rsidR="003A0F8E" w:rsidRPr="00BA6A17">
                                  <w:t xml:space="preserve"> Den Haag</w:t>
                                </w:r>
                                <w:r w:rsidR="003A0F8E" w:rsidRPr="00BA6A17">
                                  <w:br/>
                                  <w:t>Postbus 20061</w:t>
                                </w:r>
                                <w:r w:rsidR="003A0F8E" w:rsidRPr="00BA6A17">
                                  <w:br/>
                                  <w:t>Nederland</w:t>
                                </w:r>
                                <w:r w:rsidR="003A0F8E" w:rsidRPr="00BA6A17">
                                  <w:fldChar w:fldCharType="begin"/>
                                </w:r>
                                <w:r w:rsidR="003A0F8E" w:rsidRPr="00BA6A17">
                                  <w:instrText xml:space="preserve"> IF  </w:instrText>
                                </w:r>
                                <w:r w:rsidR="003A0F8E" w:rsidRPr="00BA6A17">
                                  <w:fldChar w:fldCharType="begin"/>
                                </w:r>
                                <w:r w:rsidR="003A0F8E" w:rsidRPr="00BA6A17">
                                  <w:instrText xml:space="preserve"> DOCPROPERTY "BZ_UseCountry" </w:instrText>
                                </w:r>
                                <w:r w:rsidR="003A0F8E" w:rsidRPr="00BA6A17">
                                  <w:fldChar w:fldCharType="separate"/>
                                </w:r>
                                <w:r w:rsidRPr="00BA6A17">
                                  <w:instrText>N</w:instrText>
                                </w:r>
                                <w:r w:rsidR="003A0F8E" w:rsidRPr="00BA6A17">
                                  <w:fldChar w:fldCharType="end"/>
                                </w:r>
                                <w:r w:rsidR="003A0F8E" w:rsidRPr="00BA6A17">
                                  <w:instrText>="Y" "</w:instrText>
                                </w:r>
                                <w:r w:rsidR="003A0F8E" w:rsidRPr="00BA6A17">
                                  <w:fldChar w:fldCharType="begin"/>
                                </w:r>
                                <w:r w:rsidR="003A0F8E" w:rsidRPr="00BA6A17">
                                  <w:instrText xml:space="preserve"> DOCPROPERTY "L_HomeCountry" </w:instrText>
                                </w:r>
                                <w:r w:rsidR="003A0F8E" w:rsidRPr="00BA6A17">
                                  <w:fldChar w:fldCharType="separate"/>
                                </w:r>
                                <w:r w:rsidR="003A0F8E" w:rsidRPr="00BA6A17">
                                  <w:instrText>Nederland</w:instrText>
                                </w:r>
                                <w:r w:rsidR="003A0F8E" w:rsidRPr="00BA6A17">
                                  <w:fldChar w:fldCharType="end"/>
                                </w:r>
                                <w:r w:rsidR="003A0F8E" w:rsidRPr="00BA6A17">
                                  <w:instrText>" ""</w:instrText>
                                </w:r>
                                <w:r w:rsidR="003A0F8E" w:rsidRPr="00BA6A17">
                                  <w:fldChar w:fldCharType="end"/>
                                </w:r>
                                <w:r w:rsidR="003A0F8E" w:rsidRPr="00BA6A17">
                                  <w:br/>
                                  <w:t>www.rijksoverheid.nl</w:t>
                                </w:r>
                              </w:p>
                              <w:p w14:paraId="2445C562" w14:textId="77777777" w:rsidR="003A0F8E" w:rsidRPr="00BA6A17" w:rsidRDefault="003A0F8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9" w:name="bm_ministerie"/>
                                <w:bookmarkStart w:id="20" w:name="bm_aministerie"/>
                                <w:bookmarkEnd w:id="18"/>
                                <w:r w:rsidRPr="00BA6A17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9"/>
                                <w:r w:rsidRPr="00BA6A17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21" w:name="bm_adres"/>
                                <w:r w:rsidRPr="00BA6A17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21"/>
                              </w:p>
                              <w:p w14:paraId="23B21366" w14:textId="77777777" w:rsidR="003A0F8E" w:rsidRPr="00BA6A17" w:rsidRDefault="003A0F8E" w:rsidP="00BC4AE3">
                                <w:pPr>
                                  <w:pStyle w:val="Huisstijl-Adres"/>
                                </w:pPr>
                                <w:bookmarkStart w:id="22" w:name="bm_email"/>
                                <w:bookmarkEnd w:id="20"/>
                                <w:bookmarkEnd w:id="22"/>
                              </w:p>
                            </w:tc>
                          </w:tr>
                          <w:tr w:rsidR="003A0F8E" w:rsidRPr="00BA6A17" w14:paraId="0E6D94C0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BA4DAE0" w14:textId="77777777" w:rsidR="003A0F8E" w:rsidRPr="00BA6A17" w:rsidRDefault="003A0F8E" w:rsidP="00BC4AE3"/>
                            </w:tc>
                          </w:tr>
                          <w:tr w:rsidR="003A0F8E" w:rsidRPr="00BA6A17" w14:paraId="46A9C9E0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CF052BC" w14:textId="77777777" w:rsidR="003A0F8E" w:rsidRPr="00BA6A17" w:rsidRDefault="00D55140" w:rsidP="00BC4AE3">
                                <w:pPr>
                                  <w:pStyle w:val="Huisstijl-Kopje"/>
                                </w:pPr>
                                <w:fldSimple w:instr=" DOCPROPERTY  L_REFERENCE  \* MERGEFORMAT ">
                                  <w:r w:rsidR="00BA6A17" w:rsidRPr="00BA6A17">
                                    <w:t>Onze Referentie</w:t>
                                  </w:r>
                                </w:fldSimple>
                              </w:p>
                              <w:p w14:paraId="4AA2A6A0" w14:textId="218426A1" w:rsidR="003A0F8E" w:rsidRPr="00BA6A17" w:rsidRDefault="00BA6A17" w:rsidP="00BC4AE3">
                                <w:pPr>
                                  <w:pStyle w:val="Huisstijl-Gegeven"/>
                                </w:pPr>
                                <w:bookmarkStart w:id="23" w:name="bm_reference"/>
                                <w:r w:rsidRPr="00BA6A17">
                                  <w:t>MinBuza-2017.</w:t>
                                </w:r>
                                <w:bookmarkEnd w:id="23"/>
                                <w:r w:rsidR="00652667">
                                  <w:t>1084430</w:t>
                                </w:r>
                              </w:p>
                              <w:p w14:paraId="5CDF2808" w14:textId="77777777" w:rsidR="003A0F8E" w:rsidRPr="00BA6A17" w:rsidRDefault="00BA6A17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A6A17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A6A17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BA6A17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BA6A17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BA6A17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780FA7EC" w14:textId="77777777" w:rsidR="003A0F8E" w:rsidRPr="00BA6A17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4" w:name="bm_nummer"/>
                                <w:bookmarkEnd w:id="24"/>
                              </w:p>
                              <w:p w14:paraId="0BAA13F4" w14:textId="77777777" w:rsidR="003A0F8E" w:rsidRPr="00BA6A17" w:rsidRDefault="00BA6A17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BA6A17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BA6A17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BA6A17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BA6A17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BA6A17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16CC3E00" w14:textId="77777777" w:rsidR="003A0F8E" w:rsidRPr="00BA6A17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5" w:name="bm_enclosures"/>
                                <w:bookmarkEnd w:id="25"/>
                              </w:p>
                              <w:p w14:paraId="34734EFB" w14:textId="77777777" w:rsidR="003A0F8E" w:rsidRPr="00BA6A17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BA6A17" w14:paraId="2B70952E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AB27648" w14:textId="77777777" w:rsidR="003A0F8E" w:rsidRPr="00BA6A17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1917C447" w14:textId="77777777" w:rsidR="003A0F8E" w:rsidRPr="00BA6A17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8A0A1C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BA6A17" w14:paraId="019EFEE2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C708908" w14:textId="0AC2ACBE" w:rsidR="003A0F8E" w:rsidRPr="00BA6A17" w:rsidRDefault="00BA6A17" w:rsidP="00973C3C">
                          <w:pPr>
                            <w:pStyle w:val="Huisstijl-Adres"/>
                          </w:pPr>
                          <w:bookmarkStart w:id="26" w:name="bm_txtdirectie"/>
                          <w:bookmarkStart w:id="27" w:name="bm_addressfrom"/>
                          <w:r w:rsidRPr="00BA6A17">
                            <w:rPr>
                              <w:b/>
                            </w:rPr>
                            <w:t>Dir. Integratie Europa</w:t>
                          </w:r>
                          <w:bookmarkEnd w:id="26"/>
                          <w:r w:rsidR="003A0F8E" w:rsidRPr="00BA6A17">
                            <w:br/>
                          </w:r>
                          <w:r w:rsidR="00D55140">
                            <w:t>Rijnstraat 8</w:t>
                          </w:r>
                          <w:r w:rsidR="003A0F8E" w:rsidRPr="00BA6A17">
                            <w:br/>
                            <w:t>25</w:t>
                          </w:r>
                          <w:r w:rsidR="00D55140">
                            <w:t>15 XP</w:t>
                          </w:r>
                          <w:r w:rsidR="003A0F8E" w:rsidRPr="00BA6A17">
                            <w:t xml:space="preserve"> Den Haag</w:t>
                          </w:r>
                          <w:r w:rsidR="003A0F8E" w:rsidRPr="00BA6A17">
                            <w:br/>
                            <w:t>Postbus 20061</w:t>
                          </w:r>
                          <w:r w:rsidR="003A0F8E" w:rsidRPr="00BA6A17">
                            <w:br/>
                            <w:t>Nederland</w:t>
                          </w:r>
                          <w:r w:rsidR="003A0F8E" w:rsidRPr="00BA6A17">
                            <w:fldChar w:fldCharType="begin"/>
                          </w:r>
                          <w:r w:rsidR="003A0F8E" w:rsidRPr="00BA6A17">
                            <w:instrText xml:space="preserve"> IF  </w:instrText>
                          </w:r>
                          <w:r w:rsidR="003A0F8E" w:rsidRPr="00BA6A17">
                            <w:fldChar w:fldCharType="begin"/>
                          </w:r>
                          <w:r w:rsidR="003A0F8E" w:rsidRPr="00BA6A17">
                            <w:instrText xml:space="preserve"> DOCPROPERTY "BZ_UseCountry" </w:instrText>
                          </w:r>
                          <w:r w:rsidR="003A0F8E" w:rsidRPr="00BA6A17">
                            <w:fldChar w:fldCharType="separate"/>
                          </w:r>
                          <w:r w:rsidRPr="00BA6A17">
                            <w:instrText>N</w:instrText>
                          </w:r>
                          <w:r w:rsidR="003A0F8E" w:rsidRPr="00BA6A17">
                            <w:fldChar w:fldCharType="end"/>
                          </w:r>
                          <w:r w:rsidR="003A0F8E" w:rsidRPr="00BA6A17">
                            <w:instrText>="Y" "</w:instrText>
                          </w:r>
                          <w:r w:rsidR="003A0F8E" w:rsidRPr="00BA6A17">
                            <w:fldChar w:fldCharType="begin"/>
                          </w:r>
                          <w:r w:rsidR="003A0F8E" w:rsidRPr="00BA6A17">
                            <w:instrText xml:space="preserve"> DOCPROPERTY "L_HomeCountry" </w:instrText>
                          </w:r>
                          <w:r w:rsidR="003A0F8E" w:rsidRPr="00BA6A17">
                            <w:fldChar w:fldCharType="separate"/>
                          </w:r>
                          <w:r w:rsidR="003A0F8E" w:rsidRPr="00BA6A17">
                            <w:instrText>Nederland</w:instrText>
                          </w:r>
                          <w:r w:rsidR="003A0F8E" w:rsidRPr="00BA6A17">
                            <w:fldChar w:fldCharType="end"/>
                          </w:r>
                          <w:r w:rsidR="003A0F8E" w:rsidRPr="00BA6A17">
                            <w:instrText>" ""</w:instrText>
                          </w:r>
                          <w:r w:rsidR="003A0F8E" w:rsidRPr="00BA6A17">
                            <w:fldChar w:fldCharType="end"/>
                          </w:r>
                          <w:r w:rsidR="003A0F8E" w:rsidRPr="00BA6A17">
                            <w:br/>
                            <w:t>www.rijksoverheid.nl</w:t>
                          </w:r>
                        </w:p>
                        <w:p w14:paraId="2445C562" w14:textId="77777777" w:rsidR="003A0F8E" w:rsidRPr="00BA6A17" w:rsidRDefault="003A0F8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8" w:name="bm_ministerie"/>
                          <w:bookmarkStart w:id="29" w:name="bm_aministerie"/>
                          <w:bookmarkEnd w:id="27"/>
                          <w:r w:rsidRPr="00BA6A17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8"/>
                          <w:r w:rsidRPr="00BA6A17">
                            <w:rPr>
                              <w:b/>
                              <w:vanish/>
                            </w:rPr>
                            <w:br/>
                          </w:r>
                          <w:bookmarkStart w:id="30" w:name="bm_adres"/>
                          <w:r w:rsidRPr="00BA6A17">
                            <w:rPr>
                              <w:vanish/>
                            </w:rPr>
                            <w:t xml:space="preserve"> </w:t>
                          </w:r>
                          <w:bookmarkEnd w:id="30"/>
                        </w:p>
                        <w:p w14:paraId="23B21366" w14:textId="77777777" w:rsidR="003A0F8E" w:rsidRPr="00BA6A17" w:rsidRDefault="003A0F8E" w:rsidP="00BC4AE3">
                          <w:pPr>
                            <w:pStyle w:val="Huisstijl-Adres"/>
                          </w:pPr>
                          <w:bookmarkStart w:id="31" w:name="bm_email"/>
                          <w:bookmarkEnd w:id="29"/>
                          <w:bookmarkEnd w:id="31"/>
                        </w:p>
                      </w:tc>
                    </w:tr>
                    <w:tr w:rsidR="003A0F8E" w:rsidRPr="00BA6A17" w14:paraId="0E6D94C0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BA4DAE0" w14:textId="77777777" w:rsidR="003A0F8E" w:rsidRPr="00BA6A17" w:rsidRDefault="003A0F8E" w:rsidP="00BC4AE3"/>
                      </w:tc>
                    </w:tr>
                    <w:tr w:rsidR="003A0F8E" w:rsidRPr="00BA6A17" w14:paraId="46A9C9E0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CF052BC" w14:textId="77777777" w:rsidR="003A0F8E" w:rsidRPr="00BA6A17" w:rsidRDefault="00D55140" w:rsidP="00BC4AE3">
                          <w:pPr>
                            <w:pStyle w:val="Huisstijl-Kopje"/>
                          </w:pPr>
                          <w:fldSimple w:instr=" DOCPROPERTY  L_REFERENCE  \* MERGEFORMAT ">
                            <w:r w:rsidR="00BA6A17" w:rsidRPr="00BA6A17">
                              <w:t>Onze Referentie</w:t>
                            </w:r>
                          </w:fldSimple>
                        </w:p>
                        <w:p w14:paraId="4AA2A6A0" w14:textId="218426A1" w:rsidR="003A0F8E" w:rsidRPr="00BA6A17" w:rsidRDefault="00BA6A17" w:rsidP="00BC4AE3">
                          <w:pPr>
                            <w:pStyle w:val="Huisstijl-Gegeven"/>
                          </w:pPr>
                          <w:bookmarkStart w:id="32" w:name="bm_reference"/>
                          <w:r w:rsidRPr="00BA6A17">
                            <w:t>MinBuza-2017.</w:t>
                          </w:r>
                          <w:bookmarkEnd w:id="32"/>
                          <w:r w:rsidR="00652667">
                            <w:t>1084430</w:t>
                          </w:r>
                        </w:p>
                        <w:p w14:paraId="5CDF2808" w14:textId="77777777" w:rsidR="003A0F8E" w:rsidRPr="00BA6A17" w:rsidRDefault="00BA6A17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A6A17">
                            <w:rPr>
                              <w:vanish/>
                            </w:rPr>
                            <w:fldChar w:fldCharType="begin"/>
                          </w:r>
                          <w:r w:rsidRPr="00BA6A17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BA6A17">
                            <w:rPr>
                              <w:vanish/>
                            </w:rPr>
                            <w:fldChar w:fldCharType="separate"/>
                          </w:r>
                          <w:r w:rsidRPr="00BA6A17">
                            <w:rPr>
                              <w:vanish/>
                            </w:rPr>
                            <w:t>Uw Referentie</w:t>
                          </w:r>
                          <w:r w:rsidRPr="00BA6A17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780FA7EC" w14:textId="77777777" w:rsidR="003A0F8E" w:rsidRPr="00BA6A17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3" w:name="bm_nummer"/>
                          <w:bookmarkEnd w:id="33"/>
                        </w:p>
                        <w:p w14:paraId="0BAA13F4" w14:textId="77777777" w:rsidR="003A0F8E" w:rsidRPr="00BA6A17" w:rsidRDefault="00BA6A17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BA6A17">
                            <w:rPr>
                              <w:vanish/>
                            </w:rPr>
                            <w:fldChar w:fldCharType="begin"/>
                          </w:r>
                          <w:r w:rsidRPr="00BA6A17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BA6A17">
                            <w:rPr>
                              <w:vanish/>
                            </w:rPr>
                            <w:fldChar w:fldCharType="separate"/>
                          </w:r>
                          <w:r w:rsidRPr="00BA6A17">
                            <w:rPr>
                              <w:vanish/>
                            </w:rPr>
                            <w:t>Bijlage(n)</w:t>
                          </w:r>
                          <w:r w:rsidRPr="00BA6A17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16CC3E00" w14:textId="77777777" w:rsidR="003A0F8E" w:rsidRPr="00BA6A17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4" w:name="bm_enclosures"/>
                          <w:bookmarkEnd w:id="34"/>
                        </w:p>
                        <w:p w14:paraId="34734EFB" w14:textId="77777777" w:rsidR="003A0F8E" w:rsidRPr="00BA6A17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BA6A17" w14:paraId="2B70952E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AB27648" w14:textId="77777777" w:rsidR="003A0F8E" w:rsidRPr="00BA6A17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1917C447" w14:textId="77777777" w:rsidR="003A0F8E" w:rsidRPr="00BA6A17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1C804E9E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6BA4633F" w14:textId="77777777" w:rsidR="003A0F8E" w:rsidRPr="00BC3B53" w:rsidRDefault="003A0F8E" w:rsidP="00717318">
          <w:pPr>
            <w:pStyle w:val="Huisstijl-NAW"/>
          </w:pPr>
        </w:p>
      </w:tc>
    </w:tr>
    <w:tr w:rsidR="003A0F8E" w14:paraId="03D86DA1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0154B814" w14:textId="77777777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fldSimple w:instr=" DOCPROPERTY  bz_geadresseerden  \* MERGEFORMAT ">
            <w:r w:rsidR="00BA6A17" w:rsidRPr="00BA6A17">
              <w:rPr>
                <w:bCs/>
              </w:rPr>
              <w:t>Voorzitter</w:t>
            </w:r>
          </w:fldSimple>
          <w:r w:rsidRPr="003B4CA4">
            <w:t xml:space="preserve"> van de</w:t>
          </w:r>
          <w:r w:rsidRPr="003B4CA4">
            <w:br/>
          </w:r>
          <w:fldSimple w:instr=" DOCPROPERTY  bz_kamernr  \* MERGEFORMAT ">
            <w:r w:rsidR="00BA6A17" w:rsidRPr="00BA6A17">
              <w:rPr>
                <w:bCs/>
              </w:rPr>
              <w:t>Tweede</w:t>
            </w:r>
          </w:fldSimple>
          <w:r w:rsidRPr="003B4CA4">
            <w:t xml:space="preserve"> Kamer der Staten-Generaal</w:t>
          </w:r>
        </w:p>
        <w:p w14:paraId="2A267EFB" w14:textId="77777777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fldSimple w:instr=" DOCPROPERTY  bz_adres_huisnummer  \* MERGEFORMAT ">
            <w:r w:rsidR="00BA6A17" w:rsidRPr="00BA6A17">
              <w:rPr>
                <w:bCs/>
                <w:lang w:val="en-US"/>
              </w:rPr>
              <w:t>4</w:t>
            </w:r>
          </w:fldSimple>
        </w:p>
        <w:p w14:paraId="21E22101" w14:textId="77777777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7B18DCB8" w14:textId="77777777" w:rsidR="003A0F8E" w:rsidRPr="008C5110" w:rsidRDefault="003A0F8E" w:rsidP="008C5110">
          <w:pPr>
            <w:jc w:val="center"/>
          </w:pPr>
        </w:p>
      </w:tc>
    </w:tr>
    <w:tr w:rsidR="003A0F8E" w14:paraId="0FA14D87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20F26F37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2690BA82" w14:textId="77777777">
      <w:trPr>
        <w:trHeight w:val="240"/>
      </w:trPr>
      <w:tc>
        <w:tcPr>
          <w:tcW w:w="7520" w:type="dxa"/>
          <w:shd w:val="clear" w:color="auto" w:fill="auto"/>
        </w:tcPr>
        <w:p w14:paraId="3A27DE87" w14:textId="0FBE8183" w:rsidR="003A0F8E" w:rsidRPr="00035E67" w:rsidRDefault="003A0F8E" w:rsidP="002312DD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BA6A17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5" w:name="bm_date"/>
          <w:r w:rsidR="002312DD">
            <w:rPr>
              <w:rFonts w:cs="Verdana"/>
              <w:szCs w:val="18"/>
            </w:rPr>
            <w:t>9</w:t>
          </w:r>
          <w:bookmarkStart w:id="36" w:name="_GoBack"/>
          <w:bookmarkEnd w:id="36"/>
          <w:r w:rsidR="00BA6A17">
            <w:rPr>
              <w:rFonts w:cs="Verdana"/>
              <w:szCs w:val="18"/>
            </w:rPr>
            <w:t xml:space="preserve"> oktober 2017</w:t>
          </w:r>
          <w:bookmarkEnd w:id="35"/>
        </w:p>
      </w:tc>
    </w:tr>
    <w:tr w:rsidR="003A0F8E" w:rsidRPr="001F182C" w14:paraId="28AE10DE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194FE26C" w14:textId="77777777" w:rsidR="003A0F8E" w:rsidRPr="001F182C" w:rsidRDefault="003A0F8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BA6A17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7" w:name="bm_subject"/>
          <w:r w:rsidR="00BA6A17">
            <w:t>Geannoteerde agenda Europese Raad van 19 en 20 oktober 2017</w:t>
          </w:r>
          <w:bookmarkEnd w:id="37"/>
        </w:p>
      </w:tc>
    </w:tr>
  </w:tbl>
  <w:p w14:paraId="38C9E100" w14:textId="77777777" w:rsidR="003A0F8E" w:rsidRDefault="003A0F8E" w:rsidP="00BC4AE3">
    <w:pPr>
      <w:pStyle w:val="Header"/>
    </w:pPr>
  </w:p>
  <w:p w14:paraId="33C99A5D" w14:textId="77777777"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8193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A17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12DD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2667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A6A17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55140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A71F3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481A0F60"/>
  <w15:docId w15:val="{BCD00037-31B7-4C66-9074-E93FE537B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haredContentType xmlns="Microsoft.SharePoint.Taxonomy.ContentTypeSync" SourceId="8805c4df-c498-47b2-b08d-81a6414440b6" ContentTypeId="0x01010029D5D76CB554194C92B258F896592ADC" PreviousValue="false"/>
</file>

<file path=customXml/itemProps4.xml><?xml version="1.0" encoding="utf-8"?>
<ds:datastoreItem xmlns:ds="http://schemas.openxmlformats.org/officeDocument/2006/customXml" ds:itemID="{B42CBD88-6D2E-4041-9103-472A50579142}">
  <ds:schemaRefs>
    <ds:schemaRef ds:uri="Microsoft.SharePoint.Taxonomy.ContentTypeSync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31</ap:Words>
  <ap:Characters>188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218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2017-10-09T08:31:00.0000000Z</dcterms:created>
  <dcterms:modified xsi:type="dcterms:W3CDTF">2017-10-09T08:31:00.0000000Z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Geannoteerde agenda Europese Raad van 19 en 20 oktober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oktober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MinBuza-2017.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0x010100A787FF82BF116C4BB279498126F2C0EF</vt:lpwstr>
  </property>
  <property fmtid="{D5CDD505-2E9C-101B-9397-08002B2CF9AE}" pid="58" name="Land0">
    <vt:lpwstr/>
  </property>
  <property fmtid="{D5CDD505-2E9C-101B-9397-08002B2CF9AE}" pid="59" name="Forum">
    <vt:lpwstr/>
  </property>
</Properties>
</file>