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F75106" w:rsidRDefault="00884C5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8CCF6B2" wp14:anchorId="7999B54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C52" w:rsidRDefault="00884C5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84C52" w:rsidRDefault="00884C5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84C5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A20D0E0" wp14:editId="27F9DC6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84C5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84C52" w:rsidP="00D45BD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45BDE">
              <w:t>Aan de</w:t>
            </w:r>
            <w:r w:rsidR="00884C52">
              <w:t xml:space="preserve"> Voorzitter van de Tweede Kamer</w:t>
            </w:r>
          </w:p>
          <w:p w:rsidR="00884C52" w:rsidRDefault="00884C52">
            <w:pPr>
              <w:pStyle w:val="adres"/>
            </w:pPr>
            <w:r>
              <w:t>der Staten-Generaal</w:t>
            </w:r>
          </w:p>
          <w:p w:rsidR="00884C52" w:rsidRDefault="00884C52">
            <w:pPr>
              <w:pStyle w:val="adres"/>
            </w:pPr>
            <w:r>
              <w:t>Postbus 20018 </w:t>
            </w:r>
          </w:p>
          <w:p w:rsidR="00F75106" w:rsidRDefault="00884C5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84C5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DF1794">
              <w:t>16</w:t>
            </w:r>
            <w:r w:rsidR="00884C52">
              <w:t xml:space="preserve"> augustus 2017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84C5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23510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884C52">
              <w:t>Beantwoording feitelijke vragen VKC BZ over MH17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84C52" w:rsidP="00884C52" w:rsidRDefault="00884C5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884C52" w:rsidP="00884C52" w:rsidRDefault="00884C52">
            <w:pPr>
              <w:pStyle w:val="afzendgegevens"/>
            </w:pPr>
            <w:r>
              <w:t>DJOA</w:t>
            </w:r>
          </w:p>
          <w:p w:rsidR="00884C52" w:rsidP="00884C52" w:rsidRDefault="00884C52">
            <w:pPr>
              <w:pStyle w:val="witregel1"/>
            </w:pPr>
            <w:r>
              <w:t> </w:t>
            </w:r>
          </w:p>
          <w:p w:rsidRPr="00DF1794" w:rsidR="00884C52" w:rsidP="00884C52" w:rsidRDefault="00884C52">
            <w:pPr>
              <w:pStyle w:val="afzendgegevens"/>
              <w:rPr>
                <w:lang w:val="de-DE"/>
              </w:rPr>
            </w:pPr>
            <w:r w:rsidRPr="00DF1794">
              <w:rPr>
                <w:lang w:val="de-DE"/>
              </w:rPr>
              <w:t>Turfmarkt 147</w:t>
            </w:r>
          </w:p>
          <w:p w:rsidRPr="00DF1794" w:rsidR="00884C52" w:rsidP="00884C52" w:rsidRDefault="00884C52">
            <w:pPr>
              <w:pStyle w:val="afzendgegevens"/>
              <w:rPr>
                <w:lang w:val="de-DE"/>
              </w:rPr>
            </w:pPr>
            <w:r w:rsidRPr="00DF1794">
              <w:rPr>
                <w:lang w:val="de-DE"/>
              </w:rPr>
              <w:t>2511 DP  Den Haag</w:t>
            </w:r>
          </w:p>
          <w:p w:rsidRPr="00DF1794" w:rsidR="00884C52" w:rsidP="00884C52" w:rsidRDefault="00884C52">
            <w:pPr>
              <w:pStyle w:val="afzendgegevens"/>
              <w:rPr>
                <w:lang w:val="de-DE"/>
              </w:rPr>
            </w:pPr>
            <w:r w:rsidRPr="00DF1794">
              <w:rPr>
                <w:lang w:val="de-DE"/>
              </w:rPr>
              <w:t>Postbus 20301</w:t>
            </w:r>
          </w:p>
          <w:p w:rsidRPr="00DF1794" w:rsidR="00884C52" w:rsidP="00884C52" w:rsidRDefault="00884C52">
            <w:pPr>
              <w:pStyle w:val="afzendgegevens"/>
              <w:rPr>
                <w:lang w:val="de-DE"/>
              </w:rPr>
            </w:pPr>
            <w:r w:rsidRPr="00DF1794">
              <w:rPr>
                <w:lang w:val="de-DE"/>
              </w:rPr>
              <w:t>2500 EH  Den Haag</w:t>
            </w:r>
          </w:p>
          <w:p w:rsidRPr="00DF1794" w:rsidR="00884C52" w:rsidP="00D45BDE" w:rsidRDefault="00884C52">
            <w:pPr>
              <w:pStyle w:val="afzendgegevens"/>
              <w:rPr>
                <w:lang w:val="de-DE"/>
              </w:rPr>
            </w:pPr>
            <w:r w:rsidRPr="00DF1794">
              <w:rPr>
                <w:lang w:val="de-DE"/>
              </w:rPr>
              <w:t>www.rijksoverheid.nl/venj </w:t>
            </w:r>
          </w:p>
          <w:p w:rsidR="00884C52" w:rsidP="00884C52" w:rsidRDefault="00884C52">
            <w:pPr>
              <w:pStyle w:val="witregel2"/>
            </w:pPr>
            <w:r>
              <w:t> </w:t>
            </w:r>
          </w:p>
          <w:p w:rsidR="00884C52" w:rsidP="00884C52" w:rsidRDefault="00884C52">
            <w:pPr>
              <w:pStyle w:val="referentiekopjes"/>
            </w:pPr>
            <w:r>
              <w:t>Ons kenmerk</w:t>
            </w:r>
          </w:p>
          <w:p w:rsidR="00884C52" w:rsidP="00884C52" w:rsidRDefault="00884C5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2117481</w:t>
            </w:r>
            <w:r>
              <w:fldChar w:fldCharType="end"/>
            </w:r>
          </w:p>
          <w:p w:rsidR="00884C52" w:rsidP="00884C52" w:rsidRDefault="00884C52">
            <w:pPr>
              <w:pStyle w:val="witregel1"/>
            </w:pPr>
            <w:r>
              <w:t> </w:t>
            </w:r>
          </w:p>
          <w:p w:rsidR="00884C52" w:rsidP="00884C52" w:rsidRDefault="00884C5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84C52" w:rsidP="00884C52" w:rsidRDefault="00884C52">
            <w:pPr>
              <w:pStyle w:val="referentiegegevens"/>
            </w:pPr>
          </w:p>
          <w:bookmarkEnd w:id="4"/>
          <w:p w:rsidR="00F75106" w:rsidP="00884C5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45BD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884C52" w:rsidP="00884C52" w:rsidRDefault="00884C52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  <w:lang w:eastAsia="en-US"/>
              </w:rPr>
            </w:pPr>
            <w:r>
              <w:rPr>
                <w:rFonts w:cs="Verdana"/>
                <w:szCs w:val="18"/>
                <w:lang w:eastAsia="en-US"/>
              </w:rPr>
              <w:lastRenderedPageBreak/>
              <w:t xml:space="preserve">Hierbij bied ik u, mede namens de minister van Buitenlandse Zaken, de antwoorden aan op </w:t>
            </w:r>
            <w:r w:rsidR="00DF1794">
              <w:rPr>
                <w:rFonts w:cs="Verdana"/>
                <w:szCs w:val="18"/>
                <w:lang w:eastAsia="en-US"/>
              </w:rPr>
              <w:t xml:space="preserve">de </w:t>
            </w:r>
            <w:r>
              <w:rPr>
                <w:rFonts w:cs="Verdana"/>
                <w:szCs w:val="18"/>
                <w:lang w:eastAsia="en-US"/>
              </w:rPr>
              <w:t>feitelijk</w:t>
            </w:r>
            <w:r w:rsidR="00DF1794">
              <w:rPr>
                <w:rFonts w:cs="Verdana"/>
                <w:szCs w:val="18"/>
                <w:lang w:eastAsia="en-US"/>
              </w:rPr>
              <w:t xml:space="preserve">e vragen van de vaste </w:t>
            </w:r>
            <w:r>
              <w:rPr>
                <w:rFonts w:cs="Verdana"/>
                <w:szCs w:val="18"/>
                <w:lang w:eastAsia="en-US"/>
              </w:rPr>
              <w:t xml:space="preserve">commissie van Buitenlandse Zaken over het dossier MH17 (ingezonden 16 juli 2017). </w:t>
            </w:r>
          </w:p>
          <w:p w:rsidRPr="00C22108" w:rsidR="00C22108" w:rsidP="002353E3" w:rsidRDefault="00884C52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D8F64FF" wp14:anchorId="3789D3C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DA3C2F1" wp14:anchorId="4122585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84C52" w:rsidR="00884C52" w:rsidTr="00717DDD">
              <w:tc>
                <w:tcPr>
                  <w:tcW w:w="7534" w:type="dxa"/>
                  <w:gridSpan w:val="3"/>
                  <w:shd w:val="clear" w:color="auto" w:fill="auto"/>
                </w:tcPr>
                <w:p w:rsidRPr="00884C52" w:rsidR="00884C52" w:rsidP="00884C52" w:rsidRDefault="00884C52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884C52" w:rsidR="00884C52" w:rsidTr="003D748C">
              <w:tc>
                <w:tcPr>
                  <w:tcW w:w="7534" w:type="dxa"/>
                  <w:gridSpan w:val="3"/>
                  <w:shd w:val="clear" w:color="auto" w:fill="auto"/>
                </w:tcPr>
                <w:p w:rsidRPr="00884C52" w:rsidR="00884C52" w:rsidP="00D45BDE" w:rsidRDefault="00884C52">
                  <w:pPr>
                    <w:pStyle w:val="broodtekst"/>
                  </w:pPr>
                  <w:r>
                    <w:t>De Minister van Veiligheid en Justitie</w:t>
                  </w:r>
                  <w:r w:rsidR="00D45BDE">
                    <w:t>,</w:t>
                  </w:r>
                </w:p>
              </w:tc>
            </w:tr>
            <w:tr w:rsidRPr="00884C52" w:rsidR="00884C52" w:rsidTr="0031299B">
              <w:tc>
                <w:tcPr>
                  <w:tcW w:w="7534" w:type="dxa"/>
                  <w:gridSpan w:val="3"/>
                  <w:shd w:val="clear" w:color="auto" w:fill="auto"/>
                </w:tcPr>
                <w:p w:rsidRPr="00884C52" w:rsidR="00884C52" w:rsidP="00884C52" w:rsidRDefault="00884C52">
                  <w:pPr>
                    <w:pStyle w:val="broodtekst"/>
                  </w:pPr>
                </w:p>
              </w:tc>
            </w:tr>
            <w:tr w:rsidRPr="00884C52" w:rsidR="00884C52" w:rsidTr="00CC71AE">
              <w:tc>
                <w:tcPr>
                  <w:tcW w:w="7534" w:type="dxa"/>
                  <w:gridSpan w:val="3"/>
                  <w:shd w:val="clear" w:color="auto" w:fill="auto"/>
                </w:tcPr>
                <w:p w:rsidRPr="00884C52" w:rsidR="00884C52" w:rsidP="00884C52" w:rsidRDefault="00884C52">
                  <w:pPr>
                    <w:pStyle w:val="broodtekst"/>
                  </w:pPr>
                </w:p>
              </w:tc>
            </w:tr>
            <w:tr w:rsidRPr="00884C52" w:rsidR="00884C52" w:rsidTr="006F27DD">
              <w:tc>
                <w:tcPr>
                  <w:tcW w:w="7534" w:type="dxa"/>
                  <w:gridSpan w:val="3"/>
                  <w:shd w:val="clear" w:color="auto" w:fill="auto"/>
                </w:tcPr>
                <w:p w:rsidRPr="00884C52" w:rsidR="00884C52" w:rsidP="00884C52" w:rsidRDefault="00884C52">
                  <w:pPr>
                    <w:pStyle w:val="broodtekst"/>
                  </w:pPr>
                </w:p>
              </w:tc>
            </w:tr>
            <w:tr w:rsidRPr="00884C52" w:rsidR="00884C52" w:rsidTr="004D727E">
              <w:tc>
                <w:tcPr>
                  <w:tcW w:w="7534" w:type="dxa"/>
                  <w:gridSpan w:val="3"/>
                  <w:shd w:val="clear" w:color="auto" w:fill="auto"/>
                </w:tcPr>
                <w:p w:rsidRPr="00884C52" w:rsidR="00884C52" w:rsidP="00884C52" w:rsidRDefault="00884C52">
                  <w:pPr>
                    <w:pStyle w:val="broodtekst"/>
                  </w:pPr>
                </w:p>
              </w:tc>
            </w:tr>
            <w:tr w:rsidRPr="00884C52" w:rsidR="00884C52" w:rsidTr="00884C52">
              <w:tc>
                <w:tcPr>
                  <w:tcW w:w="4209" w:type="dxa"/>
                  <w:shd w:val="clear" w:color="auto" w:fill="auto"/>
                </w:tcPr>
                <w:p w:rsidRPr="00884C52" w:rsidR="00884C52" w:rsidP="00884C52" w:rsidRDefault="00884C52">
                  <w:pPr>
                    <w:pStyle w:val="broodtekst"/>
                  </w:pPr>
                  <w:r>
                    <w:t>S.A. Blok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884C52" w:rsidR="00884C52" w:rsidP="00884C52" w:rsidRDefault="00884C5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84C52" w:rsidR="00884C52" w:rsidRDefault="00884C52">
                  <w:pPr>
                    <w:pStyle w:val="broodtekst"/>
                  </w:pPr>
                </w:p>
              </w:tc>
            </w:tr>
          </w:tbl>
          <w:p w:rsidR="00884C52" w:rsidP="00884C52" w:rsidRDefault="00884C52">
            <w:pPr>
              <w:pStyle w:val="in-table"/>
            </w:pPr>
          </w:p>
          <w:bookmarkEnd w:id="10"/>
          <w:p w:rsidR="00F75106" w:rsidP="00884C52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D45BDE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52" w:rsidRDefault="00884C52">
      <w:r>
        <w:separator/>
      </w:r>
    </w:p>
    <w:p w:rsidR="00884C52" w:rsidRDefault="00884C52"/>
    <w:p w:rsidR="00884C52" w:rsidRDefault="00884C52"/>
    <w:p w:rsidR="00884C52" w:rsidRDefault="00884C52"/>
  </w:endnote>
  <w:endnote w:type="continuationSeparator" w:id="0">
    <w:p w:rsidR="00884C52" w:rsidRDefault="00884C52">
      <w:r>
        <w:continuationSeparator/>
      </w:r>
    </w:p>
    <w:p w:rsidR="00884C52" w:rsidRDefault="00884C52"/>
    <w:p w:rsidR="00884C52" w:rsidRDefault="00884C52"/>
    <w:p w:rsidR="00884C52" w:rsidRDefault="00884C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D45BD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5BD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84C5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5BD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884C52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533C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5BD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84C52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5BD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884C52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52" w:rsidRDefault="00884C52">
      <w:r>
        <w:separator/>
      </w:r>
    </w:p>
  </w:footnote>
  <w:footnote w:type="continuationSeparator" w:id="0">
    <w:p w:rsidR="00884C52" w:rsidRDefault="00884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84C5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C7C989B" wp14:editId="72F72C9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45BDE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F179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5BDE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D45BD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F179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45BDE">
                                  <w:t>DJOA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45BD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DF179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5BD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45BDE">
                                  <w:t>15 augustus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45BD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5BD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45BDE">
                                  <w:t>2117481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45BDE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F179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5BDE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D45BD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F179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45BDE">
                            <w:t>DJOA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45BD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DF179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5BD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45BDE">
                            <w:t>15 augustus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45BD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5BD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45BDE">
                            <w:t>2117481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76F5ED" wp14:editId="61C540D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75462D9" wp14:editId="2B60FF4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4C5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32DA4C7" wp14:editId="49172E4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533C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VDdmd-B&quot; lastuser-name=&quot;Vrught D.F.R. de mw. drs. - BD/DRC/FO&quot; model=&quot;brief-2010.xml&quot; profile=&quot;minjus&quot; target=&quot;Microsoft Word&quot; target-build=&quot;14.0.7176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JO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Desiree de Vrught&lt;/p&gt;&lt;p style=&quot;afzendgegevens-italic&quot;/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an Veiligheid en Justitie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S.A. Blok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Blok&quot; value=&quot;3&quot;&gt;&lt;afzender aanhef=&quot;1&quot; country-code=&quot;31&quot; country-id=&quot;NLD&quot; groetregel=&quot;1&quot; naam=&quot;S.A. Blok&quot; name=&quot;Blok&quot; organisatie=&quot;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Desiree&quot; value=&quot;1&quot;&gt;&lt;afzender aanhef=&quot;1&quot; country-code=&quot;31&quot; country-id=&quot;NLD&quot; groetregel=&quot;1&quot; naam=&quot;Desiree de Vrught&quot; name=&quot;Desiree&quot; onderdeel=&quot;DJOA&quot; organisatie=&quot;206&quot; taal=&quot;1043&quot; telefoon=&quot;0610871445&quot;&gt;&lt;taal id=&quot;1043&quot;/&gt;&lt;taal id=&quot;2057&quot;/&gt;&lt;taal id=&quot;1031&quot;/&gt;&lt;taal id=&quot;1036&quot;/&gt;&lt;taal id=&quot;1034&quot;/&gt;&lt;/afzender&gt;&lt;/behandelddoor-item&gt;&lt;organisatie-item formatted-value=&quot;DGRR&quot; value=&quot;206&quot;&gt;&lt;organisatie facebook=&quot;&quot; id=&quot;206&quot; linkedin=&quot;&quot; twitter=&quot;&quot; youtube=&quot;&quot; zoekveld=&quot;DGRR&quot;&gt;&lt;taal baadres=&quot;Turfmarkt 147&quot; banknaam=&quot;&quot; banknummer=&quot;&quot; baplaats=&quot;Den Haag&quot; bapostcode=&quot;2511 DP&quot; bezoekadres=&quot;Bezoekadres\nTurfmarkt 147\n2511 DP Den Haag\nTelefoon 070 370 71 43\nFax 070 370 79 00\nwww.rijksoverheid.nl/venj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lichtblauw&quot; koptekst=&quot;\nDirectoraat-Generaal Rechtspleging en Rechtshandhaving\n&quot; land=&quot;Nederland&quot; logo=&quot;RO_J&quot; naamdirectie=&quot;&quot; naamdirectoraatgeneraal=&quot;Directoraat-Generaal Rechtspleging en Rechtshandhaving&quot; naamgebouw=&quot;&quot; omschrijving=&quot;DGRR&quot; paadres=&quot;20301&quot; paplaats=&quot;Den Haag&quot; papostcode=&quot;2500 EH&quot; payoff=&quot;Voor een veilige en rechtvaardige samenleving&quot; postadres=&quot;Postadres:\nPostbus 20301,\n2500 EH Den Haag&quot; taal=&quot;1043&quot; telefoonnummer=&quot;0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The Hague&quot; bapostcode=&quot;2511 DP&quot; bezoekadres=&quot;Bezoekadres\nTurfmarkt 147\n2511 DP The Hague\nTelefoon +31 70 370 71 43\nFax +31 70 370 79 00\nwww.rijksoverheid.nl/venj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lichtblauw&quot; koptekst=&quot;\nDirectorate General for the Administration of Justice and Law Enforcement\n&quot; land=&quot;The Netherlands&quot; logo=&quot;RO_J&quot; naamdirectie=&quot;&quot; naamdirectoraatgeneraal=&quot;Directorate General for the Administration of Justice and Law Enforcement&quot; naamgebouw=&quot;&quot; omschrijving=&quot;DGRR&quot; paadres=&quot;20301&quot; paplaats=&quot;The Hague&quot; papostcode=&quot;2500 EH&quot; payoff=&quot;&quot; postadres=&quot;Postadres:\nPostbus 20301,\n2500 EH The Hague&quot; taal=&quot;2057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Den Haag&quot; bapostcode=&quot;2511 DP&quot; bezoekadres=&quot;Bezoekadres\nTurfmarkt 147\n2511 DP Den Haag\nTelefoon +31 70 370 71 43\nFax +31 70 370 79 00\nwww.rijksoverheid.nl/venj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lichtblauw&quot; koptekst=&quot;\nGeneraldirektorat Rechtspflege und Rechtswahrung\n&quot; land=&quot;Niederlande&quot; logo=&quot;RO_J&quot; naamdirectie=&quot;&quot; naamdirectoraatgeneraal=&quot;Generaldirektorat Rechtspflege und Rechtswahrung&quot; naamgebouw=&quot;&quot; omschrijving=&quot;DGRR&quot; paadres=&quot;20301&quot; paplaats=&quot;Den Haag&quot; papostcode=&quot;2500 EH&quot; payoff=&quot;&quot; postadres=&quot;Postadres:\nPostbus 20301,\n2500 EH Den Haag&quot; taal=&quot;1031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La Haye&quot; bapostcode=&quot;2511 DP&quot; bezoekadres=&quot;Bezoekadres\nTurfmarkt 147\n2511 DP La Haye\nTelefoon +31 70 370 71 43\nFax +31 70 370 79 00\nwww.rijksoverheid.nl/venj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Générale de l'Administration de la justice et de l'Application du droit\n&quot; land=&quot;Pays-Bas&quot; logo=&quot;RO_J&quot; naamdirectie=&quot;&quot; naamdirectoraatgeneraal=&quot;Direction Générale de l'Administration de la justice et de l'Application du droit&quot; naamgebouw=&quot;&quot; omschrijving=&quot;DGRR&quot; paadres=&quot;20301&quot; paplaats=&quot;La Haye&quot; papostcode=&quot;2500 EH&quot; payoff=&quot;&quot; postadres=&quot;Postadres:\nPostbus 20301,\n2500 EH La Haye&quot; taal=&quot;1036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La Haya&quot; bapostcode=&quot;2511 DP&quot; bezoekadres=&quot;Bezoekadres\nTurfmarkt 147\n2511 DP La Haya\nTelefoon +31 70 370 71 43\nFax +31 70 370 79 00\nwww.rijksoverheid.nl/venj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General de Administración de Justicia y Mantenimiento del Orden Jurídico\n&quot; land=&quot;Países Bajos&quot; logo=&quot;RO_J&quot; naamdirectie=&quot;&quot; naamdirectoraatgeneraal=&quot;Dirección General de Administración de Justicia y Mantenimiento del Orden Jurídico&quot; naamgebouw=&quot;&quot; omschrijving=&quot;DGRR&quot; paadres=&quot;20301&quot; paplaats=&quot;La Haya&quot; papostcode=&quot;2500 EH&quot; payoff=&quot;&quot; postadres=&quot;Postadres:\nPostbus 20301,\n2500 EH La Haya&quot; taal=&quot;1034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feiotelijke vragen VKC BZ over MH17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1 43&quot; value=&quot;070 370 71 43&quot;&gt;&lt;phonenumber country-code=&quot;31&quot; number=&quot;070 370 71 43&quot;/&gt;&lt;/telorganisatie&gt;&lt;doorkiesnummer formatted-value=&quot;06 108 714 45&quot; value=&quot;0610871445&quot;&gt;&lt;phonenumber country-code=&quot;31&quot; number=&quot;061087144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Desiree de Vrught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&quot; value=&quot;&quot;/&gt;&lt;directoraatnaamvolg formatted-value=&quot;&quot;/&gt;&lt;onderdeel formatted-value=&quot;DJOA&quot; value=&quot;DJOA&quot;/&gt;&lt;digionderdeel formatted-value=&quot;DJOA&quot; value=&quot;DJOA&quot;/&gt;&lt;onderdeelvolg formatted-value=&quot;DJOA&quot;/&gt;&lt;directieregel formatted-value=&quot;&amp;#160;\n&quot;/&gt;&lt;datum formatted-value=&quot;15 augustus 2017&quot; value=&quot;2017-08-15T16:18:01&quot;/&gt;&lt;onskenmerk format-disabled=&quot;true&quot; formatted-value=&quot;2117481&quot; value=&quot;2117481&quot;/&gt;&lt;uwkenmerk formatted-value=&quot;&quot;/&gt;&lt;onderwerp format-disabled=&quot;true&quot; formatted-value=&quot;Beantwoording feiotelijke vragen VKC BZ over MH17&quot; value=&quot;Beantwoording feiotelijke vragen VKC BZ over MH17&quot;/&gt;&lt;bijlage formatted-value=&quot;&quot;/&gt;&lt;projectnaam/&gt;&lt;kopieaan/&gt;&lt;namensdeze formatted-value=&quot;De Minister van Veiligheid en Justitie\n&quot; value=&quot;De Minister van Veiligheid en Justitie\n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84C52"/>
    <w:rsid w:val="000129A4"/>
    <w:rsid w:val="000533CF"/>
    <w:rsid w:val="000E4FC7"/>
    <w:rsid w:val="001B5B02"/>
    <w:rsid w:val="00235102"/>
    <w:rsid w:val="0040796D"/>
    <w:rsid w:val="005B585C"/>
    <w:rsid w:val="00652887"/>
    <w:rsid w:val="00666B4A"/>
    <w:rsid w:val="00690E82"/>
    <w:rsid w:val="00794445"/>
    <w:rsid w:val="00884C52"/>
    <w:rsid w:val="0089073C"/>
    <w:rsid w:val="008A7B34"/>
    <w:rsid w:val="00915ED8"/>
    <w:rsid w:val="009B09F2"/>
    <w:rsid w:val="00B07A5A"/>
    <w:rsid w:val="00B2078A"/>
    <w:rsid w:val="00B46C81"/>
    <w:rsid w:val="00C22108"/>
    <w:rsid w:val="00CC3E4D"/>
    <w:rsid w:val="00D2034F"/>
    <w:rsid w:val="00D45BDE"/>
    <w:rsid w:val="00DD1C86"/>
    <w:rsid w:val="00DF1794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884C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84C52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884C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84C52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1046</ap:Characters>
  <ap:DocSecurity>4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2017-08-16T10:31:00.0000000Z</lastPrinted>
  <dcterms:created xsi:type="dcterms:W3CDTF">2017-08-16T10:58:00.0000000Z</dcterms:created>
  <dcterms:modified xsi:type="dcterms:W3CDTF">2017-08-16T10:58:00.0000000Z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15 augustus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feiotelijke vragen VKC BZ over MH17</vt:lpwstr>
  </property>
  <property fmtid="{D5CDD505-2E9C-101B-9397-08002B2CF9AE}" pid="8" name="_onderwerp">
    <vt:lpwstr>Onderwerp</vt:lpwstr>
  </property>
  <property fmtid="{D5CDD505-2E9C-101B-9397-08002B2CF9AE}" pid="9" name="onskenmerk">
    <vt:lpwstr>2117481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DJOA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0x010100E4845A6CE212DF47A381A79D5A9861A0</vt:lpwstr>
  </property>
</Properties>
</file>