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01DB9153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F87913" w:rsidP="00C37FE1" w:rsidRDefault="00F87913" w14:paraId="3C4FC469" w14:textId="77777777">
      <w:r>
        <w:t>Geachte Voorzitter,</w:t>
      </w:r>
    </w:p>
    <w:p w:rsidR="00F87913" w:rsidP="00C37FE1" w:rsidRDefault="00F87913" w14:paraId="23C55EB0" w14:textId="77777777"/>
    <w:p w:rsidRPr="00C37FE1" w:rsidR="00C37FE1" w:rsidP="00C37FE1" w:rsidRDefault="00F87913" w14:paraId="5F62D2B9" w14:textId="0B85BD50">
      <w:r>
        <w:t xml:space="preserve">Hierbij bied ik u het verslag aan van de Raad Algemene Zaken van </w:t>
      </w:r>
      <w:r w:rsidR="00500BB4">
        <w:t>20 juni</w:t>
      </w:r>
      <w:r>
        <w:t xml:space="preserve"> 2017.</w:t>
      </w:r>
      <w:r w:rsidR="002D4824">
        <w:t xml:space="preserve"> </w:t>
      </w:r>
    </w:p>
    <w:p w:rsidR="00C37FE1" w:rsidP="00C37FE1" w:rsidRDefault="007C43AF" w14:paraId="6D3AFE8A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7C43AF" w14:paraId="3699F3E8" w14:textId="77777777">
        <w:tc>
          <w:tcPr>
            <w:tcW w:w="4500" w:type="pct"/>
          </w:tcPr>
          <w:p w:rsidRPr="00C37FE1" w:rsidR="002F6C89" w:rsidP="002F6C89" w:rsidRDefault="007C43AF" w14:paraId="0B43E43B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7C43AF" w14:paraId="469754B8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7C43AF" w14:paraId="4FF8F874" w14:textId="77777777">
        <w:tc>
          <w:tcPr>
            <w:tcW w:w="4500" w:type="pct"/>
          </w:tcPr>
          <w:p w:rsidR="007C43AF" w:rsidP="002F6C89" w:rsidRDefault="007C43AF" w14:paraId="4B2ED5AF" w14:textId="77777777">
            <w:bookmarkStart w:name="bm_groet1" w:id="5"/>
          </w:p>
          <w:p w:rsidR="007C43AF" w:rsidP="002F6C89" w:rsidRDefault="007C43AF" w14:paraId="5EC88293" w14:textId="77777777"/>
          <w:p w:rsidR="007C43AF" w:rsidP="002F6C89" w:rsidRDefault="007C43AF" w14:paraId="4D461FBD" w14:textId="77777777"/>
          <w:p w:rsidR="007C43AF" w:rsidP="002F6C89" w:rsidRDefault="007C43AF" w14:paraId="163C6370" w14:textId="77777777"/>
          <w:p w:rsidRPr="00C37FE1" w:rsidR="004B0BDA" w:rsidP="002F6C89" w:rsidRDefault="007C43AF" w14:paraId="25BF87FF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7C43AF" w14:paraId="3FD0FFFA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1D6063CB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00E9C" w14:textId="77777777" w:rsidR="007C43AF" w:rsidRDefault="007C43AF">
      <w:r>
        <w:separator/>
      </w:r>
    </w:p>
    <w:p w14:paraId="453D47F8" w14:textId="77777777" w:rsidR="007C43AF" w:rsidRDefault="007C43AF"/>
  </w:endnote>
  <w:endnote w:type="continuationSeparator" w:id="0">
    <w:p w14:paraId="7CCB5331" w14:textId="77777777" w:rsidR="007C43AF" w:rsidRDefault="007C43AF">
      <w:r>
        <w:continuationSeparator/>
      </w:r>
    </w:p>
    <w:p w14:paraId="1F436F0C" w14:textId="77777777" w:rsidR="007C43AF" w:rsidRDefault="007C4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9A4F" w14:textId="77777777" w:rsidR="0014093E" w:rsidRDefault="0014093E">
    <w:pPr>
      <w:pStyle w:val="Footer"/>
    </w:pPr>
  </w:p>
  <w:p w14:paraId="1D328C23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CC28BA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736E07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4F4E5FEB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C43A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2F120B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8F5A1BE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24A998A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7C43AF">
              <w:t>1</w:t>
            </w:r>
          </w:fldSimple>
        </w:p>
      </w:tc>
    </w:tr>
    <w:bookmarkEnd w:id="16"/>
  </w:tbl>
  <w:p w14:paraId="478107AA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18C4F4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5EC8390" w14:textId="77777777" w:rsidR="0014093E" w:rsidRDefault="0014093E" w:rsidP="00023E9A"/>
      </w:tc>
      <w:tc>
        <w:tcPr>
          <w:tcW w:w="2148" w:type="dxa"/>
        </w:tcPr>
        <w:p w14:paraId="4D7FF950" w14:textId="49D18115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54D2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C43A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54D26">
              <w:t>1</w:t>
            </w:r>
          </w:fldSimple>
        </w:p>
      </w:tc>
    </w:tr>
  </w:tbl>
  <w:p w14:paraId="3ECA08C5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1EF20" w14:textId="77777777" w:rsidR="007C43AF" w:rsidRDefault="007C43AF">
      <w:r>
        <w:separator/>
      </w:r>
    </w:p>
    <w:p w14:paraId="10FF5F4B" w14:textId="77777777" w:rsidR="007C43AF" w:rsidRDefault="007C43AF"/>
  </w:footnote>
  <w:footnote w:type="continuationSeparator" w:id="0">
    <w:p w14:paraId="41B8020B" w14:textId="77777777" w:rsidR="007C43AF" w:rsidRDefault="007C43AF">
      <w:r>
        <w:continuationSeparator/>
      </w:r>
    </w:p>
    <w:p w14:paraId="4B3349CB" w14:textId="77777777" w:rsidR="007C43AF" w:rsidRDefault="007C4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A6B1" w14:textId="77777777" w:rsidR="0014093E" w:rsidRDefault="0014093E">
    <w:pPr>
      <w:pStyle w:val="Header"/>
    </w:pPr>
  </w:p>
  <w:p w14:paraId="0598975E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41C61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E12E4" wp14:editId="0BF7A0A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41360C0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16956DD" w14:textId="77777777" w:rsidR="0014093E" w:rsidRPr="00FB2EB1" w:rsidRDefault="007C43A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7AA640E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177C3FA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65919BE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715047C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C43A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C59DACB" w14:textId="77777777" w:rsidR="0014093E" w:rsidRDefault="007C43AF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7E2B7E1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A07E30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172C36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B9DE528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0E12E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41360C0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16956DD" w14:textId="77777777" w:rsidR="0014093E" w:rsidRPr="00FB2EB1" w:rsidRDefault="007C43A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7AA640E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177C3FA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65919BE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715047C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C43A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C59DACB" w14:textId="77777777" w:rsidR="0014093E" w:rsidRDefault="007C43AF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MinBuZa-2017.</w:t>
                          </w:r>
                          <w:bookmarkEnd w:id="15"/>
                        </w:p>
                        <w:p w14:paraId="7E2B7E1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A07E30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E172C36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B9DE528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78B35E9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74184AB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2A028C7" w14:textId="77777777" w:rsidR="0014093E" w:rsidRPr="00740712" w:rsidRDefault="0014093E" w:rsidP="004F44C2"/>
  <w:p w14:paraId="45491AF5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7FE9A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DAE8C1" wp14:editId="2A2015E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3ADCA9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768B7D2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760B28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77CD96A" wp14:editId="6BAD9CA9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D4121AC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AE8C1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3ADCA9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768B7D2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760B28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7CD96A" wp14:editId="6BAD9CA9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D4121AC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BF4CD9B" wp14:editId="69807DD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C43AF" w14:paraId="0F57A75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2BFCF8A" w14:textId="1E7829FD" w:rsidR="0014093E" w:rsidRPr="007C43AF" w:rsidRDefault="007C43AF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C43AF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7C43AF">
                                  <w:br/>
                                  <w:t>Bezuidenhoutseweg 67</w:t>
                                </w:r>
                                <w:r w:rsidR="0014093E" w:rsidRPr="007C43AF">
                                  <w:br/>
                                  <w:t>2594 AC Den Haag</w:t>
                                </w:r>
                                <w:r w:rsidR="0014093E" w:rsidRPr="007C43AF">
                                  <w:br/>
                                  <w:t>Postbus 20061</w:t>
                                </w:r>
                                <w:r w:rsidR="0014093E" w:rsidRPr="007C43AF">
                                  <w:br/>
                                  <w:t>Nederland</w: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IF  </w:instrTex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DOCPROPERTY "BZ_UseCountry" </w:instrText>
                                </w:r>
                                <w:r w:rsidR="0014093E" w:rsidRPr="007C43AF">
                                  <w:fldChar w:fldCharType="separate"/>
                                </w:r>
                                <w:r w:rsidRPr="007C43AF">
                                  <w:instrText>N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instrText>="Y" "</w:instrText>
                                </w:r>
                                <w:r w:rsidR="0014093E" w:rsidRPr="007C43AF">
                                  <w:fldChar w:fldCharType="begin"/>
                                </w:r>
                                <w:r w:rsidR="0014093E" w:rsidRPr="007C43AF">
                                  <w:instrText xml:space="preserve"> DOCPROPERTY "L_HomeCountry" </w:instrText>
                                </w:r>
                                <w:r w:rsidR="0014093E" w:rsidRPr="007C43AF">
                                  <w:fldChar w:fldCharType="separate"/>
                                </w:r>
                                <w:r w:rsidR="0014093E" w:rsidRPr="007C43AF">
                                  <w:instrText>Nederland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instrText>" ""</w:instrText>
                                </w:r>
                                <w:r w:rsidR="0014093E" w:rsidRPr="007C43AF">
                                  <w:fldChar w:fldCharType="end"/>
                                </w:r>
                                <w:r w:rsidR="0014093E" w:rsidRPr="007C43AF">
                                  <w:br/>
                                </w:r>
                                <w:r w:rsidR="00522E82" w:rsidRPr="007C43AF">
                                  <w:t>www.rijksoverheid.nl</w:t>
                                </w:r>
                              </w:p>
                              <w:p w14:paraId="6389A0F8" w14:textId="77777777" w:rsidR="0014093E" w:rsidRPr="007C43A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7C43A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7C43A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7C43A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31F14102" w14:textId="77777777" w:rsidR="0014093E" w:rsidRPr="007C43AF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7C43AF" w14:paraId="059C35F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0BAB41B" w14:textId="77777777" w:rsidR="0014093E" w:rsidRPr="007C43AF" w:rsidRDefault="0014093E" w:rsidP="00BC4AE3"/>
                            </w:tc>
                          </w:tr>
                          <w:tr w:rsidR="0014093E" w:rsidRPr="007C43AF" w14:paraId="00BF10FF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4CE38FD" w14:textId="77777777" w:rsidR="0014093E" w:rsidRPr="007C43AF" w:rsidRDefault="00500BB4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7C43AF" w:rsidRPr="007C43AF">
                                    <w:t>Onze Referentie</w:t>
                                  </w:r>
                                </w:fldSimple>
                              </w:p>
                              <w:p w14:paraId="066D24F8" w14:textId="7E55E4BF" w:rsidR="0014093E" w:rsidRPr="007C43AF" w:rsidRDefault="007C43AF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7C43AF">
                                  <w:t>MinBuZa-2017.</w:t>
                                </w:r>
                                <w:bookmarkEnd w:id="23"/>
                                <w:r w:rsidR="00954D26">
                                  <w:t>780264</w:t>
                                </w:r>
                                <w:bookmarkStart w:id="24" w:name="_GoBack"/>
                                <w:bookmarkEnd w:id="24"/>
                              </w:p>
                              <w:p w14:paraId="242FF684" w14:textId="77777777" w:rsidR="0014093E" w:rsidRPr="007C43AF" w:rsidRDefault="00F8791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C43A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C43A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C43AF" w:rsidRPr="007C43A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F10F72C" w14:textId="77777777" w:rsidR="0014093E" w:rsidRPr="007C43A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28E74F4B" w14:textId="77777777" w:rsidR="0014093E" w:rsidRPr="007C43AF" w:rsidRDefault="00F8791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C43A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C43AF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C43AF" w:rsidRPr="007C43AF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7C43A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CD9B0D5" w14:textId="77777777" w:rsidR="0014093E" w:rsidRPr="007C43A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14:paraId="5661CB3F" w14:textId="77777777" w:rsidR="0014093E" w:rsidRPr="007C43A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C43AF" w14:paraId="2275A14F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FBC9B3" w14:textId="77777777" w:rsidR="0014093E" w:rsidRPr="007C43A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BA2B5E" w14:textId="77777777" w:rsidR="0014093E" w:rsidRPr="007C43A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F4CD9B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C43AF" w14:paraId="0F57A75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2BFCF8A" w14:textId="1E7829FD" w:rsidR="0014093E" w:rsidRPr="007C43AF" w:rsidRDefault="007C43AF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7C43AF">
                            <w:rPr>
                              <w:b/>
                            </w:rPr>
                            <w:t>Directie Integratie Europa</w:t>
                          </w:r>
                          <w:bookmarkEnd w:id="27"/>
                          <w:r w:rsidR="0014093E" w:rsidRPr="007C43AF">
                            <w:br/>
                            <w:t>Bezuidenhoutseweg 67</w:t>
                          </w:r>
                          <w:r w:rsidR="0014093E" w:rsidRPr="007C43AF">
                            <w:br/>
                            <w:t>2594 AC Den Haag</w:t>
                          </w:r>
                          <w:r w:rsidR="0014093E" w:rsidRPr="007C43AF">
                            <w:br/>
                            <w:t>Postbus 20061</w:t>
                          </w:r>
                          <w:r w:rsidR="0014093E" w:rsidRPr="007C43AF">
                            <w:br/>
                            <w:t>Nederland</w: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IF  </w:instrTex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DOCPROPERTY "BZ_UseCountry" </w:instrText>
                          </w:r>
                          <w:r w:rsidR="0014093E" w:rsidRPr="007C43AF">
                            <w:fldChar w:fldCharType="separate"/>
                          </w:r>
                          <w:r w:rsidRPr="007C43AF">
                            <w:instrText>N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instrText>="Y" "</w:instrText>
                          </w:r>
                          <w:r w:rsidR="0014093E" w:rsidRPr="007C43AF">
                            <w:fldChar w:fldCharType="begin"/>
                          </w:r>
                          <w:r w:rsidR="0014093E" w:rsidRPr="007C43AF">
                            <w:instrText xml:space="preserve"> DOCPROPERTY "L_HomeCountry" </w:instrText>
                          </w:r>
                          <w:r w:rsidR="0014093E" w:rsidRPr="007C43AF">
                            <w:fldChar w:fldCharType="separate"/>
                          </w:r>
                          <w:r w:rsidR="0014093E" w:rsidRPr="007C43AF">
                            <w:instrText>Nederland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instrText>" ""</w:instrText>
                          </w:r>
                          <w:r w:rsidR="0014093E" w:rsidRPr="007C43AF">
                            <w:fldChar w:fldCharType="end"/>
                          </w:r>
                          <w:r w:rsidR="0014093E" w:rsidRPr="007C43AF">
                            <w:br/>
                          </w:r>
                          <w:r w:rsidR="00522E82" w:rsidRPr="007C43AF">
                            <w:t>www.rijksoverheid.nl</w:t>
                          </w:r>
                        </w:p>
                        <w:p w14:paraId="6389A0F8" w14:textId="77777777" w:rsidR="0014093E" w:rsidRPr="007C43A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7C43A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7C43AF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7C43AF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31F14102" w14:textId="77777777" w:rsidR="0014093E" w:rsidRPr="007C43AF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7C43AF" w14:paraId="059C35F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0BAB41B" w14:textId="77777777" w:rsidR="0014093E" w:rsidRPr="007C43AF" w:rsidRDefault="0014093E" w:rsidP="00BC4AE3"/>
                      </w:tc>
                    </w:tr>
                    <w:tr w:rsidR="0014093E" w:rsidRPr="007C43AF" w14:paraId="00BF10FF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4CE38FD" w14:textId="77777777" w:rsidR="0014093E" w:rsidRPr="007C43AF" w:rsidRDefault="00500BB4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7C43AF" w:rsidRPr="007C43AF">
                              <w:t>Onze Referentie</w:t>
                            </w:r>
                          </w:fldSimple>
                        </w:p>
                        <w:p w14:paraId="066D24F8" w14:textId="7E55E4BF" w:rsidR="0014093E" w:rsidRPr="007C43AF" w:rsidRDefault="007C43AF" w:rsidP="00BC4AE3">
                          <w:pPr>
                            <w:pStyle w:val="Huisstijl-Gegeven"/>
                          </w:pPr>
                          <w:bookmarkStart w:id="33" w:name="bm_reference"/>
                          <w:r w:rsidRPr="007C43AF">
                            <w:t>MinBuZa-2017.</w:t>
                          </w:r>
                          <w:bookmarkEnd w:id="33"/>
                          <w:r w:rsidR="00954D26">
                            <w:t>780264</w:t>
                          </w:r>
                          <w:bookmarkStart w:id="34" w:name="_GoBack"/>
                          <w:bookmarkEnd w:id="34"/>
                        </w:p>
                        <w:p w14:paraId="242FF684" w14:textId="77777777" w:rsidR="0014093E" w:rsidRPr="007C43AF" w:rsidRDefault="00F8791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C43AF">
                            <w:rPr>
                              <w:vanish/>
                            </w:rPr>
                            <w:fldChar w:fldCharType="begin"/>
                          </w:r>
                          <w:r w:rsidRPr="007C43A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C43AF">
                            <w:rPr>
                              <w:vanish/>
                            </w:rPr>
                            <w:fldChar w:fldCharType="separate"/>
                          </w:r>
                          <w:r w:rsidR="007C43AF" w:rsidRPr="007C43AF">
                            <w:rPr>
                              <w:vanish/>
                            </w:rPr>
                            <w:t>Uw Referentie</w:t>
                          </w:r>
                          <w:r w:rsidRPr="007C43A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F10F72C" w14:textId="77777777" w:rsidR="0014093E" w:rsidRPr="007C43A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nummer"/>
                          <w:bookmarkEnd w:id="35"/>
                        </w:p>
                        <w:p w14:paraId="28E74F4B" w14:textId="77777777" w:rsidR="0014093E" w:rsidRPr="007C43AF" w:rsidRDefault="00F8791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C43AF">
                            <w:rPr>
                              <w:vanish/>
                            </w:rPr>
                            <w:fldChar w:fldCharType="begin"/>
                          </w:r>
                          <w:r w:rsidRPr="007C43AF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7C43AF">
                            <w:rPr>
                              <w:vanish/>
                            </w:rPr>
                            <w:fldChar w:fldCharType="separate"/>
                          </w:r>
                          <w:r w:rsidR="007C43AF" w:rsidRPr="007C43AF">
                            <w:rPr>
                              <w:vanish/>
                            </w:rPr>
                            <w:t>Bijlage(n)</w:t>
                          </w:r>
                          <w:r w:rsidRPr="007C43A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CD9B0D5" w14:textId="77777777" w:rsidR="0014093E" w:rsidRPr="007C43A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6" w:name="bm_enclosures"/>
                          <w:bookmarkEnd w:id="36"/>
                        </w:p>
                        <w:p w14:paraId="5661CB3F" w14:textId="77777777" w:rsidR="0014093E" w:rsidRPr="007C43A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C43AF" w14:paraId="2275A14F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CFBC9B3" w14:textId="77777777" w:rsidR="0014093E" w:rsidRPr="007C43A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BA2B5E" w14:textId="77777777" w:rsidR="0014093E" w:rsidRPr="007C43A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611B4DA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8DF356E" w14:textId="77777777" w:rsidR="0014093E" w:rsidRPr="00BC3B53" w:rsidRDefault="0014093E" w:rsidP="00717318">
          <w:pPr>
            <w:pStyle w:val="Huisstijl-NAW"/>
          </w:pPr>
        </w:p>
      </w:tc>
    </w:tr>
    <w:tr w:rsidR="0014093E" w14:paraId="3774BE0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053B448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7C43AF" w:rsidRPr="007C43AF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7C43AF" w:rsidRPr="007C43AF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6382AFC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7C43AF" w:rsidRPr="007C43AF">
              <w:rPr>
                <w:bCs/>
                <w:lang w:val="en-US"/>
              </w:rPr>
              <w:t>4</w:t>
            </w:r>
          </w:fldSimple>
        </w:p>
        <w:p w14:paraId="43D5F710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27401C6" w14:textId="77777777" w:rsidR="0014093E" w:rsidRPr="008C5110" w:rsidRDefault="0014093E" w:rsidP="008C5110">
          <w:pPr>
            <w:jc w:val="center"/>
          </w:pPr>
        </w:p>
      </w:tc>
    </w:tr>
    <w:tr w:rsidR="0014093E" w14:paraId="233A732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4ABF09D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FB37628" w14:textId="77777777">
      <w:trPr>
        <w:trHeight w:val="240"/>
      </w:trPr>
      <w:tc>
        <w:tcPr>
          <w:tcW w:w="7520" w:type="dxa"/>
          <w:shd w:val="clear" w:color="auto" w:fill="auto"/>
        </w:tcPr>
        <w:p w14:paraId="145F8664" w14:textId="0B754FCC" w:rsidR="0014093E" w:rsidRPr="00035E67" w:rsidRDefault="0014093E" w:rsidP="00500BB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C43A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7" w:name="bm_date"/>
          <w:r w:rsidR="00954D26">
            <w:rPr>
              <w:rFonts w:cs="Verdana"/>
              <w:szCs w:val="18"/>
            </w:rPr>
            <w:t xml:space="preserve">26 </w:t>
          </w:r>
          <w:r w:rsidR="00500BB4">
            <w:rPr>
              <w:rFonts w:cs="Verdana"/>
              <w:szCs w:val="18"/>
            </w:rPr>
            <w:t>juni</w:t>
          </w:r>
          <w:r w:rsidR="005804A6">
            <w:rPr>
              <w:rFonts w:cs="Verdana"/>
              <w:szCs w:val="18"/>
            </w:rPr>
            <w:t xml:space="preserve"> </w:t>
          </w:r>
          <w:r w:rsidR="007C43AF">
            <w:rPr>
              <w:rFonts w:cs="Verdana"/>
              <w:szCs w:val="18"/>
            </w:rPr>
            <w:t>2017</w:t>
          </w:r>
          <w:bookmarkEnd w:id="37"/>
        </w:p>
      </w:tc>
    </w:tr>
    <w:tr w:rsidR="0014093E" w:rsidRPr="001F182C" w14:paraId="3800B815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2C8AF7B" w14:textId="07DDF170" w:rsidR="0014093E" w:rsidRPr="001F182C" w:rsidRDefault="0014093E" w:rsidP="00500BB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C43A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7C43AF">
            <w:t xml:space="preserve">Verslag Raad Algemene Zaken van </w:t>
          </w:r>
          <w:r w:rsidR="00500BB4">
            <w:t xml:space="preserve">20 juni </w:t>
          </w:r>
          <w:r w:rsidR="007C43AF">
            <w:t>2017</w:t>
          </w:r>
          <w:bookmarkEnd w:id="38"/>
        </w:p>
      </w:tc>
    </w:tr>
  </w:tbl>
  <w:p w14:paraId="0EA2D287" w14:textId="77777777" w:rsidR="0014093E" w:rsidRDefault="0014093E" w:rsidP="00BC4AE3">
    <w:pPr>
      <w:pStyle w:val="Header"/>
    </w:pPr>
  </w:p>
  <w:p w14:paraId="177330CE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A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39F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0BB4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04A6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43AF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4D26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C4A38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87913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3542A1C"/>
  <w15:docId w15:val="{6FD7F36E-CE3C-4132-A949-AE28BBD0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F58F2B3F-E5C1-4001-A785-4E4A9D89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143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2017-06-26T10:19:00.0000000Z</dcterms:created>
  <dcterms:modified xsi:type="dcterms:W3CDTF">2017-06-26T10:19:00.0000000Z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Algemene Zaken van 7 maart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maart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0x010100251EC1C3CC80CA418DD1C6D0087628A7</vt:lpwstr>
  </property>
  <property fmtid="{D5CDD505-2E9C-101B-9397-08002B2CF9AE}" pid="55" name="Land0">
    <vt:lpwstr/>
  </property>
  <property fmtid="{D5CDD505-2E9C-101B-9397-08002B2CF9AE}" pid="56" name="Forum">
    <vt:lpwstr/>
  </property>
</Properties>
</file>